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1B9D" w:rsidRDefault="00061B9D" w:rsidP="00AF4652">
      <w:pPr>
        <w:spacing w:after="0" w:line="240" w:lineRule="exact"/>
        <w:rPr>
          <w:rFonts w:ascii="Times New Roman" w:eastAsia="Times New Roman" w:hAnsi="Times New Roman"/>
          <w:b/>
          <w:sz w:val="28"/>
          <w:szCs w:val="28"/>
          <w:lang w:val="uk-UA" w:eastAsia="ru-RU"/>
        </w:rPr>
      </w:pPr>
    </w:p>
    <w:p w:rsidR="00C902D9" w:rsidRDefault="00C902D9" w:rsidP="00C902D9">
      <w:pPr>
        <w:spacing w:after="0" w:line="240" w:lineRule="exact"/>
        <w:ind w:left="5670"/>
        <w:jc w:val="both"/>
        <w:rPr>
          <w:rFonts w:ascii="Times New Roman" w:eastAsia="Times New Roman" w:hAnsi="Times New Roman"/>
          <w:sz w:val="28"/>
          <w:szCs w:val="28"/>
          <w:lang w:val="uk-UA" w:eastAsia="ru-RU"/>
        </w:rPr>
      </w:pPr>
      <w:r w:rsidRPr="0014022C">
        <w:rPr>
          <w:rFonts w:ascii="Times New Roman" w:eastAsia="Times New Roman" w:hAnsi="Times New Roman"/>
          <w:sz w:val="28"/>
          <w:szCs w:val="28"/>
          <w:lang w:val="uk-UA" w:eastAsia="ru-RU"/>
        </w:rPr>
        <w:t>ЗАТВЕРДЖЕНО</w:t>
      </w:r>
    </w:p>
    <w:p w:rsidR="00C902D9" w:rsidRPr="0014022C" w:rsidRDefault="00C902D9" w:rsidP="00C902D9">
      <w:pPr>
        <w:spacing w:after="0" w:line="240" w:lineRule="auto"/>
        <w:ind w:left="5670"/>
        <w:jc w:val="both"/>
        <w:rPr>
          <w:rFonts w:ascii="Times New Roman" w:eastAsia="Times New Roman" w:hAnsi="Times New Roman"/>
          <w:sz w:val="28"/>
          <w:szCs w:val="28"/>
          <w:lang w:val="uk-UA" w:eastAsia="ru-RU"/>
        </w:rPr>
      </w:pPr>
      <w:r w:rsidRPr="0014022C">
        <w:rPr>
          <w:rFonts w:ascii="Times New Roman" w:eastAsia="Times New Roman" w:hAnsi="Times New Roman"/>
          <w:sz w:val="28"/>
          <w:szCs w:val="28"/>
          <w:lang w:val="uk-UA" w:eastAsia="ru-RU"/>
        </w:rPr>
        <w:t xml:space="preserve">Наказ Територіального управління Служби судової охорони у Черкаській області </w:t>
      </w:r>
    </w:p>
    <w:p w:rsidR="00C902D9" w:rsidRPr="00781832" w:rsidRDefault="00C902D9" w:rsidP="00C902D9">
      <w:pPr>
        <w:tabs>
          <w:tab w:val="left" w:pos="5245"/>
        </w:tabs>
        <w:spacing w:after="0" w:line="240" w:lineRule="auto"/>
        <w:ind w:left="5670"/>
        <w:contextualSpacing/>
        <w:rPr>
          <w:rFonts w:ascii="Times New Roman" w:eastAsia="Calibri" w:hAnsi="Times New Roman" w:cs="Times New Roman"/>
          <w:sz w:val="28"/>
          <w:szCs w:val="28"/>
          <w:lang w:eastAsia="ru-RU"/>
        </w:rPr>
      </w:pPr>
      <w:r>
        <w:rPr>
          <w:rFonts w:ascii="Times New Roman" w:eastAsia="Times New Roman" w:hAnsi="Times New Roman"/>
          <w:sz w:val="28"/>
          <w:szCs w:val="28"/>
          <w:lang w:val="uk-UA" w:eastAsia="ru-RU"/>
        </w:rPr>
        <w:t>_______2026 № ______________</w:t>
      </w:r>
    </w:p>
    <w:p w:rsidR="00C902D9" w:rsidRPr="008B01AD" w:rsidRDefault="00C902D9" w:rsidP="00C902D9">
      <w:pPr>
        <w:spacing w:after="0" w:line="240" w:lineRule="auto"/>
        <w:jc w:val="center"/>
        <w:rPr>
          <w:rFonts w:ascii="Times New Roman" w:eastAsia="Calibri" w:hAnsi="Times New Roman" w:cs="Times New Roman"/>
          <w:b/>
          <w:sz w:val="28"/>
          <w:szCs w:val="28"/>
          <w:lang w:val="uk-UA" w:eastAsia="ru-RU"/>
        </w:rPr>
      </w:pPr>
    </w:p>
    <w:p w:rsidR="00C902D9" w:rsidRPr="00C55055" w:rsidRDefault="00C902D9" w:rsidP="00C902D9">
      <w:pPr>
        <w:spacing w:after="0" w:line="216" w:lineRule="auto"/>
        <w:jc w:val="center"/>
        <w:rPr>
          <w:rFonts w:ascii="Times New Roman" w:eastAsia="Calibri" w:hAnsi="Times New Roman" w:cs="Times New Roman"/>
          <w:b/>
          <w:sz w:val="16"/>
          <w:szCs w:val="16"/>
          <w:lang w:val="uk-UA" w:eastAsia="ru-RU"/>
        </w:rPr>
      </w:pPr>
    </w:p>
    <w:p w:rsidR="00C902D9" w:rsidRPr="001B7E3F" w:rsidRDefault="00C902D9" w:rsidP="00C902D9">
      <w:pPr>
        <w:spacing w:after="0" w:line="216" w:lineRule="auto"/>
        <w:jc w:val="center"/>
        <w:rPr>
          <w:rFonts w:ascii="Times New Roman" w:eastAsia="Calibri" w:hAnsi="Times New Roman" w:cs="Times New Roman"/>
          <w:b/>
          <w:sz w:val="28"/>
          <w:szCs w:val="28"/>
          <w:lang w:val="uk-UA" w:eastAsia="ru-RU"/>
        </w:rPr>
      </w:pPr>
      <w:r w:rsidRPr="001B7E3F">
        <w:rPr>
          <w:rFonts w:ascii="Times New Roman" w:eastAsia="Calibri" w:hAnsi="Times New Roman" w:cs="Times New Roman"/>
          <w:b/>
          <w:sz w:val="28"/>
          <w:szCs w:val="28"/>
          <w:lang w:val="uk-UA" w:eastAsia="ru-RU"/>
        </w:rPr>
        <w:t>УМОВИ</w:t>
      </w:r>
    </w:p>
    <w:p w:rsidR="00C902D9" w:rsidRPr="00A22D29" w:rsidRDefault="00C902D9" w:rsidP="00C902D9">
      <w:pPr>
        <w:spacing w:after="0" w:line="216" w:lineRule="auto"/>
        <w:jc w:val="center"/>
        <w:rPr>
          <w:rFonts w:ascii="Times New Roman" w:eastAsia="Calibri" w:hAnsi="Times New Roman" w:cs="Times New Roman"/>
          <w:b/>
          <w:sz w:val="16"/>
          <w:szCs w:val="16"/>
          <w:lang w:val="uk-UA" w:eastAsia="ru-RU"/>
        </w:rPr>
      </w:pPr>
    </w:p>
    <w:p w:rsidR="00C902D9" w:rsidRDefault="00C902D9" w:rsidP="00C902D9">
      <w:pPr>
        <w:spacing w:after="0" w:line="216" w:lineRule="auto"/>
        <w:jc w:val="center"/>
        <w:rPr>
          <w:rFonts w:ascii="Times New Roman" w:eastAsia="Calibri" w:hAnsi="Times New Roman" w:cs="Times New Roman"/>
          <w:b/>
          <w:sz w:val="28"/>
          <w:szCs w:val="28"/>
          <w:lang w:val="uk-UA" w:eastAsia="ru-RU"/>
        </w:rPr>
      </w:pPr>
      <w:r w:rsidRPr="0035124C">
        <w:rPr>
          <w:rFonts w:ascii="Times New Roman" w:eastAsia="Calibri" w:hAnsi="Times New Roman" w:cs="Times New Roman"/>
          <w:b/>
          <w:sz w:val="28"/>
          <w:szCs w:val="28"/>
          <w:lang w:val="uk-UA" w:eastAsia="ru-RU"/>
        </w:rPr>
        <w:t>проведення конкурсу на зайняття вакантної посади</w:t>
      </w:r>
      <w:r>
        <w:rPr>
          <w:rFonts w:ascii="Times New Roman" w:eastAsia="Calibri" w:hAnsi="Times New Roman" w:cs="Times New Roman"/>
          <w:b/>
          <w:sz w:val="28"/>
          <w:szCs w:val="28"/>
          <w:lang w:val="uk-UA" w:eastAsia="ru-RU"/>
        </w:rPr>
        <w:t xml:space="preserve"> </w:t>
      </w:r>
    </w:p>
    <w:p w:rsidR="00C902D9" w:rsidRDefault="00C902D9" w:rsidP="00C902D9">
      <w:pPr>
        <w:spacing w:after="0" w:line="216" w:lineRule="auto"/>
        <w:jc w:val="center"/>
        <w:rPr>
          <w:rFonts w:ascii="Times New Roman" w:eastAsia="Calibri" w:hAnsi="Times New Roman" w:cs="Times New Roman"/>
          <w:b/>
          <w:sz w:val="28"/>
          <w:szCs w:val="28"/>
          <w:lang w:val="uk-UA" w:eastAsia="ru-RU"/>
        </w:rPr>
      </w:pPr>
      <w:r w:rsidRPr="00E76593">
        <w:rPr>
          <w:rFonts w:ascii="Times New Roman" w:eastAsia="Calibri" w:hAnsi="Times New Roman" w:cs="Times New Roman"/>
          <w:b/>
          <w:sz w:val="28"/>
          <w:szCs w:val="28"/>
          <w:lang w:val="uk-UA" w:eastAsia="ru-RU"/>
        </w:rPr>
        <w:t>контролер</w:t>
      </w:r>
      <w:r>
        <w:rPr>
          <w:rFonts w:ascii="Times New Roman" w:eastAsia="Calibri" w:hAnsi="Times New Roman" w:cs="Times New Roman"/>
          <w:b/>
          <w:sz w:val="28"/>
          <w:szCs w:val="28"/>
          <w:lang w:val="uk-UA" w:eastAsia="ru-RU"/>
        </w:rPr>
        <w:t>а</w:t>
      </w:r>
      <w:r w:rsidRPr="00E76593">
        <w:rPr>
          <w:rFonts w:ascii="Times New Roman" w:eastAsia="Calibri" w:hAnsi="Times New Roman" w:cs="Times New Roman"/>
          <w:b/>
          <w:sz w:val="28"/>
          <w:szCs w:val="28"/>
          <w:lang w:val="uk-UA" w:eastAsia="ru-RU"/>
        </w:rPr>
        <w:t xml:space="preserve"> ІІ категорії підрозділу охорони</w:t>
      </w:r>
      <w:r w:rsidRPr="0035124C">
        <w:rPr>
          <w:rFonts w:ascii="Times New Roman" w:eastAsia="Calibri" w:hAnsi="Times New Roman" w:cs="Times New Roman"/>
          <w:b/>
          <w:sz w:val="28"/>
          <w:szCs w:val="28"/>
          <w:lang w:val="uk-UA" w:eastAsia="ru-RU"/>
        </w:rPr>
        <w:t xml:space="preserve"> </w:t>
      </w:r>
    </w:p>
    <w:p w:rsidR="00C902D9" w:rsidRPr="0035124C" w:rsidRDefault="00C902D9" w:rsidP="00C902D9">
      <w:pPr>
        <w:spacing w:after="0" w:line="216" w:lineRule="auto"/>
        <w:jc w:val="center"/>
        <w:rPr>
          <w:rFonts w:ascii="Times New Roman" w:eastAsia="Calibri" w:hAnsi="Times New Roman" w:cs="Times New Roman"/>
          <w:b/>
          <w:sz w:val="28"/>
          <w:szCs w:val="28"/>
          <w:lang w:val="uk-UA" w:eastAsia="ru-RU"/>
        </w:rPr>
      </w:pPr>
      <w:r w:rsidRPr="0035124C">
        <w:rPr>
          <w:rFonts w:ascii="Times New Roman" w:eastAsia="Calibri" w:hAnsi="Times New Roman" w:cs="Times New Roman"/>
          <w:b/>
          <w:sz w:val="28"/>
          <w:szCs w:val="28"/>
          <w:lang w:val="uk-UA" w:eastAsia="ru-RU"/>
        </w:rPr>
        <w:t>Територіального управління Служби судової охорони у Черкаській області</w:t>
      </w:r>
    </w:p>
    <w:p w:rsidR="00C902D9" w:rsidRPr="00A22D29" w:rsidRDefault="00C902D9" w:rsidP="00C902D9">
      <w:pPr>
        <w:spacing w:after="0" w:line="216" w:lineRule="auto"/>
        <w:jc w:val="center"/>
        <w:rPr>
          <w:rFonts w:ascii="Times New Roman" w:eastAsia="Calibri" w:hAnsi="Times New Roman" w:cs="Times New Roman"/>
          <w:b/>
          <w:sz w:val="16"/>
          <w:szCs w:val="16"/>
          <w:lang w:val="uk-UA" w:eastAsia="ru-RU"/>
        </w:rPr>
      </w:pPr>
    </w:p>
    <w:p w:rsidR="00C902D9" w:rsidRDefault="00C902D9" w:rsidP="00C902D9">
      <w:pPr>
        <w:spacing w:after="0" w:line="216" w:lineRule="auto"/>
        <w:jc w:val="center"/>
        <w:rPr>
          <w:rFonts w:ascii="Times New Roman" w:eastAsia="Calibri" w:hAnsi="Times New Roman" w:cs="Times New Roman"/>
          <w:b/>
          <w:sz w:val="28"/>
          <w:szCs w:val="28"/>
          <w:lang w:val="uk-UA" w:eastAsia="ru-RU"/>
        </w:rPr>
      </w:pPr>
      <w:r w:rsidRPr="00CE4DF3">
        <w:rPr>
          <w:rFonts w:ascii="Times New Roman" w:eastAsia="Calibri" w:hAnsi="Times New Roman" w:cs="Times New Roman"/>
          <w:b/>
          <w:sz w:val="28"/>
          <w:szCs w:val="28"/>
          <w:lang w:val="uk-UA" w:eastAsia="ru-RU"/>
        </w:rPr>
        <w:t>Загальні умови</w:t>
      </w:r>
    </w:p>
    <w:p w:rsidR="00C902D9" w:rsidRPr="00CE4DF3" w:rsidRDefault="00C902D9" w:rsidP="00C902D9">
      <w:pPr>
        <w:spacing w:after="0" w:line="216" w:lineRule="auto"/>
        <w:jc w:val="center"/>
        <w:rPr>
          <w:rFonts w:ascii="Times New Roman" w:eastAsia="Calibri" w:hAnsi="Times New Roman" w:cs="Times New Roman"/>
          <w:b/>
          <w:sz w:val="28"/>
          <w:szCs w:val="28"/>
          <w:lang w:val="uk-UA" w:eastAsia="ru-RU"/>
        </w:rPr>
      </w:pPr>
    </w:p>
    <w:p w:rsidR="00C902D9" w:rsidRDefault="00C902D9" w:rsidP="00C902D9">
      <w:pPr>
        <w:spacing w:after="0" w:line="216" w:lineRule="auto"/>
        <w:ind w:firstLine="709"/>
        <w:jc w:val="both"/>
        <w:rPr>
          <w:rFonts w:ascii="Times New Roman" w:hAnsi="Times New Roman"/>
          <w:b/>
          <w:sz w:val="28"/>
          <w:szCs w:val="28"/>
          <w:lang w:val="uk-UA"/>
        </w:rPr>
      </w:pPr>
      <w:r w:rsidRPr="00CE4DF3">
        <w:rPr>
          <w:rFonts w:ascii="Times New Roman" w:hAnsi="Times New Roman"/>
          <w:b/>
          <w:sz w:val="28"/>
          <w:szCs w:val="28"/>
          <w:lang w:val="uk-UA"/>
        </w:rPr>
        <w:t xml:space="preserve">1. Основні посадові обов’язки </w:t>
      </w:r>
      <w:r w:rsidRPr="00340C07">
        <w:rPr>
          <w:rFonts w:ascii="Times New Roman" w:hAnsi="Times New Roman"/>
          <w:b/>
          <w:sz w:val="28"/>
          <w:szCs w:val="28"/>
          <w:lang w:val="uk-UA"/>
        </w:rPr>
        <w:t xml:space="preserve">контролера ІІ категорії підрозділу охорони </w:t>
      </w:r>
      <w:r w:rsidRPr="0035124C">
        <w:rPr>
          <w:rFonts w:ascii="Times New Roman" w:eastAsia="Calibri" w:hAnsi="Times New Roman" w:cs="Times New Roman"/>
          <w:b/>
          <w:sz w:val="28"/>
          <w:szCs w:val="28"/>
          <w:lang w:val="uk-UA" w:eastAsia="ru-RU"/>
        </w:rPr>
        <w:t>Територіального управління Служби судової охорони у Черкаській області</w:t>
      </w:r>
      <w:r>
        <w:rPr>
          <w:rFonts w:ascii="Times New Roman" w:hAnsi="Times New Roman"/>
          <w:b/>
          <w:sz w:val="28"/>
          <w:szCs w:val="28"/>
          <w:lang w:val="uk-UA"/>
        </w:rPr>
        <w:t>:</w:t>
      </w:r>
    </w:p>
    <w:p w:rsidR="00C902D9" w:rsidRPr="00F7081A" w:rsidRDefault="00C902D9" w:rsidP="00C902D9">
      <w:pPr>
        <w:spacing w:after="0" w:line="216" w:lineRule="auto"/>
        <w:ind w:firstLine="709"/>
        <w:jc w:val="both"/>
        <w:rPr>
          <w:rFonts w:ascii="Times New Roman" w:hAnsi="Times New Roman" w:cs="Times New Roman"/>
          <w:sz w:val="28"/>
          <w:szCs w:val="28"/>
          <w:lang w:val="uk-UA"/>
        </w:rPr>
      </w:pPr>
      <w:r w:rsidRPr="00F7081A">
        <w:rPr>
          <w:rFonts w:ascii="Times New Roman" w:hAnsi="Times New Roman" w:cs="Times New Roman"/>
          <w:sz w:val="28"/>
          <w:szCs w:val="28"/>
          <w:lang w:val="uk-UA"/>
        </w:rPr>
        <w:t>1) здійснює завдання із забезпечення охорони судів, органів та установ системи правосуддя;</w:t>
      </w:r>
    </w:p>
    <w:p w:rsidR="00C902D9" w:rsidRPr="00F7081A" w:rsidRDefault="00C902D9" w:rsidP="00C902D9">
      <w:pPr>
        <w:spacing w:after="0" w:line="216" w:lineRule="auto"/>
        <w:ind w:firstLine="709"/>
        <w:jc w:val="both"/>
        <w:rPr>
          <w:rFonts w:ascii="Times New Roman" w:hAnsi="Times New Roman" w:cs="Times New Roman"/>
          <w:sz w:val="28"/>
          <w:szCs w:val="28"/>
          <w:lang w:val="uk-UA"/>
        </w:rPr>
      </w:pPr>
      <w:r w:rsidRPr="00F7081A">
        <w:rPr>
          <w:rFonts w:ascii="Times New Roman" w:hAnsi="Times New Roman" w:cs="Times New Roman"/>
          <w:sz w:val="28"/>
          <w:szCs w:val="28"/>
          <w:lang w:val="uk-UA"/>
        </w:rPr>
        <w:t>2) забезпечує пропуск осіб до будинків (приміщень) судів, органів й установ системи правосуддя та на їх територію транспортних засобів;</w:t>
      </w:r>
    </w:p>
    <w:p w:rsidR="00C902D9" w:rsidRPr="00F7081A" w:rsidRDefault="00C902D9" w:rsidP="00C902D9">
      <w:pPr>
        <w:spacing w:after="0" w:line="216" w:lineRule="auto"/>
        <w:ind w:firstLine="709"/>
        <w:jc w:val="both"/>
        <w:rPr>
          <w:rFonts w:ascii="Times New Roman" w:hAnsi="Times New Roman" w:cs="Times New Roman"/>
          <w:sz w:val="28"/>
          <w:szCs w:val="28"/>
          <w:lang w:val="uk-UA"/>
        </w:rPr>
      </w:pPr>
      <w:r w:rsidRPr="00F7081A">
        <w:rPr>
          <w:rFonts w:ascii="Times New Roman" w:hAnsi="Times New Roman" w:cs="Times New Roman"/>
          <w:sz w:val="28"/>
          <w:szCs w:val="28"/>
          <w:lang w:val="uk-UA"/>
        </w:rPr>
        <w:t>3) забезпечує підтримання та реагує на порушення громадського порядку під час розгляду справ судом, вживає заходів для припинення проявів неповаги до суду;</w:t>
      </w:r>
    </w:p>
    <w:p w:rsidR="00C902D9" w:rsidRPr="00F7081A" w:rsidRDefault="00C902D9" w:rsidP="00C902D9">
      <w:pPr>
        <w:spacing w:after="0" w:line="216" w:lineRule="auto"/>
        <w:ind w:firstLine="709"/>
        <w:jc w:val="both"/>
        <w:rPr>
          <w:rFonts w:ascii="Times New Roman" w:hAnsi="Times New Roman" w:cs="Times New Roman"/>
          <w:sz w:val="28"/>
          <w:szCs w:val="28"/>
          <w:lang w:val="uk-UA"/>
        </w:rPr>
      </w:pPr>
      <w:r w:rsidRPr="00F7081A">
        <w:rPr>
          <w:rFonts w:ascii="Times New Roman" w:hAnsi="Times New Roman" w:cs="Times New Roman"/>
          <w:sz w:val="28"/>
          <w:szCs w:val="28"/>
          <w:lang w:val="uk-UA"/>
        </w:rPr>
        <w:t>4) вживає заходи з охорони, забезпечення недоторканності та цілісності приміщень судів, органів й установ системи правосуддя, недоторканності та цілісності розташованого в таких приміщеннях майна, запобігання, недопущення чи припинення протиправних дій щодо нього;</w:t>
      </w:r>
    </w:p>
    <w:p w:rsidR="00C902D9" w:rsidRDefault="00C902D9" w:rsidP="00C902D9">
      <w:pPr>
        <w:spacing w:after="0" w:line="216" w:lineRule="auto"/>
        <w:ind w:firstLine="709"/>
        <w:jc w:val="both"/>
        <w:rPr>
          <w:rFonts w:ascii="Times New Roman" w:hAnsi="Times New Roman" w:cs="Times New Roman"/>
          <w:sz w:val="28"/>
          <w:szCs w:val="28"/>
          <w:lang w:val="uk-UA"/>
        </w:rPr>
      </w:pPr>
      <w:r w:rsidRPr="00F7081A">
        <w:rPr>
          <w:rFonts w:ascii="Times New Roman" w:hAnsi="Times New Roman" w:cs="Times New Roman"/>
          <w:sz w:val="28"/>
          <w:szCs w:val="28"/>
          <w:lang w:val="uk-UA"/>
        </w:rPr>
        <w:t>5) інформує старшого наряду про зміни в несенні служби, що можуть призвести до ускладнення обстановки з охорони об'єкта приміщень суду, органу й установи в системи правосуддя.</w:t>
      </w:r>
    </w:p>
    <w:p w:rsidR="00C902D9" w:rsidRPr="007D4E08" w:rsidRDefault="00C902D9" w:rsidP="00C902D9">
      <w:pPr>
        <w:spacing w:after="0" w:line="216" w:lineRule="auto"/>
        <w:ind w:firstLine="709"/>
        <w:jc w:val="both"/>
        <w:rPr>
          <w:rFonts w:ascii="Times New Roman" w:hAnsi="Times New Roman"/>
          <w:color w:val="000000"/>
          <w:sz w:val="16"/>
          <w:szCs w:val="16"/>
          <w:lang w:val="uk-UA"/>
        </w:rPr>
      </w:pPr>
    </w:p>
    <w:p w:rsidR="00C902D9" w:rsidRPr="004A35AC" w:rsidRDefault="00C902D9" w:rsidP="00C902D9">
      <w:pPr>
        <w:tabs>
          <w:tab w:val="left" w:pos="837"/>
        </w:tabs>
        <w:spacing w:after="0" w:line="216" w:lineRule="auto"/>
        <w:ind w:firstLine="709"/>
        <w:jc w:val="both"/>
        <w:rPr>
          <w:rFonts w:ascii="Times New Roman" w:eastAsia="Calibri" w:hAnsi="Times New Roman" w:cs="Times New Roman"/>
          <w:b/>
          <w:sz w:val="28"/>
          <w:szCs w:val="28"/>
          <w:lang w:val="uk-UA" w:eastAsia="ru-RU"/>
        </w:rPr>
      </w:pPr>
      <w:r w:rsidRPr="004A35AC">
        <w:rPr>
          <w:rFonts w:ascii="Times New Roman" w:eastAsia="Calibri" w:hAnsi="Times New Roman" w:cs="Times New Roman"/>
          <w:b/>
          <w:sz w:val="28"/>
          <w:szCs w:val="28"/>
          <w:lang w:val="uk-UA" w:eastAsia="ru-RU"/>
        </w:rPr>
        <w:t>2. Умови оплати праці:</w:t>
      </w:r>
    </w:p>
    <w:p w:rsidR="00C902D9" w:rsidRPr="004A35AC" w:rsidRDefault="00C902D9" w:rsidP="00C902D9">
      <w:pPr>
        <w:tabs>
          <w:tab w:val="left" w:pos="837"/>
        </w:tabs>
        <w:spacing w:after="0" w:line="216" w:lineRule="auto"/>
        <w:ind w:firstLine="709"/>
        <w:jc w:val="both"/>
        <w:rPr>
          <w:rFonts w:ascii="Times New Roman" w:eastAsia="Calibri" w:hAnsi="Times New Roman" w:cs="Times New Roman"/>
          <w:sz w:val="28"/>
          <w:szCs w:val="28"/>
          <w:lang w:val="uk-UA" w:eastAsia="ru-RU"/>
        </w:rPr>
      </w:pPr>
      <w:r w:rsidRPr="004A35AC">
        <w:rPr>
          <w:rFonts w:ascii="Times New Roman" w:eastAsia="Calibri" w:hAnsi="Times New Roman" w:cs="Times New Roman"/>
          <w:sz w:val="28"/>
          <w:szCs w:val="28"/>
          <w:lang w:val="uk-UA" w:eastAsia="ru-RU"/>
        </w:rPr>
        <w:t>1) грошове забезпечення відповідно до частини першої статті 165 Закону</w:t>
      </w:r>
      <w:r>
        <w:rPr>
          <w:rFonts w:ascii="Times New Roman" w:eastAsia="Calibri" w:hAnsi="Times New Roman" w:cs="Times New Roman"/>
          <w:sz w:val="28"/>
          <w:szCs w:val="28"/>
          <w:lang w:val="uk-UA" w:eastAsia="ru-RU"/>
        </w:rPr>
        <w:t xml:space="preserve"> </w:t>
      </w:r>
      <w:r w:rsidRPr="004A35AC">
        <w:rPr>
          <w:rFonts w:ascii="Times New Roman" w:eastAsia="Calibri" w:hAnsi="Times New Roman" w:cs="Times New Roman"/>
          <w:sz w:val="28"/>
          <w:szCs w:val="28"/>
          <w:lang w:val="uk-UA" w:eastAsia="ru-RU"/>
        </w:rPr>
        <w:t>України «Про судоустрій і статус суддів» складається з посадового окладу,</w:t>
      </w:r>
      <w:r>
        <w:rPr>
          <w:rFonts w:ascii="Times New Roman" w:eastAsia="Calibri" w:hAnsi="Times New Roman" w:cs="Times New Roman"/>
          <w:sz w:val="28"/>
          <w:szCs w:val="28"/>
          <w:lang w:val="uk-UA" w:eastAsia="ru-RU"/>
        </w:rPr>
        <w:t xml:space="preserve"> </w:t>
      </w:r>
      <w:r w:rsidRPr="004A35AC">
        <w:rPr>
          <w:rFonts w:ascii="Times New Roman" w:eastAsia="Calibri" w:hAnsi="Times New Roman" w:cs="Times New Roman"/>
          <w:sz w:val="28"/>
          <w:szCs w:val="28"/>
          <w:lang w:val="uk-UA" w:eastAsia="ru-RU"/>
        </w:rPr>
        <w:t>окладу за спеціальним званням, щомісячних додаткових видів грошового</w:t>
      </w:r>
      <w:r>
        <w:rPr>
          <w:rFonts w:ascii="Times New Roman" w:eastAsia="Calibri" w:hAnsi="Times New Roman" w:cs="Times New Roman"/>
          <w:sz w:val="28"/>
          <w:szCs w:val="28"/>
          <w:lang w:val="uk-UA" w:eastAsia="ru-RU"/>
        </w:rPr>
        <w:t xml:space="preserve"> </w:t>
      </w:r>
      <w:r w:rsidRPr="004A35AC">
        <w:rPr>
          <w:rFonts w:ascii="Times New Roman" w:eastAsia="Calibri" w:hAnsi="Times New Roman" w:cs="Times New Roman"/>
          <w:sz w:val="28"/>
          <w:szCs w:val="28"/>
          <w:lang w:val="uk-UA" w:eastAsia="ru-RU"/>
        </w:rPr>
        <w:t>забезпечення (підвищення посадового окладу, надбавки, доплати, які мають</w:t>
      </w:r>
      <w:r>
        <w:rPr>
          <w:rFonts w:ascii="Times New Roman" w:eastAsia="Calibri" w:hAnsi="Times New Roman" w:cs="Times New Roman"/>
          <w:sz w:val="28"/>
          <w:szCs w:val="28"/>
          <w:lang w:val="uk-UA" w:eastAsia="ru-RU"/>
        </w:rPr>
        <w:t xml:space="preserve"> </w:t>
      </w:r>
      <w:r w:rsidRPr="004A35AC">
        <w:rPr>
          <w:rFonts w:ascii="Times New Roman" w:eastAsia="Calibri" w:hAnsi="Times New Roman" w:cs="Times New Roman"/>
          <w:sz w:val="28"/>
          <w:szCs w:val="28"/>
          <w:lang w:val="uk-UA" w:eastAsia="ru-RU"/>
        </w:rPr>
        <w:t>постійний характер), премії та одноразових додаткових видів грошового</w:t>
      </w:r>
      <w:r>
        <w:rPr>
          <w:rFonts w:ascii="Times New Roman" w:eastAsia="Calibri" w:hAnsi="Times New Roman" w:cs="Times New Roman"/>
          <w:sz w:val="28"/>
          <w:szCs w:val="28"/>
          <w:lang w:val="uk-UA" w:eastAsia="ru-RU"/>
        </w:rPr>
        <w:t xml:space="preserve"> </w:t>
      </w:r>
      <w:r w:rsidRPr="004A35AC">
        <w:rPr>
          <w:rFonts w:ascii="Times New Roman" w:eastAsia="Calibri" w:hAnsi="Times New Roman" w:cs="Times New Roman"/>
          <w:sz w:val="28"/>
          <w:szCs w:val="28"/>
          <w:lang w:val="uk-UA" w:eastAsia="ru-RU"/>
        </w:rPr>
        <w:t>забезпечення;</w:t>
      </w:r>
    </w:p>
    <w:p w:rsidR="00C902D9" w:rsidRDefault="00C902D9" w:rsidP="00C902D9">
      <w:pPr>
        <w:tabs>
          <w:tab w:val="left" w:pos="837"/>
        </w:tabs>
        <w:spacing w:after="0" w:line="216" w:lineRule="auto"/>
        <w:ind w:firstLine="709"/>
        <w:jc w:val="both"/>
        <w:rPr>
          <w:rFonts w:ascii="Times New Roman" w:eastAsia="Calibri" w:hAnsi="Times New Roman" w:cs="Times New Roman"/>
          <w:sz w:val="28"/>
          <w:szCs w:val="28"/>
          <w:lang w:val="uk-UA" w:eastAsia="ru-RU"/>
        </w:rPr>
      </w:pPr>
      <w:r w:rsidRPr="004A35AC">
        <w:rPr>
          <w:rFonts w:ascii="Times New Roman" w:eastAsia="Calibri" w:hAnsi="Times New Roman" w:cs="Times New Roman"/>
          <w:sz w:val="28"/>
          <w:szCs w:val="28"/>
          <w:lang w:val="uk-UA" w:eastAsia="ru-RU"/>
        </w:rPr>
        <w:t xml:space="preserve">2) посадовий оклад – </w:t>
      </w:r>
      <w:r>
        <w:rPr>
          <w:rFonts w:ascii="Times New Roman" w:eastAsia="Calibri" w:hAnsi="Times New Roman" w:cs="Times New Roman"/>
          <w:sz w:val="28"/>
          <w:szCs w:val="28"/>
          <w:lang w:val="uk-UA" w:eastAsia="ru-RU"/>
        </w:rPr>
        <w:t>3 170</w:t>
      </w:r>
      <w:r w:rsidRPr="004A35AC">
        <w:rPr>
          <w:rFonts w:ascii="Times New Roman" w:eastAsia="Calibri" w:hAnsi="Times New Roman" w:cs="Times New Roman"/>
          <w:sz w:val="28"/>
          <w:szCs w:val="28"/>
          <w:lang w:val="uk-UA" w:eastAsia="ru-RU"/>
        </w:rPr>
        <w:t xml:space="preserve"> гривень відповідно до постанови Кабінету</w:t>
      </w:r>
      <w:r>
        <w:rPr>
          <w:rFonts w:ascii="Times New Roman" w:eastAsia="Calibri" w:hAnsi="Times New Roman" w:cs="Times New Roman"/>
          <w:sz w:val="28"/>
          <w:szCs w:val="28"/>
          <w:lang w:val="uk-UA" w:eastAsia="ru-RU"/>
        </w:rPr>
        <w:t xml:space="preserve"> </w:t>
      </w:r>
      <w:r w:rsidRPr="004A35AC">
        <w:rPr>
          <w:rFonts w:ascii="Times New Roman" w:eastAsia="Calibri" w:hAnsi="Times New Roman" w:cs="Times New Roman"/>
          <w:sz w:val="28"/>
          <w:szCs w:val="28"/>
          <w:lang w:val="uk-UA" w:eastAsia="ru-RU"/>
        </w:rPr>
        <w:t>Міністрів України від 03 квітня 2019 року № 289 «Про грошове забезпечення</w:t>
      </w:r>
      <w:r>
        <w:rPr>
          <w:rFonts w:ascii="Times New Roman" w:eastAsia="Calibri" w:hAnsi="Times New Roman" w:cs="Times New Roman"/>
          <w:sz w:val="28"/>
          <w:szCs w:val="28"/>
          <w:lang w:val="uk-UA" w:eastAsia="ru-RU"/>
        </w:rPr>
        <w:t xml:space="preserve"> </w:t>
      </w:r>
      <w:r w:rsidRPr="004A35AC">
        <w:rPr>
          <w:rFonts w:ascii="Times New Roman" w:eastAsia="Calibri" w:hAnsi="Times New Roman" w:cs="Times New Roman"/>
          <w:sz w:val="28"/>
          <w:szCs w:val="28"/>
          <w:lang w:val="uk-UA" w:eastAsia="ru-RU"/>
        </w:rPr>
        <w:t>співробітників Служби судової охорони».</w:t>
      </w:r>
    </w:p>
    <w:p w:rsidR="00C902D9" w:rsidRPr="004A35AC" w:rsidRDefault="00C902D9" w:rsidP="00C902D9">
      <w:pPr>
        <w:tabs>
          <w:tab w:val="left" w:pos="837"/>
        </w:tabs>
        <w:spacing w:after="0" w:line="216" w:lineRule="auto"/>
        <w:ind w:firstLine="709"/>
        <w:jc w:val="both"/>
        <w:rPr>
          <w:rFonts w:ascii="Times New Roman" w:eastAsia="Calibri" w:hAnsi="Times New Roman" w:cs="Times New Roman"/>
          <w:sz w:val="16"/>
          <w:szCs w:val="16"/>
          <w:lang w:val="uk-UA" w:eastAsia="ru-RU"/>
        </w:rPr>
      </w:pPr>
    </w:p>
    <w:p w:rsidR="00C902D9" w:rsidRPr="00CE4DF3" w:rsidRDefault="00C902D9" w:rsidP="00C902D9">
      <w:pPr>
        <w:tabs>
          <w:tab w:val="left" w:pos="720"/>
        </w:tabs>
        <w:spacing w:after="0" w:line="216" w:lineRule="auto"/>
        <w:ind w:firstLine="709"/>
        <w:jc w:val="both"/>
        <w:rPr>
          <w:rFonts w:ascii="Times New Roman" w:eastAsia="Calibri" w:hAnsi="Times New Roman" w:cs="Times New Roman"/>
          <w:b/>
          <w:sz w:val="28"/>
          <w:szCs w:val="28"/>
          <w:lang w:val="uk-UA" w:eastAsia="ru-RU"/>
        </w:rPr>
      </w:pPr>
      <w:r>
        <w:rPr>
          <w:rFonts w:ascii="Times New Roman" w:eastAsia="Times New Roman" w:hAnsi="Times New Roman" w:cs="Times New Roman"/>
          <w:b/>
          <w:sz w:val="28"/>
          <w:szCs w:val="28"/>
          <w:lang w:val="uk-UA" w:eastAsia="uk-UA"/>
        </w:rPr>
        <w:tab/>
      </w:r>
      <w:r w:rsidRPr="00CE4DF3">
        <w:rPr>
          <w:rFonts w:ascii="Times New Roman" w:eastAsia="Times New Roman" w:hAnsi="Times New Roman" w:cs="Times New Roman"/>
          <w:b/>
          <w:sz w:val="28"/>
          <w:szCs w:val="28"/>
          <w:lang w:val="uk-UA" w:eastAsia="uk-UA"/>
        </w:rPr>
        <w:t>3. Інформація про строковість чи безстроковість призначення на посаду:</w:t>
      </w:r>
      <w:r w:rsidRPr="00CE4DF3">
        <w:rPr>
          <w:rFonts w:ascii="Times New Roman" w:eastAsia="Times New Roman" w:hAnsi="Times New Roman" w:cs="Times New Roman"/>
          <w:sz w:val="28"/>
          <w:szCs w:val="28"/>
          <w:lang w:val="uk-UA" w:eastAsia="uk-UA"/>
        </w:rPr>
        <w:t xml:space="preserve">  </w:t>
      </w:r>
    </w:p>
    <w:p w:rsidR="00C902D9" w:rsidRPr="00CE4DF3" w:rsidRDefault="00C902D9" w:rsidP="00C902D9">
      <w:pPr>
        <w:spacing w:after="0" w:line="216" w:lineRule="auto"/>
        <w:ind w:firstLine="709"/>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б</w:t>
      </w:r>
      <w:r w:rsidRPr="00CE4DF3">
        <w:rPr>
          <w:rFonts w:ascii="Times New Roman" w:eastAsia="Times New Roman" w:hAnsi="Times New Roman" w:cs="Times New Roman"/>
          <w:sz w:val="28"/>
          <w:szCs w:val="28"/>
          <w:lang w:val="uk-UA" w:eastAsia="uk-UA"/>
        </w:rPr>
        <w:t>езстроково</w:t>
      </w:r>
      <w:r>
        <w:rPr>
          <w:rFonts w:ascii="Times New Roman" w:eastAsia="Times New Roman" w:hAnsi="Times New Roman" w:cs="Times New Roman"/>
          <w:sz w:val="28"/>
          <w:szCs w:val="28"/>
          <w:lang w:val="uk-UA" w:eastAsia="uk-UA"/>
        </w:rPr>
        <w:t>.</w:t>
      </w:r>
    </w:p>
    <w:p w:rsidR="00C902D9" w:rsidRPr="00A22D29" w:rsidRDefault="00C902D9" w:rsidP="00C902D9">
      <w:pPr>
        <w:spacing w:after="0" w:line="216" w:lineRule="auto"/>
        <w:ind w:firstLine="709"/>
        <w:jc w:val="both"/>
        <w:rPr>
          <w:rFonts w:ascii="Times New Roman" w:eastAsia="Calibri" w:hAnsi="Times New Roman" w:cs="Times New Roman"/>
          <w:b/>
          <w:sz w:val="16"/>
          <w:szCs w:val="16"/>
          <w:lang w:val="uk-UA" w:eastAsia="ru-RU"/>
        </w:rPr>
      </w:pPr>
    </w:p>
    <w:p w:rsidR="00C902D9" w:rsidRPr="00CE4DF3" w:rsidRDefault="00C902D9" w:rsidP="00C902D9">
      <w:pPr>
        <w:spacing w:after="0" w:line="216" w:lineRule="auto"/>
        <w:ind w:firstLine="709"/>
        <w:jc w:val="both"/>
        <w:rPr>
          <w:rFonts w:ascii="Times New Roman" w:eastAsia="Calibri" w:hAnsi="Times New Roman" w:cs="Times New Roman"/>
          <w:b/>
          <w:sz w:val="28"/>
          <w:szCs w:val="28"/>
          <w:lang w:val="uk-UA" w:eastAsia="ru-RU"/>
        </w:rPr>
      </w:pPr>
      <w:r w:rsidRPr="00CE4DF3">
        <w:rPr>
          <w:rFonts w:ascii="Times New Roman" w:eastAsia="Calibri" w:hAnsi="Times New Roman" w:cs="Times New Roman"/>
          <w:b/>
          <w:sz w:val="28"/>
          <w:szCs w:val="28"/>
          <w:lang w:val="uk-UA" w:eastAsia="ru-RU"/>
        </w:rPr>
        <w:t>4. Перелік документів, необхідних для участі в конкурсі та строк їх подання:</w:t>
      </w:r>
    </w:p>
    <w:p w:rsidR="00C902D9" w:rsidRPr="0050606A" w:rsidRDefault="00C902D9" w:rsidP="00C902D9">
      <w:pPr>
        <w:spacing w:after="0" w:line="216" w:lineRule="auto"/>
        <w:ind w:firstLine="709"/>
        <w:jc w:val="both"/>
        <w:rPr>
          <w:rFonts w:ascii="Times New Roman" w:hAnsi="Times New Roman" w:cs="Times New Roman"/>
          <w:sz w:val="28"/>
          <w:szCs w:val="28"/>
          <w:lang w:val="uk-UA"/>
        </w:rPr>
      </w:pPr>
      <w:r w:rsidRPr="0050606A">
        <w:rPr>
          <w:rFonts w:ascii="Times New Roman" w:hAnsi="Times New Roman" w:cs="Times New Roman"/>
          <w:sz w:val="28"/>
          <w:szCs w:val="28"/>
          <w:lang w:val="uk-UA"/>
        </w:rPr>
        <w:t>1) письмова заява про участь у конкурсі, у якій також зазначається про</w:t>
      </w:r>
      <w:r>
        <w:rPr>
          <w:rFonts w:ascii="Times New Roman" w:hAnsi="Times New Roman" w:cs="Times New Roman"/>
          <w:sz w:val="28"/>
          <w:szCs w:val="28"/>
          <w:lang w:val="uk-UA"/>
        </w:rPr>
        <w:t xml:space="preserve"> </w:t>
      </w:r>
      <w:r w:rsidRPr="0050606A">
        <w:rPr>
          <w:rFonts w:ascii="Times New Roman" w:hAnsi="Times New Roman" w:cs="Times New Roman"/>
          <w:sz w:val="28"/>
          <w:szCs w:val="28"/>
          <w:lang w:val="uk-UA"/>
        </w:rPr>
        <w:t>надання особою згоди на проведення спеціальної перевірки щодо неї відповідно</w:t>
      </w:r>
      <w:r>
        <w:rPr>
          <w:rFonts w:ascii="Times New Roman" w:hAnsi="Times New Roman" w:cs="Times New Roman"/>
          <w:sz w:val="28"/>
          <w:szCs w:val="28"/>
          <w:lang w:val="uk-UA"/>
        </w:rPr>
        <w:t xml:space="preserve"> </w:t>
      </w:r>
      <w:r w:rsidRPr="0050606A">
        <w:rPr>
          <w:rFonts w:ascii="Times New Roman" w:hAnsi="Times New Roman" w:cs="Times New Roman"/>
          <w:sz w:val="28"/>
          <w:szCs w:val="28"/>
          <w:lang w:val="uk-UA"/>
        </w:rPr>
        <w:t>до Закону України «Про запобігання корупції» та на обробку персональних</w:t>
      </w:r>
      <w:r>
        <w:rPr>
          <w:rFonts w:ascii="Times New Roman" w:hAnsi="Times New Roman" w:cs="Times New Roman"/>
          <w:sz w:val="28"/>
          <w:szCs w:val="28"/>
          <w:lang w:val="uk-UA"/>
        </w:rPr>
        <w:t xml:space="preserve"> </w:t>
      </w:r>
      <w:r w:rsidRPr="0050606A">
        <w:rPr>
          <w:rFonts w:ascii="Times New Roman" w:hAnsi="Times New Roman" w:cs="Times New Roman"/>
          <w:sz w:val="28"/>
          <w:szCs w:val="28"/>
          <w:lang w:val="uk-UA"/>
        </w:rPr>
        <w:t>даних відповідно до Закону України «Про захист персональних даних»;</w:t>
      </w:r>
    </w:p>
    <w:p w:rsidR="00C902D9" w:rsidRPr="0050606A" w:rsidRDefault="00C902D9" w:rsidP="00C902D9">
      <w:pPr>
        <w:spacing w:after="0" w:line="216" w:lineRule="auto"/>
        <w:ind w:firstLine="709"/>
        <w:jc w:val="both"/>
        <w:rPr>
          <w:rFonts w:ascii="Times New Roman" w:hAnsi="Times New Roman" w:cs="Times New Roman"/>
          <w:sz w:val="28"/>
          <w:szCs w:val="28"/>
          <w:lang w:val="uk-UA"/>
        </w:rPr>
      </w:pPr>
      <w:r w:rsidRPr="0050606A">
        <w:rPr>
          <w:rFonts w:ascii="Times New Roman" w:hAnsi="Times New Roman" w:cs="Times New Roman"/>
          <w:sz w:val="28"/>
          <w:szCs w:val="28"/>
          <w:lang w:val="uk-UA"/>
        </w:rPr>
        <w:t>2) копія паспорта громадянина України;</w:t>
      </w:r>
    </w:p>
    <w:p w:rsidR="00C902D9" w:rsidRPr="0050606A" w:rsidRDefault="00C902D9" w:rsidP="00C902D9">
      <w:pPr>
        <w:spacing w:after="0" w:line="216" w:lineRule="auto"/>
        <w:ind w:firstLine="709"/>
        <w:jc w:val="both"/>
        <w:rPr>
          <w:rFonts w:ascii="Times New Roman" w:hAnsi="Times New Roman" w:cs="Times New Roman"/>
          <w:sz w:val="28"/>
          <w:szCs w:val="28"/>
          <w:lang w:val="uk-UA"/>
        </w:rPr>
      </w:pPr>
      <w:r w:rsidRPr="0050606A">
        <w:rPr>
          <w:rFonts w:ascii="Times New Roman" w:hAnsi="Times New Roman" w:cs="Times New Roman"/>
          <w:sz w:val="28"/>
          <w:szCs w:val="28"/>
          <w:lang w:val="uk-UA"/>
        </w:rPr>
        <w:lastRenderedPageBreak/>
        <w:t>3) копії документів про освіту з додатками до дипломів;</w:t>
      </w:r>
    </w:p>
    <w:p w:rsidR="00C902D9" w:rsidRPr="0050606A" w:rsidRDefault="00C902D9" w:rsidP="00C902D9">
      <w:pPr>
        <w:spacing w:after="0" w:line="216" w:lineRule="auto"/>
        <w:ind w:firstLine="709"/>
        <w:jc w:val="both"/>
        <w:rPr>
          <w:rFonts w:ascii="Times New Roman" w:hAnsi="Times New Roman" w:cs="Times New Roman"/>
          <w:sz w:val="28"/>
          <w:szCs w:val="28"/>
          <w:lang w:val="uk-UA"/>
        </w:rPr>
      </w:pPr>
      <w:r w:rsidRPr="0050606A">
        <w:rPr>
          <w:rFonts w:ascii="Times New Roman" w:hAnsi="Times New Roman" w:cs="Times New Roman"/>
          <w:sz w:val="28"/>
          <w:szCs w:val="28"/>
          <w:lang w:val="uk-UA"/>
        </w:rPr>
        <w:t>4) особова картка визначеного зразка, автобіографія та 1 фото розміром</w:t>
      </w:r>
      <w:r>
        <w:rPr>
          <w:rFonts w:ascii="Times New Roman" w:hAnsi="Times New Roman" w:cs="Times New Roman"/>
          <w:sz w:val="28"/>
          <w:szCs w:val="28"/>
          <w:lang w:val="uk-UA"/>
        </w:rPr>
        <w:t xml:space="preserve"> </w:t>
      </w:r>
      <w:r w:rsidRPr="0050606A">
        <w:rPr>
          <w:rFonts w:ascii="Times New Roman" w:hAnsi="Times New Roman" w:cs="Times New Roman"/>
          <w:sz w:val="28"/>
          <w:szCs w:val="28"/>
          <w:lang w:val="uk-UA"/>
        </w:rPr>
        <w:t>3×4;</w:t>
      </w:r>
    </w:p>
    <w:p w:rsidR="00C902D9" w:rsidRPr="0050606A" w:rsidRDefault="00C902D9" w:rsidP="00C902D9">
      <w:pPr>
        <w:spacing w:after="0" w:line="216" w:lineRule="auto"/>
        <w:ind w:firstLine="709"/>
        <w:jc w:val="both"/>
        <w:rPr>
          <w:rFonts w:ascii="Times New Roman" w:hAnsi="Times New Roman" w:cs="Times New Roman"/>
          <w:sz w:val="28"/>
          <w:szCs w:val="28"/>
          <w:lang w:val="uk-UA"/>
        </w:rPr>
      </w:pPr>
      <w:r w:rsidRPr="0050606A">
        <w:rPr>
          <w:rFonts w:ascii="Times New Roman" w:hAnsi="Times New Roman" w:cs="Times New Roman"/>
          <w:sz w:val="28"/>
          <w:szCs w:val="28"/>
          <w:lang w:val="uk-UA"/>
        </w:rPr>
        <w:t>5) декларація особи, уповноваженої на виконання функцій держави</w:t>
      </w:r>
      <w:r>
        <w:rPr>
          <w:rFonts w:ascii="Times New Roman" w:hAnsi="Times New Roman" w:cs="Times New Roman"/>
          <w:sz w:val="28"/>
          <w:szCs w:val="28"/>
          <w:lang w:val="uk-UA"/>
        </w:rPr>
        <w:t xml:space="preserve"> </w:t>
      </w:r>
      <w:r w:rsidRPr="0050606A">
        <w:rPr>
          <w:rFonts w:ascii="Times New Roman" w:hAnsi="Times New Roman" w:cs="Times New Roman"/>
          <w:sz w:val="28"/>
          <w:szCs w:val="28"/>
          <w:lang w:val="uk-UA"/>
        </w:rPr>
        <w:t>або місцевого самоврядування, подається у вигляді роздрукованого примірника</w:t>
      </w:r>
      <w:r>
        <w:rPr>
          <w:rFonts w:ascii="Times New Roman" w:hAnsi="Times New Roman" w:cs="Times New Roman"/>
          <w:sz w:val="28"/>
          <w:szCs w:val="28"/>
          <w:lang w:val="uk-UA"/>
        </w:rPr>
        <w:t xml:space="preserve"> </w:t>
      </w:r>
      <w:r w:rsidRPr="0050606A">
        <w:rPr>
          <w:rFonts w:ascii="Times New Roman" w:hAnsi="Times New Roman" w:cs="Times New Roman"/>
          <w:sz w:val="28"/>
          <w:szCs w:val="28"/>
          <w:lang w:val="uk-UA"/>
        </w:rPr>
        <w:t>із сайту Національного агентства з питань запобігання корупції,</w:t>
      </w:r>
      <w:r>
        <w:rPr>
          <w:rFonts w:ascii="Times New Roman" w:hAnsi="Times New Roman" w:cs="Times New Roman"/>
          <w:sz w:val="28"/>
          <w:szCs w:val="28"/>
          <w:lang w:val="uk-UA"/>
        </w:rPr>
        <w:t xml:space="preserve"> </w:t>
      </w:r>
      <w:r w:rsidRPr="0050606A">
        <w:rPr>
          <w:rFonts w:ascii="Times New Roman" w:hAnsi="Times New Roman" w:cs="Times New Roman"/>
          <w:sz w:val="28"/>
          <w:szCs w:val="28"/>
          <w:lang w:val="uk-UA"/>
        </w:rPr>
        <w:t xml:space="preserve">визначена Законом України </w:t>
      </w:r>
      <w:r>
        <w:rPr>
          <w:rFonts w:ascii="Times New Roman" w:hAnsi="Times New Roman" w:cs="Times New Roman"/>
          <w:sz w:val="28"/>
          <w:szCs w:val="28"/>
          <w:lang w:val="uk-UA"/>
        </w:rPr>
        <w:t>«</w:t>
      </w:r>
      <w:r w:rsidRPr="0050606A">
        <w:rPr>
          <w:rFonts w:ascii="Times New Roman" w:hAnsi="Times New Roman" w:cs="Times New Roman"/>
          <w:sz w:val="28"/>
          <w:szCs w:val="28"/>
          <w:lang w:val="uk-UA"/>
        </w:rPr>
        <w:t>Про запобігання корупції</w:t>
      </w:r>
      <w:r>
        <w:rPr>
          <w:rFonts w:ascii="Times New Roman" w:hAnsi="Times New Roman" w:cs="Times New Roman"/>
          <w:sz w:val="28"/>
          <w:szCs w:val="28"/>
          <w:lang w:val="uk-UA"/>
        </w:rPr>
        <w:t>»</w:t>
      </w:r>
      <w:r w:rsidRPr="0050606A">
        <w:rPr>
          <w:rFonts w:ascii="Times New Roman" w:hAnsi="Times New Roman" w:cs="Times New Roman"/>
          <w:sz w:val="28"/>
          <w:szCs w:val="28"/>
          <w:lang w:val="uk-UA"/>
        </w:rPr>
        <w:t>;</w:t>
      </w:r>
    </w:p>
    <w:p w:rsidR="00C902D9" w:rsidRPr="0050606A" w:rsidRDefault="00C902D9" w:rsidP="00C902D9">
      <w:pPr>
        <w:spacing w:after="0" w:line="216" w:lineRule="auto"/>
        <w:ind w:firstLine="709"/>
        <w:jc w:val="both"/>
        <w:rPr>
          <w:rFonts w:ascii="Times New Roman" w:hAnsi="Times New Roman" w:cs="Times New Roman"/>
          <w:sz w:val="28"/>
          <w:szCs w:val="28"/>
          <w:lang w:val="uk-UA"/>
        </w:rPr>
      </w:pPr>
      <w:r w:rsidRPr="0050606A">
        <w:rPr>
          <w:rFonts w:ascii="Times New Roman" w:hAnsi="Times New Roman" w:cs="Times New Roman"/>
          <w:sz w:val="28"/>
          <w:szCs w:val="28"/>
          <w:lang w:val="uk-UA"/>
        </w:rPr>
        <w:t>6) копія трудової книжки (за наявності) або витяг з реєстру застрахованих</w:t>
      </w:r>
      <w:r>
        <w:rPr>
          <w:rFonts w:ascii="Times New Roman" w:hAnsi="Times New Roman" w:cs="Times New Roman"/>
          <w:sz w:val="28"/>
          <w:szCs w:val="28"/>
          <w:lang w:val="uk-UA"/>
        </w:rPr>
        <w:t xml:space="preserve"> </w:t>
      </w:r>
      <w:r w:rsidRPr="0050606A">
        <w:rPr>
          <w:rFonts w:ascii="Times New Roman" w:hAnsi="Times New Roman" w:cs="Times New Roman"/>
          <w:sz w:val="28"/>
          <w:szCs w:val="28"/>
          <w:lang w:val="uk-UA"/>
        </w:rPr>
        <w:t>осіб Державного реєстру загальнообов’язкового державного соціального</w:t>
      </w:r>
      <w:r>
        <w:rPr>
          <w:rFonts w:ascii="Times New Roman" w:hAnsi="Times New Roman" w:cs="Times New Roman"/>
          <w:sz w:val="28"/>
          <w:szCs w:val="28"/>
          <w:lang w:val="uk-UA"/>
        </w:rPr>
        <w:t xml:space="preserve"> </w:t>
      </w:r>
      <w:r w:rsidRPr="0050606A">
        <w:rPr>
          <w:rFonts w:ascii="Times New Roman" w:hAnsi="Times New Roman" w:cs="Times New Roman"/>
          <w:sz w:val="28"/>
          <w:szCs w:val="28"/>
          <w:lang w:val="uk-UA"/>
        </w:rPr>
        <w:t>страхування, або копія послужного списку для осіб, які проходили (проходять)</w:t>
      </w:r>
      <w:r>
        <w:rPr>
          <w:rFonts w:ascii="Times New Roman" w:hAnsi="Times New Roman" w:cs="Times New Roman"/>
          <w:sz w:val="28"/>
          <w:szCs w:val="28"/>
          <w:lang w:val="uk-UA"/>
        </w:rPr>
        <w:t xml:space="preserve"> </w:t>
      </w:r>
      <w:r w:rsidRPr="0050606A">
        <w:rPr>
          <w:rFonts w:ascii="Times New Roman" w:hAnsi="Times New Roman" w:cs="Times New Roman"/>
          <w:sz w:val="28"/>
          <w:szCs w:val="28"/>
          <w:lang w:val="uk-UA"/>
        </w:rPr>
        <w:t>службу;</w:t>
      </w:r>
    </w:p>
    <w:p w:rsidR="00C902D9" w:rsidRPr="0050606A" w:rsidRDefault="00C902D9" w:rsidP="00C902D9">
      <w:pPr>
        <w:spacing w:after="0" w:line="216" w:lineRule="auto"/>
        <w:ind w:firstLine="709"/>
        <w:jc w:val="both"/>
        <w:rPr>
          <w:rFonts w:ascii="Times New Roman" w:hAnsi="Times New Roman" w:cs="Times New Roman"/>
          <w:sz w:val="28"/>
          <w:szCs w:val="28"/>
          <w:lang w:val="uk-UA"/>
        </w:rPr>
      </w:pPr>
      <w:r w:rsidRPr="0050606A">
        <w:rPr>
          <w:rFonts w:ascii="Times New Roman" w:hAnsi="Times New Roman" w:cs="Times New Roman"/>
          <w:sz w:val="28"/>
          <w:szCs w:val="28"/>
          <w:lang w:val="uk-UA"/>
        </w:rPr>
        <w:t>7) медична довідку про стан здоров’я, форму і порядок надання якої</w:t>
      </w:r>
      <w:r>
        <w:rPr>
          <w:rFonts w:ascii="Times New Roman" w:hAnsi="Times New Roman" w:cs="Times New Roman"/>
          <w:sz w:val="28"/>
          <w:szCs w:val="28"/>
          <w:lang w:val="uk-UA"/>
        </w:rPr>
        <w:t xml:space="preserve"> </w:t>
      </w:r>
      <w:r w:rsidRPr="0050606A">
        <w:rPr>
          <w:rFonts w:ascii="Times New Roman" w:hAnsi="Times New Roman" w:cs="Times New Roman"/>
          <w:sz w:val="28"/>
          <w:szCs w:val="28"/>
          <w:lang w:val="uk-UA"/>
        </w:rPr>
        <w:t>визначають спільно центральний орган виконавчої влади з реалізації державної</w:t>
      </w:r>
      <w:r>
        <w:rPr>
          <w:rFonts w:ascii="Times New Roman" w:hAnsi="Times New Roman" w:cs="Times New Roman"/>
          <w:sz w:val="28"/>
          <w:szCs w:val="28"/>
          <w:lang w:val="uk-UA"/>
        </w:rPr>
        <w:t xml:space="preserve"> </w:t>
      </w:r>
      <w:r w:rsidRPr="0050606A">
        <w:rPr>
          <w:rFonts w:ascii="Times New Roman" w:hAnsi="Times New Roman" w:cs="Times New Roman"/>
          <w:sz w:val="28"/>
          <w:szCs w:val="28"/>
          <w:lang w:val="uk-UA"/>
        </w:rPr>
        <w:t>політики у сфері державної служби та центральний орган виконавчої влади,</w:t>
      </w:r>
      <w:r>
        <w:rPr>
          <w:rFonts w:ascii="Times New Roman" w:hAnsi="Times New Roman" w:cs="Times New Roman"/>
          <w:sz w:val="28"/>
          <w:szCs w:val="28"/>
          <w:lang w:val="uk-UA"/>
        </w:rPr>
        <w:t xml:space="preserve"> </w:t>
      </w:r>
      <w:r w:rsidRPr="0050606A">
        <w:rPr>
          <w:rFonts w:ascii="Times New Roman" w:hAnsi="Times New Roman" w:cs="Times New Roman"/>
          <w:sz w:val="28"/>
          <w:szCs w:val="28"/>
          <w:lang w:val="uk-UA"/>
        </w:rPr>
        <w:t>що забезпечує формування та реалізує державну політику у сфері охорони</w:t>
      </w:r>
      <w:r>
        <w:rPr>
          <w:rFonts w:ascii="Times New Roman" w:hAnsi="Times New Roman" w:cs="Times New Roman"/>
          <w:sz w:val="28"/>
          <w:szCs w:val="28"/>
          <w:lang w:val="uk-UA"/>
        </w:rPr>
        <w:t xml:space="preserve"> </w:t>
      </w:r>
      <w:r w:rsidRPr="0050606A">
        <w:rPr>
          <w:rFonts w:ascii="Times New Roman" w:hAnsi="Times New Roman" w:cs="Times New Roman"/>
          <w:sz w:val="28"/>
          <w:szCs w:val="28"/>
          <w:lang w:val="uk-UA"/>
        </w:rPr>
        <w:t>здоров’я;</w:t>
      </w:r>
    </w:p>
    <w:p w:rsidR="00C902D9" w:rsidRPr="0050606A" w:rsidRDefault="00C902D9" w:rsidP="00C902D9">
      <w:pPr>
        <w:spacing w:after="0" w:line="216" w:lineRule="auto"/>
        <w:ind w:firstLine="709"/>
        <w:jc w:val="both"/>
        <w:rPr>
          <w:rFonts w:ascii="Times New Roman" w:hAnsi="Times New Roman" w:cs="Times New Roman"/>
          <w:sz w:val="28"/>
          <w:szCs w:val="28"/>
          <w:lang w:val="uk-UA"/>
        </w:rPr>
      </w:pPr>
      <w:r w:rsidRPr="0050606A">
        <w:rPr>
          <w:rFonts w:ascii="Times New Roman" w:hAnsi="Times New Roman" w:cs="Times New Roman"/>
          <w:sz w:val="28"/>
          <w:szCs w:val="28"/>
          <w:lang w:val="uk-UA"/>
        </w:rPr>
        <w:t xml:space="preserve">8) електронний військово-обліковий документ Резерв ID, з наявним </w:t>
      </w:r>
      <w:proofErr w:type="spellStart"/>
      <w:r w:rsidRPr="0050606A">
        <w:rPr>
          <w:rFonts w:ascii="Times New Roman" w:hAnsi="Times New Roman" w:cs="Times New Roman"/>
          <w:sz w:val="28"/>
          <w:szCs w:val="28"/>
          <w:lang w:val="uk-UA"/>
        </w:rPr>
        <w:t>QRкодом</w:t>
      </w:r>
      <w:proofErr w:type="spellEnd"/>
      <w:r w:rsidRPr="0050606A">
        <w:rPr>
          <w:rFonts w:ascii="Times New Roman" w:hAnsi="Times New Roman" w:cs="Times New Roman"/>
          <w:sz w:val="28"/>
          <w:szCs w:val="28"/>
          <w:lang w:val="uk-UA"/>
        </w:rPr>
        <w:t xml:space="preserve"> військово-облікового документа придатним для зчитування,</w:t>
      </w:r>
      <w:r>
        <w:rPr>
          <w:rFonts w:ascii="Times New Roman" w:hAnsi="Times New Roman" w:cs="Times New Roman"/>
          <w:sz w:val="28"/>
          <w:szCs w:val="28"/>
          <w:lang w:val="uk-UA"/>
        </w:rPr>
        <w:t xml:space="preserve"> </w:t>
      </w:r>
      <w:r w:rsidRPr="0050606A">
        <w:rPr>
          <w:rFonts w:ascii="Times New Roman" w:hAnsi="Times New Roman" w:cs="Times New Roman"/>
          <w:sz w:val="28"/>
          <w:szCs w:val="28"/>
          <w:lang w:val="uk-UA"/>
        </w:rPr>
        <w:t>роздрукований з застосунку «Резерв +» або Порталу Дія станом на день подання</w:t>
      </w:r>
      <w:r>
        <w:rPr>
          <w:rFonts w:ascii="Times New Roman" w:hAnsi="Times New Roman" w:cs="Times New Roman"/>
          <w:sz w:val="28"/>
          <w:szCs w:val="28"/>
          <w:lang w:val="uk-UA"/>
        </w:rPr>
        <w:t xml:space="preserve"> </w:t>
      </w:r>
      <w:r w:rsidRPr="0050606A">
        <w:rPr>
          <w:rFonts w:ascii="Times New Roman" w:hAnsi="Times New Roman" w:cs="Times New Roman"/>
          <w:sz w:val="28"/>
          <w:szCs w:val="28"/>
          <w:lang w:val="uk-UA"/>
        </w:rPr>
        <w:t>документів;</w:t>
      </w:r>
    </w:p>
    <w:p w:rsidR="00C902D9" w:rsidRPr="0050606A" w:rsidRDefault="00C902D9" w:rsidP="00C902D9">
      <w:pPr>
        <w:spacing w:after="0" w:line="216" w:lineRule="auto"/>
        <w:ind w:firstLine="709"/>
        <w:jc w:val="both"/>
        <w:rPr>
          <w:rFonts w:ascii="Times New Roman" w:hAnsi="Times New Roman" w:cs="Times New Roman"/>
          <w:sz w:val="28"/>
          <w:szCs w:val="28"/>
          <w:lang w:val="uk-UA"/>
        </w:rPr>
      </w:pPr>
      <w:r w:rsidRPr="0050606A">
        <w:rPr>
          <w:rFonts w:ascii="Times New Roman" w:hAnsi="Times New Roman" w:cs="Times New Roman"/>
          <w:sz w:val="28"/>
          <w:szCs w:val="28"/>
          <w:lang w:val="uk-UA"/>
        </w:rPr>
        <w:t>9) довідка про проходження попереднього, періодичного</w:t>
      </w:r>
      <w:r>
        <w:rPr>
          <w:rFonts w:ascii="Times New Roman" w:hAnsi="Times New Roman" w:cs="Times New Roman"/>
          <w:sz w:val="28"/>
          <w:szCs w:val="28"/>
          <w:lang w:val="uk-UA"/>
        </w:rPr>
        <w:t xml:space="preserve"> </w:t>
      </w:r>
      <w:r w:rsidRPr="0050606A">
        <w:rPr>
          <w:rFonts w:ascii="Times New Roman" w:hAnsi="Times New Roman" w:cs="Times New Roman"/>
          <w:sz w:val="28"/>
          <w:szCs w:val="28"/>
          <w:lang w:val="uk-UA"/>
        </w:rPr>
        <w:t>та позачергового психіатричних оглядів (форма № 100-2/о);</w:t>
      </w:r>
    </w:p>
    <w:p w:rsidR="00C902D9" w:rsidRPr="0050606A" w:rsidRDefault="00C902D9" w:rsidP="00C902D9">
      <w:pPr>
        <w:spacing w:after="0" w:line="216" w:lineRule="auto"/>
        <w:ind w:firstLine="709"/>
        <w:jc w:val="both"/>
        <w:rPr>
          <w:rFonts w:ascii="Times New Roman" w:hAnsi="Times New Roman" w:cs="Times New Roman"/>
          <w:sz w:val="28"/>
          <w:szCs w:val="28"/>
          <w:lang w:val="uk-UA"/>
        </w:rPr>
      </w:pPr>
      <w:r w:rsidRPr="0050606A">
        <w:rPr>
          <w:rFonts w:ascii="Times New Roman" w:hAnsi="Times New Roman" w:cs="Times New Roman"/>
          <w:sz w:val="28"/>
          <w:szCs w:val="28"/>
          <w:lang w:val="uk-UA"/>
        </w:rPr>
        <w:t>10) довідка уповноваженого органу про відсутність судимості, строк дії</w:t>
      </w:r>
      <w:r>
        <w:rPr>
          <w:rFonts w:ascii="Times New Roman" w:hAnsi="Times New Roman" w:cs="Times New Roman"/>
          <w:sz w:val="28"/>
          <w:szCs w:val="28"/>
          <w:lang w:val="uk-UA"/>
        </w:rPr>
        <w:t xml:space="preserve"> </w:t>
      </w:r>
      <w:r w:rsidRPr="0050606A">
        <w:rPr>
          <w:rFonts w:ascii="Times New Roman" w:hAnsi="Times New Roman" w:cs="Times New Roman"/>
          <w:sz w:val="28"/>
          <w:szCs w:val="28"/>
          <w:lang w:val="uk-UA"/>
        </w:rPr>
        <w:t>якої не перевищує 30 календарних днів;</w:t>
      </w:r>
    </w:p>
    <w:p w:rsidR="00C902D9" w:rsidRDefault="00C902D9" w:rsidP="00C902D9">
      <w:pPr>
        <w:spacing w:after="0" w:line="216" w:lineRule="auto"/>
        <w:ind w:firstLine="709"/>
        <w:jc w:val="both"/>
        <w:rPr>
          <w:rFonts w:ascii="Times New Roman" w:hAnsi="Times New Roman" w:cs="Times New Roman"/>
          <w:sz w:val="28"/>
          <w:szCs w:val="28"/>
          <w:lang w:val="uk-UA"/>
        </w:rPr>
      </w:pPr>
      <w:r w:rsidRPr="0050606A">
        <w:rPr>
          <w:rFonts w:ascii="Times New Roman" w:hAnsi="Times New Roman" w:cs="Times New Roman"/>
          <w:sz w:val="28"/>
          <w:szCs w:val="28"/>
          <w:lang w:val="uk-UA"/>
        </w:rPr>
        <w:t xml:space="preserve">11) </w:t>
      </w:r>
      <w:r>
        <w:rPr>
          <w:rFonts w:ascii="Times New Roman" w:hAnsi="Times New Roman" w:cs="Times New Roman"/>
          <w:sz w:val="28"/>
          <w:szCs w:val="28"/>
          <w:lang w:val="uk-UA"/>
        </w:rPr>
        <w:t xml:space="preserve">документ про повну загальну середню освіту за умови, що такий документ підтверджує вивчення особою української мови як навчального предмета (дисципліни), або </w:t>
      </w:r>
      <w:r w:rsidRPr="00965313">
        <w:rPr>
          <w:rFonts w:ascii="Times New Roman" w:hAnsi="Times New Roman" w:cs="Times New Roman"/>
          <w:sz w:val="28"/>
          <w:szCs w:val="28"/>
          <w:lang w:val="uk-UA"/>
        </w:rPr>
        <w:t>державни</w:t>
      </w:r>
      <w:r>
        <w:rPr>
          <w:rFonts w:ascii="Times New Roman" w:hAnsi="Times New Roman" w:cs="Times New Roman"/>
          <w:sz w:val="28"/>
          <w:szCs w:val="28"/>
          <w:lang w:val="uk-UA"/>
        </w:rPr>
        <w:t>й</w:t>
      </w:r>
      <w:r w:rsidRPr="00965313">
        <w:rPr>
          <w:rFonts w:ascii="Times New Roman" w:hAnsi="Times New Roman" w:cs="Times New Roman"/>
          <w:sz w:val="28"/>
          <w:szCs w:val="28"/>
          <w:lang w:val="uk-UA"/>
        </w:rPr>
        <w:t xml:space="preserve"> сертифікат про рівень володіння державною мовою, що видається Національною комісією зі стандартів державної мови</w:t>
      </w:r>
      <w:r>
        <w:rPr>
          <w:rFonts w:ascii="Times New Roman" w:hAnsi="Times New Roman" w:cs="Times New Roman"/>
          <w:sz w:val="28"/>
          <w:szCs w:val="28"/>
          <w:lang w:val="uk-UA"/>
        </w:rPr>
        <w:t>.</w:t>
      </w:r>
    </w:p>
    <w:p w:rsidR="00C902D9" w:rsidRPr="00463E12" w:rsidRDefault="00C902D9" w:rsidP="00C902D9">
      <w:pPr>
        <w:spacing w:after="0" w:line="216" w:lineRule="auto"/>
        <w:ind w:firstLine="709"/>
        <w:jc w:val="both"/>
        <w:rPr>
          <w:rFonts w:ascii="Times New Roman" w:hAnsi="Times New Roman" w:cs="Times New Roman"/>
          <w:sz w:val="16"/>
          <w:szCs w:val="16"/>
          <w:lang w:val="uk-UA"/>
        </w:rPr>
      </w:pPr>
      <w:r w:rsidRPr="0050606A">
        <w:rPr>
          <w:rFonts w:ascii="Times New Roman" w:hAnsi="Times New Roman" w:cs="Times New Roman"/>
          <w:sz w:val="28"/>
          <w:szCs w:val="28"/>
          <w:lang w:val="uk-UA"/>
        </w:rPr>
        <w:t>Особа, яка бажає взяти участь у конкурсі, подає документи особисто</w:t>
      </w:r>
      <w:r>
        <w:rPr>
          <w:rFonts w:ascii="Times New Roman" w:hAnsi="Times New Roman" w:cs="Times New Roman"/>
          <w:sz w:val="28"/>
          <w:szCs w:val="28"/>
          <w:lang w:val="uk-UA"/>
        </w:rPr>
        <w:t xml:space="preserve"> </w:t>
      </w:r>
      <w:r w:rsidRPr="0050606A">
        <w:rPr>
          <w:rFonts w:ascii="Times New Roman" w:hAnsi="Times New Roman" w:cs="Times New Roman"/>
          <w:sz w:val="28"/>
          <w:szCs w:val="28"/>
          <w:lang w:val="uk-UA"/>
        </w:rPr>
        <w:t xml:space="preserve">або </w:t>
      </w:r>
      <w:r>
        <w:rPr>
          <w:rFonts w:ascii="Times New Roman" w:hAnsi="Times New Roman" w:cs="Times New Roman"/>
          <w:sz w:val="28"/>
          <w:szCs w:val="28"/>
          <w:lang w:val="uk-UA"/>
        </w:rPr>
        <w:t xml:space="preserve">електронною </w:t>
      </w:r>
      <w:r w:rsidRPr="0050606A">
        <w:rPr>
          <w:rFonts w:ascii="Times New Roman" w:hAnsi="Times New Roman" w:cs="Times New Roman"/>
          <w:sz w:val="28"/>
          <w:szCs w:val="28"/>
          <w:lang w:val="uk-UA"/>
        </w:rPr>
        <w:t xml:space="preserve">поштою до </w:t>
      </w:r>
      <w:r>
        <w:rPr>
          <w:rFonts w:ascii="Times New Roman" w:hAnsi="Times New Roman" w:cs="Times New Roman"/>
          <w:sz w:val="28"/>
          <w:szCs w:val="28"/>
          <w:lang w:val="uk-UA"/>
        </w:rPr>
        <w:t>відділу по роботі з персоналом Територіального управління.</w:t>
      </w:r>
    </w:p>
    <w:p w:rsidR="00C902D9" w:rsidRPr="00CE4DF3" w:rsidRDefault="00C902D9" w:rsidP="00C902D9">
      <w:pPr>
        <w:spacing w:after="0" w:line="216" w:lineRule="auto"/>
        <w:ind w:firstLine="709"/>
        <w:jc w:val="both"/>
        <w:rPr>
          <w:rFonts w:ascii="Times New Roman" w:hAnsi="Times New Roman"/>
          <w:sz w:val="28"/>
          <w:szCs w:val="28"/>
          <w:lang w:val="uk-UA"/>
        </w:rPr>
      </w:pPr>
      <w:r>
        <w:rPr>
          <w:rFonts w:ascii="Times New Roman" w:hAnsi="Times New Roman"/>
          <w:sz w:val="28"/>
          <w:szCs w:val="28"/>
          <w:lang w:val="uk-UA"/>
        </w:rPr>
        <w:t>Відповідно</w:t>
      </w:r>
      <w:r w:rsidRPr="00CE4DF3">
        <w:rPr>
          <w:rFonts w:ascii="Times New Roman" w:hAnsi="Times New Roman"/>
          <w:sz w:val="28"/>
          <w:szCs w:val="28"/>
          <w:lang w:val="uk-UA"/>
        </w:rPr>
        <w:t xml:space="preserve"> до частини 3 статті 54 Закону України «Про Національну поліцію», </w:t>
      </w:r>
      <w:r w:rsidRPr="00CE4DF3">
        <w:rPr>
          <w:rStyle w:val="rvts0"/>
          <w:rFonts w:ascii="Times New Roman" w:hAnsi="Times New Roman"/>
          <w:sz w:val="28"/>
          <w:szCs w:val="28"/>
          <w:lang w:val="uk-UA"/>
        </w:rPr>
        <w:t>особа, яка бажає взяти участь у конкурсі, має право додати до заяви про участь у конкурсі інші документи, зокрема такі, що підтверджують її відповідність кваліфікаційним вимогам.</w:t>
      </w:r>
    </w:p>
    <w:p w:rsidR="00C902D9" w:rsidRPr="00463E12" w:rsidRDefault="00C902D9" w:rsidP="00C902D9">
      <w:pPr>
        <w:spacing w:after="0" w:line="216" w:lineRule="auto"/>
        <w:ind w:firstLine="709"/>
        <w:jc w:val="both"/>
        <w:rPr>
          <w:rFonts w:ascii="Times New Roman" w:hAnsi="Times New Roman"/>
          <w:sz w:val="16"/>
          <w:szCs w:val="16"/>
          <w:lang w:val="uk-UA"/>
        </w:rPr>
      </w:pPr>
      <w:r w:rsidRPr="005D6C3F">
        <w:rPr>
          <w:rFonts w:ascii="Times New Roman" w:hAnsi="Times New Roman" w:cs="Times New Roman"/>
          <w:color w:val="333333"/>
          <w:sz w:val="28"/>
          <w:szCs w:val="28"/>
          <w:shd w:val="clear" w:color="auto" w:fill="FFFFFF"/>
          <w:lang w:val="uk-UA"/>
        </w:rPr>
        <w:t>Особа, яка бажає взяти участь у конкурсі, перед складанням кваліфікаційного іспиту пред’являє</w:t>
      </w:r>
      <w:r w:rsidRPr="003C1F94">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конкурсній комісії </w:t>
      </w:r>
      <w:r w:rsidRPr="003C1F94">
        <w:rPr>
          <w:rFonts w:ascii="Times New Roman" w:hAnsi="Times New Roman" w:cs="Times New Roman"/>
          <w:sz w:val="28"/>
          <w:szCs w:val="28"/>
          <w:lang w:val="uk-UA"/>
        </w:rPr>
        <w:t xml:space="preserve">для проведення конкурсу на зайняття вакантних посад паспорт громадянина України. </w:t>
      </w:r>
      <w:r>
        <w:rPr>
          <w:rFonts w:ascii="Times New Roman" w:hAnsi="Times New Roman"/>
          <w:sz w:val="28"/>
          <w:lang w:val="uk-UA"/>
        </w:rPr>
        <w:t xml:space="preserve"> </w:t>
      </w:r>
    </w:p>
    <w:p w:rsidR="00106BCD" w:rsidRDefault="00106BCD" w:rsidP="00106BCD">
      <w:pPr>
        <w:spacing w:after="0" w:line="216"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Прийом документів здійснюється з 09:00 години </w:t>
      </w:r>
      <w:r w:rsidR="00FB0AF2">
        <w:rPr>
          <w:rFonts w:ascii="Times New Roman" w:eastAsia="Times New Roman" w:hAnsi="Times New Roman" w:cs="Times New Roman"/>
          <w:sz w:val="28"/>
          <w:szCs w:val="28"/>
          <w:lang w:val="uk-UA" w:eastAsia="ru-RU"/>
        </w:rPr>
        <w:t>0</w:t>
      </w:r>
      <w:r w:rsidR="00B92D6F">
        <w:rPr>
          <w:rFonts w:ascii="Times New Roman" w:eastAsia="Times New Roman" w:hAnsi="Times New Roman" w:cs="Times New Roman"/>
          <w:sz w:val="28"/>
          <w:szCs w:val="28"/>
          <w:lang w:val="uk-UA" w:eastAsia="ru-RU"/>
        </w:rPr>
        <w:t>9</w:t>
      </w:r>
      <w:r w:rsidR="00FB0AF2">
        <w:rPr>
          <w:rFonts w:ascii="Times New Roman" w:eastAsia="Times New Roman" w:hAnsi="Times New Roman" w:cs="Times New Roman"/>
          <w:sz w:val="28"/>
          <w:szCs w:val="28"/>
          <w:lang w:val="uk-UA" w:eastAsia="ru-RU"/>
        </w:rPr>
        <w:t xml:space="preserve"> </w:t>
      </w:r>
      <w:r w:rsidR="009806CF">
        <w:rPr>
          <w:rFonts w:ascii="Times New Roman" w:eastAsia="Times New Roman" w:hAnsi="Times New Roman" w:cs="Times New Roman"/>
          <w:sz w:val="28"/>
          <w:szCs w:val="28"/>
          <w:lang w:val="uk-UA" w:eastAsia="ru-RU"/>
        </w:rPr>
        <w:t>жовт</w:t>
      </w:r>
      <w:r>
        <w:rPr>
          <w:rFonts w:ascii="Times New Roman" w:eastAsia="Times New Roman" w:hAnsi="Times New Roman" w:cs="Times New Roman"/>
          <w:sz w:val="28"/>
          <w:szCs w:val="28"/>
          <w:lang w:val="uk-UA" w:eastAsia="ru-RU"/>
        </w:rPr>
        <w:t xml:space="preserve">ня 2026 року до 12:00 години </w:t>
      </w:r>
      <w:r w:rsidR="00B92D6F">
        <w:rPr>
          <w:rFonts w:ascii="Times New Roman" w:eastAsia="Times New Roman" w:hAnsi="Times New Roman" w:cs="Times New Roman"/>
          <w:sz w:val="28"/>
          <w:szCs w:val="28"/>
          <w:lang w:val="uk-UA" w:eastAsia="ru-RU"/>
        </w:rPr>
        <w:t>21</w:t>
      </w:r>
      <w:r w:rsidR="00FB0AF2">
        <w:rPr>
          <w:rFonts w:ascii="Times New Roman" w:eastAsia="Times New Roman" w:hAnsi="Times New Roman" w:cs="Times New Roman"/>
          <w:sz w:val="28"/>
          <w:szCs w:val="28"/>
          <w:lang w:val="uk-UA" w:eastAsia="ru-RU"/>
        </w:rPr>
        <w:t xml:space="preserve"> </w:t>
      </w:r>
      <w:r w:rsidR="009806CF">
        <w:rPr>
          <w:rFonts w:ascii="Times New Roman" w:eastAsia="Times New Roman" w:hAnsi="Times New Roman" w:cs="Times New Roman"/>
          <w:sz w:val="28"/>
          <w:szCs w:val="28"/>
          <w:lang w:val="uk-UA" w:eastAsia="ru-RU"/>
        </w:rPr>
        <w:t>жовтн</w:t>
      </w:r>
      <w:r>
        <w:rPr>
          <w:rFonts w:ascii="Times New Roman" w:eastAsia="Times New Roman" w:hAnsi="Times New Roman" w:cs="Times New Roman"/>
          <w:sz w:val="28"/>
          <w:szCs w:val="28"/>
          <w:lang w:val="uk-UA" w:eastAsia="ru-RU"/>
        </w:rPr>
        <w:t xml:space="preserve">я 2026 року на електронну адресу: vrp.ck@sso.gov.ua та в приміщенні за </w:t>
      </w:r>
      <w:proofErr w:type="spellStart"/>
      <w:r>
        <w:rPr>
          <w:rFonts w:ascii="Times New Roman" w:eastAsia="Times New Roman" w:hAnsi="Times New Roman" w:cs="Times New Roman"/>
          <w:sz w:val="28"/>
          <w:szCs w:val="28"/>
          <w:lang w:val="uk-UA" w:eastAsia="ru-RU"/>
        </w:rPr>
        <w:t>адресою</w:t>
      </w:r>
      <w:proofErr w:type="spellEnd"/>
      <w:r>
        <w:rPr>
          <w:rFonts w:ascii="Times New Roman" w:eastAsia="Times New Roman" w:hAnsi="Times New Roman" w:cs="Times New Roman"/>
          <w:sz w:val="28"/>
          <w:szCs w:val="28"/>
          <w:lang w:val="uk-UA" w:eastAsia="ru-RU"/>
        </w:rPr>
        <w:t>: м. Черкаси, вул. Благовісна, 154 (Територіальне управління Служби судової охорони у Черкаській області).</w:t>
      </w:r>
    </w:p>
    <w:p w:rsidR="00C902D9" w:rsidRPr="00DB5C3F" w:rsidRDefault="00C902D9" w:rsidP="00C902D9">
      <w:pPr>
        <w:spacing w:after="0" w:line="216" w:lineRule="auto"/>
        <w:ind w:firstLine="709"/>
        <w:jc w:val="both"/>
        <w:rPr>
          <w:rFonts w:ascii="Times New Roman" w:eastAsia="Times New Roman" w:hAnsi="Times New Roman" w:cs="Times New Roman"/>
          <w:sz w:val="28"/>
          <w:szCs w:val="28"/>
          <w:lang w:val="uk-UA" w:eastAsia="ru-RU"/>
        </w:rPr>
      </w:pPr>
      <w:r w:rsidRPr="00D12B24">
        <w:rPr>
          <w:rFonts w:ascii="Times New Roman" w:eastAsia="Times New Roman" w:hAnsi="Times New Roman" w:cs="Times New Roman"/>
          <w:sz w:val="28"/>
          <w:szCs w:val="28"/>
          <w:lang w:val="uk-UA" w:eastAsia="ru-RU"/>
        </w:rPr>
        <w:t xml:space="preserve">На посаду </w:t>
      </w:r>
      <w:r w:rsidRPr="004B237C">
        <w:rPr>
          <w:rFonts w:ascii="Times New Roman" w:eastAsia="Times New Roman" w:hAnsi="Times New Roman" w:cs="Times New Roman"/>
          <w:sz w:val="28"/>
          <w:szCs w:val="28"/>
          <w:lang w:val="uk-UA" w:eastAsia="ru-RU"/>
        </w:rPr>
        <w:t xml:space="preserve">контролера ІІ категорії підрозділу охорони </w:t>
      </w:r>
      <w:r w:rsidRPr="00D12B24">
        <w:rPr>
          <w:rFonts w:ascii="Times New Roman" w:eastAsia="Times New Roman" w:hAnsi="Times New Roman" w:cs="Times New Roman"/>
          <w:sz w:val="28"/>
          <w:szCs w:val="28"/>
          <w:lang w:val="uk-UA" w:eastAsia="ru-RU"/>
        </w:rPr>
        <w:t xml:space="preserve">Територіального управління Служби судової охорони у Черкаській області поширюються обмеження та вимоги, встановлені Законом України «Про запобігання корупції», а також передбачені для поліцейських Законом України «Про Національну поліцію» обмеження, пов’язані зі службою в поліції (частина третя статті 163 Закону України «Про судоустрій і статус суддів»). </w:t>
      </w:r>
    </w:p>
    <w:p w:rsidR="00C902D9" w:rsidRPr="00017630" w:rsidRDefault="00C902D9" w:rsidP="00C902D9">
      <w:pPr>
        <w:spacing w:after="0" w:line="216" w:lineRule="auto"/>
        <w:ind w:firstLine="709"/>
        <w:jc w:val="both"/>
        <w:rPr>
          <w:rFonts w:ascii="Times New Roman" w:eastAsia="Times New Roman" w:hAnsi="Times New Roman" w:cs="Times New Roman"/>
          <w:b/>
          <w:sz w:val="28"/>
          <w:szCs w:val="28"/>
          <w:lang w:val="uk-UA" w:eastAsia="ru-RU"/>
        </w:rPr>
      </w:pPr>
      <w:r w:rsidRPr="002E2B88">
        <w:rPr>
          <w:rFonts w:ascii="Times New Roman" w:eastAsia="Times New Roman" w:hAnsi="Times New Roman" w:cs="Times New Roman"/>
          <w:b/>
          <w:sz w:val="28"/>
          <w:szCs w:val="28"/>
          <w:lang w:val="uk-UA" w:eastAsia="ru-RU"/>
        </w:rPr>
        <w:t>5.</w:t>
      </w:r>
      <w:r w:rsidRPr="00D12B24">
        <w:rPr>
          <w:rFonts w:ascii="Times New Roman" w:eastAsia="Times New Roman" w:hAnsi="Times New Roman" w:cs="Times New Roman"/>
          <w:sz w:val="28"/>
          <w:szCs w:val="28"/>
          <w:lang w:val="uk-UA" w:eastAsia="ru-RU"/>
        </w:rPr>
        <w:t xml:space="preserve"> </w:t>
      </w:r>
      <w:r w:rsidRPr="00017630">
        <w:rPr>
          <w:rFonts w:ascii="Times New Roman" w:eastAsia="Times New Roman" w:hAnsi="Times New Roman" w:cs="Times New Roman"/>
          <w:b/>
          <w:sz w:val="28"/>
          <w:szCs w:val="28"/>
          <w:lang w:val="uk-UA" w:eastAsia="ru-RU"/>
        </w:rPr>
        <w:t xml:space="preserve">Місце, дата та час початку проведення конкурсу: </w:t>
      </w:r>
    </w:p>
    <w:p w:rsidR="00C902D9" w:rsidRDefault="00C902D9" w:rsidP="00C902D9">
      <w:pPr>
        <w:spacing w:after="0" w:line="216" w:lineRule="auto"/>
        <w:ind w:firstLine="709"/>
        <w:jc w:val="both"/>
        <w:rPr>
          <w:rFonts w:ascii="Times New Roman" w:eastAsia="Times New Roman" w:hAnsi="Times New Roman" w:cs="Times New Roman"/>
          <w:sz w:val="28"/>
          <w:szCs w:val="28"/>
          <w:lang w:val="uk-UA" w:eastAsia="ru-RU"/>
        </w:rPr>
      </w:pPr>
      <w:r w:rsidRPr="00D12B24">
        <w:rPr>
          <w:rFonts w:ascii="Times New Roman" w:eastAsia="Times New Roman" w:hAnsi="Times New Roman" w:cs="Times New Roman"/>
          <w:sz w:val="28"/>
          <w:szCs w:val="28"/>
          <w:lang w:val="uk-UA" w:eastAsia="ru-RU"/>
        </w:rPr>
        <w:t xml:space="preserve">м. Черкаси, вул. </w:t>
      </w:r>
      <w:r>
        <w:rPr>
          <w:rFonts w:ascii="Times New Roman" w:eastAsia="Times New Roman" w:hAnsi="Times New Roman" w:cs="Times New Roman"/>
          <w:sz w:val="28"/>
          <w:szCs w:val="28"/>
          <w:lang w:val="uk-UA" w:eastAsia="ru-RU"/>
        </w:rPr>
        <w:t>Благовісна</w:t>
      </w:r>
      <w:r w:rsidRPr="000F17D1">
        <w:rPr>
          <w:rFonts w:ascii="Times New Roman" w:eastAsia="Times New Roman" w:hAnsi="Times New Roman" w:cs="Times New Roman"/>
          <w:sz w:val="28"/>
          <w:szCs w:val="28"/>
          <w:lang w:val="uk-UA" w:eastAsia="ru-RU"/>
        </w:rPr>
        <w:t>, 1</w:t>
      </w:r>
      <w:r>
        <w:rPr>
          <w:rFonts w:ascii="Times New Roman" w:eastAsia="Times New Roman" w:hAnsi="Times New Roman" w:cs="Times New Roman"/>
          <w:sz w:val="28"/>
          <w:szCs w:val="28"/>
          <w:lang w:val="uk-UA" w:eastAsia="ru-RU"/>
        </w:rPr>
        <w:t>54</w:t>
      </w:r>
      <w:r w:rsidRPr="00D12B24">
        <w:rPr>
          <w:rFonts w:ascii="Times New Roman" w:eastAsia="Times New Roman" w:hAnsi="Times New Roman" w:cs="Times New Roman"/>
          <w:sz w:val="28"/>
          <w:szCs w:val="28"/>
          <w:lang w:val="uk-UA" w:eastAsia="ru-RU"/>
        </w:rPr>
        <w:t xml:space="preserve">, </w:t>
      </w:r>
      <w:r w:rsidR="009806CF">
        <w:rPr>
          <w:rFonts w:ascii="Times New Roman" w:eastAsia="Times New Roman" w:hAnsi="Times New Roman" w:cs="Times New Roman"/>
          <w:sz w:val="28"/>
          <w:szCs w:val="28"/>
          <w:lang w:val="uk-UA" w:eastAsia="ru-RU"/>
        </w:rPr>
        <w:t>2</w:t>
      </w:r>
      <w:r w:rsidR="00B92D6F">
        <w:rPr>
          <w:rFonts w:ascii="Times New Roman" w:eastAsia="Times New Roman" w:hAnsi="Times New Roman" w:cs="Times New Roman"/>
          <w:sz w:val="28"/>
          <w:szCs w:val="28"/>
          <w:lang w:val="uk-UA" w:eastAsia="ru-RU"/>
        </w:rPr>
        <w:t>2</w:t>
      </w:r>
      <w:r w:rsidR="0007418F">
        <w:rPr>
          <w:rFonts w:ascii="Times New Roman" w:eastAsia="Times New Roman" w:hAnsi="Times New Roman" w:cs="Times New Roman"/>
          <w:sz w:val="28"/>
          <w:szCs w:val="28"/>
          <w:lang w:val="uk-UA" w:eastAsia="ru-RU"/>
        </w:rPr>
        <w:t xml:space="preserve"> </w:t>
      </w:r>
      <w:r w:rsidR="00B92D6F">
        <w:rPr>
          <w:rFonts w:ascii="Times New Roman" w:eastAsia="Times New Roman" w:hAnsi="Times New Roman" w:cs="Times New Roman"/>
          <w:sz w:val="28"/>
          <w:szCs w:val="28"/>
          <w:lang w:val="uk-UA" w:eastAsia="ru-RU"/>
        </w:rPr>
        <w:t>жовт</w:t>
      </w:r>
      <w:r w:rsidR="0007418F">
        <w:rPr>
          <w:rFonts w:ascii="Times New Roman" w:eastAsia="Times New Roman" w:hAnsi="Times New Roman" w:cs="Times New Roman"/>
          <w:sz w:val="28"/>
          <w:szCs w:val="28"/>
          <w:lang w:val="uk-UA" w:eastAsia="ru-RU"/>
        </w:rPr>
        <w:t>ня</w:t>
      </w:r>
      <w:r>
        <w:rPr>
          <w:rFonts w:ascii="Times New Roman" w:eastAsia="Times New Roman" w:hAnsi="Times New Roman" w:cs="Times New Roman"/>
          <w:sz w:val="28"/>
          <w:szCs w:val="28"/>
          <w:lang w:val="uk-UA" w:eastAsia="ru-RU"/>
        </w:rPr>
        <w:t xml:space="preserve"> </w:t>
      </w:r>
      <w:r w:rsidRPr="00D12B24">
        <w:rPr>
          <w:rFonts w:ascii="Times New Roman" w:eastAsia="Times New Roman" w:hAnsi="Times New Roman" w:cs="Times New Roman"/>
          <w:sz w:val="28"/>
          <w:szCs w:val="28"/>
          <w:lang w:val="uk-UA" w:eastAsia="ru-RU"/>
        </w:rPr>
        <w:t>202</w:t>
      </w:r>
      <w:r>
        <w:rPr>
          <w:rFonts w:ascii="Times New Roman" w:eastAsia="Times New Roman" w:hAnsi="Times New Roman" w:cs="Times New Roman"/>
          <w:sz w:val="28"/>
          <w:szCs w:val="28"/>
          <w:lang w:val="uk-UA" w:eastAsia="ru-RU"/>
        </w:rPr>
        <w:t>6</w:t>
      </w:r>
      <w:r w:rsidRPr="00D12B24">
        <w:rPr>
          <w:rFonts w:ascii="Times New Roman" w:eastAsia="Times New Roman" w:hAnsi="Times New Roman" w:cs="Times New Roman"/>
          <w:sz w:val="28"/>
          <w:szCs w:val="28"/>
          <w:lang w:val="uk-UA" w:eastAsia="ru-RU"/>
        </w:rPr>
        <w:t xml:space="preserve"> року о 09:00 годині.</w:t>
      </w:r>
    </w:p>
    <w:p w:rsidR="00C902D9" w:rsidRDefault="00C902D9" w:rsidP="00C902D9">
      <w:pPr>
        <w:spacing w:after="0" w:line="216" w:lineRule="auto"/>
        <w:ind w:firstLine="709"/>
        <w:jc w:val="both"/>
        <w:rPr>
          <w:rFonts w:ascii="Times New Roman" w:eastAsia="Times New Roman" w:hAnsi="Times New Roman" w:cs="Times New Roman"/>
          <w:b/>
          <w:snapToGrid w:val="0"/>
          <w:sz w:val="16"/>
          <w:szCs w:val="16"/>
          <w:lang w:val="uk-UA" w:eastAsia="ru-RU"/>
        </w:rPr>
      </w:pPr>
    </w:p>
    <w:p w:rsidR="00C902D9" w:rsidRDefault="00C902D9" w:rsidP="00C902D9">
      <w:pPr>
        <w:spacing w:after="0" w:line="216" w:lineRule="auto"/>
        <w:ind w:firstLine="709"/>
        <w:jc w:val="both"/>
        <w:rPr>
          <w:rFonts w:ascii="Times New Roman" w:eastAsia="Times New Roman" w:hAnsi="Times New Roman" w:cs="Times New Roman"/>
          <w:b/>
          <w:snapToGrid w:val="0"/>
          <w:sz w:val="16"/>
          <w:szCs w:val="16"/>
          <w:lang w:val="uk-UA" w:eastAsia="ru-RU"/>
        </w:rPr>
      </w:pPr>
    </w:p>
    <w:p w:rsidR="00C902D9" w:rsidRDefault="00C902D9" w:rsidP="00C902D9">
      <w:pPr>
        <w:spacing w:after="0" w:line="216" w:lineRule="auto"/>
        <w:ind w:firstLine="709"/>
        <w:jc w:val="both"/>
        <w:rPr>
          <w:rFonts w:ascii="Times New Roman" w:eastAsia="Times New Roman" w:hAnsi="Times New Roman" w:cs="Times New Roman"/>
          <w:b/>
          <w:snapToGrid w:val="0"/>
          <w:sz w:val="16"/>
          <w:szCs w:val="16"/>
          <w:lang w:val="uk-UA" w:eastAsia="ru-RU"/>
        </w:rPr>
      </w:pPr>
    </w:p>
    <w:p w:rsidR="00C902D9" w:rsidRPr="004B237C" w:rsidRDefault="00C902D9" w:rsidP="00C902D9">
      <w:pPr>
        <w:spacing w:after="0" w:line="216" w:lineRule="auto"/>
        <w:ind w:firstLine="709"/>
        <w:jc w:val="both"/>
        <w:rPr>
          <w:rFonts w:ascii="Times New Roman" w:eastAsia="Times New Roman" w:hAnsi="Times New Roman" w:cs="Times New Roman"/>
          <w:b/>
          <w:snapToGrid w:val="0"/>
          <w:sz w:val="16"/>
          <w:szCs w:val="16"/>
          <w:lang w:val="uk-UA" w:eastAsia="ru-RU"/>
        </w:rPr>
      </w:pPr>
    </w:p>
    <w:p w:rsidR="00C902D9" w:rsidRPr="00CE4DF3" w:rsidRDefault="00C902D9" w:rsidP="00C902D9">
      <w:pPr>
        <w:tabs>
          <w:tab w:val="left" w:pos="705"/>
        </w:tabs>
        <w:spacing w:after="0" w:line="216" w:lineRule="auto"/>
        <w:ind w:firstLine="709"/>
        <w:jc w:val="both"/>
        <w:rPr>
          <w:rFonts w:ascii="Times New Roman" w:eastAsia="Times New Roman" w:hAnsi="Times New Roman" w:cs="Times New Roman"/>
          <w:b/>
          <w:snapToGrid w:val="0"/>
          <w:sz w:val="28"/>
          <w:szCs w:val="28"/>
          <w:lang w:val="uk-UA" w:eastAsia="ru-RU"/>
        </w:rPr>
      </w:pPr>
      <w:r w:rsidRPr="00CE4DF3">
        <w:rPr>
          <w:rFonts w:ascii="Times New Roman" w:eastAsia="Times New Roman" w:hAnsi="Times New Roman" w:cs="Times New Roman"/>
          <w:b/>
          <w:snapToGrid w:val="0"/>
          <w:sz w:val="28"/>
          <w:szCs w:val="28"/>
          <w:lang w:val="uk-UA" w:eastAsia="ru-RU"/>
        </w:rPr>
        <w:lastRenderedPageBreak/>
        <w:t>6. Прізвище, ім’я та по батькові, номер телефону та адреса електронної пошти особи, яка надає додаткову інформацію з питань проведення конкурсу:</w:t>
      </w:r>
    </w:p>
    <w:p w:rsidR="00C902D9" w:rsidRDefault="00C902D9" w:rsidP="00C902D9">
      <w:pPr>
        <w:widowControl w:val="0"/>
        <w:tabs>
          <w:tab w:val="left" w:pos="142"/>
        </w:tabs>
        <w:spacing w:after="0" w:line="216" w:lineRule="auto"/>
        <w:ind w:firstLine="709"/>
        <w:jc w:val="both"/>
        <w:rPr>
          <w:rFonts w:ascii="Times New Roman" w:hAnsi="Times New Roman" w:cs="Times New Roman"/>
          <w:sz w:val="28"/>
          <w:szCs w:val="28"/>
          <w:lang w:val="uk-UA"/>
        </w:rPr>
      </w:pPr>
      <w:r w:rsidRPr="00BE63D2">
        <w:rPr>
          <w:rFonts w:ascii="Times New Roman" w:eastAsia="Times New Roman" w:hAnsi="Times New Roman"/>
          <w:sz w:val="28"/>
          <w:szCs w:val="28"/>
          <w:lang w:val="uk-UA" w:eastAsia="ru-RU"/>
        </w:rPr>
        <w:t>(099) 133-86-30</w:t>
      </w:r>
      <w:r>
        <w:rPr>
          <w:rFonts w:ascii="Times New Roman" w:eastAsia="Times New Roman" w:hAnsi="Times New Roman"/>
          <w:sz w:val="28"/>
          <w:szCs w:val="28"/>
          <w:lang w:val="uk-UA" w:eastAsia="ru-RU"/>
        </w:rPr>
        <w:t xml:space="preserve">; </w:t>
      </w:r>
      <w:hyperlink r:id="rId7" w:history="1">
        <w:r w:rsidRPr="00232A2F">
          <w:rPr>
            <w:rStyle w:val="a8"/>
            <w:rFonts w:ascii="Times New Roman" w:hAnsi="Times New Roman" w:cs="Times New Roman"/>
            <w:sz w:val="28"/>
            <w:szCs w:val="28"/>
            <w:lang w:val="en-US"/>
          </w:rPr>
          <w:t>vrp</w:t>
        </w:r>
        <w:r w:rsidRPr="00232A2F">
          <w:rPr>
            <w:rStyle w:val="a8"/>
            <w:rFonts w:ascii="Times New Roman" w:hAnsi="Times New Roman" w:cs="Times New Roman"/>
            <w:sz w:val="28"/>
            <w:szCs w:val="28"/>
            <w:lang w:val="uk-UA"/>
          </w:rPr>
          <w:t>.ck@sso.gov.ua</w:t>
        </w:r>
      </w:hyperlink>
    </w:p>
    <w:p w:rsidR="00C902D9" w:rsidRPr="003E481B" w:rsidRDefault="00C902D9" w:rsidP="00C902D9">
      <w:pPr>
        <w:widowControl w:val="0"/>
        <w:tabs>
          <w:tab w:val="left" w:pos="142"/>
        </w:tabs>
        <w:spacing w:after="0" w:line="216" w:lineRule="auto"/>
        <w:ind w:firstLine="709"/>
        <w:jc w:val="both"/>
        <w:rPr>
          <w:rFonts w:ascii="Times New Roman" w:eastAsia="Times New Roman" w:hAnsi="Times New Roman" w:cs="Times New Roman"/>
          <w:b/>
          <w:snapToGrid w:val="0"/>
          <w:sz w:val="28"/>
          <w:szCs w:val="28"/>
          <w:lang w:val="uk-UA" w:eastAsia="ru-RU"/>
        </w:rPr>
      </w:pPr>
    </w:p>
    <w:p w:rsidR="00C902D9" w:rsidRDefault="00C902D9" w:rsidP="00C902D9">
      <w:pPr>
        <w:spacing w:after="0" w:line="216" w:lineRule="auto"/>
        <w:ind w:firstLine="709"/>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Алексашкіна</w:t>
      </w:r>
      <w:proofErr w:type="spellEnd"/>
      <w:r>
        <w:rPr>
          <w:rFonts w:ascii="Times New Roman" w:hAnsi="Times New Roman" w:cs="Times New Roman"/>
          <w:sz w:val="28"/>
          <w:szCs w:val="28"/>
          <w:lang w:val="uk-UA"/>
        </w:rPr>
        <w:t xml:space="preserve"> Людмила Леонідівна;</w:t>
      </w:r>
    </w:p>
    <w:p w:rsidR="00C902D9" w:rsidRDefault="00C902D9" w:rsidP="00C902D9">
      <w:pPr>
        <w:spacing w:after="0" w:line="216" w:lineRule="auto"/>
        <w:ind w:firstLine="709"/>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Рудікевич</w:t>
      </w:r>
      <w:proofErr w:type="spellEnd"/>
      <w:r>
        <w:rPr>
          <w:rFonts w:ascii="Times New Roman" w:hAnsi="Times New Roman" w:cs="Times New Roman"/>
          <w:sz w:val="28"/>
          <w:szCs w:val="28"/>
          <w:lang w:val="uk-UA"/>
        </w:rPr>
        <w:t xml:space="preserve"> Валерій Володимирович;</w:t>
      </w:r>
    </w:p>
    <w:p w:rsidR="00C902D9" w:rsidRPr="00CE4DF3" w:rsidRDefault="00C902D9" w:rsidP="00C902D9">
      <w:pPr>
        <w:spacing w:after="0" w:line="216" w:lineRule="auto"/>
        <w:ind w:firstLine="709"/>
        <w:jc w:val="both"/>
        <w:rPr>
          <w:rFonts w:ascii="Times New Roman" w:hAnsi="Times New Roman" w:cs="Times New Roman"/>
          <w:color w:val="000000"/>
          <w:sz w:val="28"/>
          <w:szCs w:val="28"/>
          <w:u w:val="single"/>
          <w:lang w:val="uk-UA"/>
        </w:rPr>
      </w:pPr>
      <w:proofErr w:type="spellStart"/>
      <w:r>
        <w:rPr>
          <w:rFonts w:ascii="Times New Roman" w:hAnsi="Times New Roman" w:cs="Times New Roman"/>
          <w:sz w:val="28"/>
          <w:szCs w:val="28"/>
        </w:rPr>
        <w:t>Запісочний</w:t>
      </w:r>
      <w:proofErr w:type="spellEnd"/>
      <w:r>
        <w:rPr>
          <w:rFonts w:ascii="Times New Roman" w:hAnsi="Times New Roman" w:cs="Times New Roman"/>
          <w:sz w:val="28"/>
          <w:szCs w:val="28"/>
        </w:rPr>
        <w:t xml:space="preserve"> </w:t>
      </w:r>
      <w:r w:rsidRPr="008611BA">
        <w:rPr>
          <w:rFonts w:ascii="Times New Roman" w:hAnsi="Times New Roman" w:cs="Times New Roman"/>
          <w:sz w:val="28"/>
          <w:szCs w:val="28"/>
          <w:lang w:val="uk-UA"/>
        </w:rPr>
        <w:t>Олександр</w:t>
      </w:r>
      <w:r>
        <w:rPr>
          <w:rFonts w:ascii="Times New Roman" w:hAnsi="Times New Roman" w:cs="Times New Roman"/>
          <w:sz w:val="28"/>
          <w:szCs w:val="28"/>
        </w:rPr>
        <w:t xml:space="preserve"> </w:t>
      </w:r>
      <w:r>
        <w:rPr>
          <w:rFonts w:ascii="Times New Roman" w:hAnsi="Times New Roman" w:cs="Times New Roman"/>
          <w:sz w:val="28"/>
          <w:szCs w:val="28"/>
          <w:lang w:val="uk-UA"/>
        </w:rPr>
        <w:t>Іванови</w:t>
      </w:r>
      <w:r>
        <w:rPr>
          <w:rFonts w:ascii="Times New Roman" w:hAnsi="Times New Roman" w:cs="Times New Roman"/>
          <w:sz w:val="28"/>
          <w:szCs w:val="28"/>
        </w:rPr>
        <w:t>ч</w:t>
      </w:r>
      <w:r>
        <w:rPr>
          <w:rFonts w:ascii="Times New Roman" w:hAnsi="Times New Roman" w:cs="Times New Roman"/>
          <w:sz w:val="28"/>
          <w:szCs w:val="28"/>
          <w:lang w:val="uk-UA"/>
        </w:rPr>
        <w:t>.</w:t>
      </w:r>
    </w:p>
    <w:tbl>
      <w:tblPr>
        <w:tblW w:w="10060" w:type="dxa"/>
        <w:tblInd w:w="108" w:type="dxa"/>
        <w:tblLook w:val="0000" w:firstRow="0" w:lastRow="0" w:firstColumn="0" w:lastColumn="0" w:noHBand="0" w:noVBand="0"/>
      </w:tblPr>
      <w:tblGrid>
        <w:gridCol w:w="10060"/>
      </w:tblGrid>
      <w:tr w:rsidR="00C902D9" w:rsidRPr="00791E1E" w:rsidTr="00FC4E87">
        <w:trPr>
          <w:trHeight w:val="14772"/>
        </w:trPr>
        <w:tc>
          <w:tcPr>
            <w:tcW w:w="10060" w:type="dxa"/>
          </w:tcPr>
          <w:tbl>
            <w:tblPr>
              <w:tblW w:w="9844" w:type="dxa"/>
              <w:tblLook w:val="04A0" w:firstRow="1" w:lastRow="0" w:firstColumn="1" w:lastColumn="0" w:noHBand="0" w:noVBand="1"/>
            </w:tblPr>
            <w:tblGrid>
              <w:gridCol w:w="247"/>
              <w:gridCol w:w="3656"/>
              <w:gridCol w:w="105"/>
              <w:gridCol w:w="24"/>
              <w:gridCol w:w="5253"/>
              <w:gridCol w:w="283"/>
              <w:gridCol w:w="276"/>
            </w:tblGrid>
            <w:tr w:rsidR="00C902D9" w:rsidRPr="00CE4DF3" w:rsidTr="00FC4E87">
              <w:trPr>
                <w:gridAfter w:val="1"/>
                <w:wAfter w:w="276" w:type="dxa"/>
                <w:trHeight w:val="408"/>
              </w:trPr>
              <w:tc>
                <w:tcPr>
                  <w:tcW w:w="9568" w:type="dxa"/>
                  <w:gridSpan w:val="6"/>
                </w:tcPr>
                <w:p w:rsidR="00C902D9" w:rsidRPr="00CE4DF3" w:rsidRDefault="00C902D9" w:rsidP="00FC4E87">
                  <w:pPr>
                    <w:spacing w:after="0" w:line="216" w:lineRule="auto"/>
                    <w:jc w:val="center"/>
                    <w:rPr>
                      <w:rFonts w:ascii="Times New Roman" w:hAnsi="Times New Roman"/>
                      <w:b/>
                      <w:sz w:val="28"/>
                      <w:szCs w:val="28"/>
                      <w:lang w:val="uk-UA"/>
                    </w:rPr>
                  </w:pPr>
                  <w:r w:rsidRPr="006D5887">
                    <w:rPr>
                      <w:rFonts w:ascii="Times New Roman" w:hAnsi="Times New Roman"/>
                      <w:b/>
                      <w:sz w:val="28"/>
                      <w:szCs w:val="28"/>
                      <w:lang w:val="uk-UA"/>
                    </w:rPr>
                    <w:lastRenderedPageBreak/>
                    <w:t>Кваліфікаційні вимоги</w:t>
                  </w:r>
                </w:p>
              </w:tc>
            </w:tr>
            <w:tr w:rsidR="00C902D9" w:rsidRPr="00CE4DF3" w:rsidTr="00FC4E87">
              <w:trPr>
                <w:gridAfter w:val="1"/>
                <w:wAfter w:w="276" w:type="dxa"/>
                <w:trHeight w:val="408"/>
              </w:trPr>
              <w:tc>
                <w:tcPr>
                  <w:tcW w:w="9568" w:type="dxa"/>
                  <w:gridSpan w:val="6"/>
                </w:tcPr>
                <w:p w:rsidR="00C902D9" w:rsidRDefault="00C902D9" w:rsidP="00FC4E87">
                  <w:pPr>
                    <w:spacing w:after="0" w:line="216" w:lineRule="auto"/>
                    <w:jc w:val="center"/>
                    <w:rPr>
                      <w:rFonts w:ascii="Times New Roman" w:hAnsi="Times New Roman"/>
                      <w:b/>
                      <w:sz w:val="28"/>
                      <w:szCs w:val="28"/>
                      <w:lang w:val="uk-UA"/>
                    </w:rPr>
                  </w:pPr>
                </w:p>
                <w:p w:rsidR="00C902D9" w:rsidRPr="00CE4DF3" w:rsidRDefault="00C902D9" w:rsidP="00FC4E87">
                  <w:pPr>
                    <w:spacing w:after="0" w:line="216" w:lineRule="auto"/>
                    <w:jc w:val="center"/>
                    <w:rPr>
                      <w:rFonts w:ascii="Times New Roman" w:hAnsi="Times New Roman"/>
                      <w:b/>
                      <w:sz w:val="28"/>
                      <w:szCs w:val="28"/>
                      <w:lang w:val="uk-UA"/>
                    </w:rPr>
                  </w:pPr>
                </w:p>
              </w:tc>
            </w:tr>
            <w:tr w:rsidR="00C902D9" w:rsidRPr="006D5887" w:rsidTr="00FC4E87">
              <w:trPr>
                <w:gridAfter w:val="1"/>
                <w:wAfter w:w="276" w:type="dxa"/>
                <w:trHeight w:val="408"/>
              </w:trPr>
              <w:tc>
                <w:tcPr>
                  <w:tcW w:w="4032" w:type="dxa"/>
                  <w:gridSpan w:val="4"/>
                  <w:hideMark/>
                </w:tcPr>
                <w:p w:rsidR="00C902D9" w:rsidRDefault="00C902D9" w:rsidP="00FC4E87">
                  <w:pPr>
                    <w:shd w:val="clear" w:color="auto" w:fill="FFFFFF"/>
                    <w:spacing w:after="0" w:line="216" w:lineRule="auto"/>
                    <w:rPr>
                      <w:rFonts w:ascii="Times New Roman" w:hAnsi="Times New Roman"/>
                      <w:sz w:val="28"/>
                      <w:szCs w:val="28"/>
                      <w:lang w:val="uk-UA"/>
                    </w:rPr>
                  </w:pPr>
                  <w:r w:rsidRPr="007D1385">
                    <w:rPr>
                      <w:rFonts w:ascii="Times New Roman" w:hAnsi="Times New Roman"/>
                      <w:sz w:val="28"/>
                      <w:szCs w:val="28"/>
                      <w:lang w:val="uk-UA"/>
                    </w:rPr>
                    <w:t>1. Загальні вимоги</w:t>
                  </w:r>
                </w:p>
                <w:p w:rsidR="00C902D9" w:rsidRDefault="00C902D9" w:rsidP="00FC4E87">
                  <w:pPr>
                    <w:shd w:val="clear" w:color="auto" w:fill="FFFFFF"/>
                    <w:spacing w:after="0" w:line="216" w:lineRule="auto"/>
                    <w:rPr>
                      <w:rFonts w:ascii="Times New Roman" w:hAnsi="Times New Roman"/>
                      <w:sz w:val="28"/>
                      <w:szCs w:val="28"/>
                      <w:lang w:val="uk-UA"/>
                    </w:rPr>
                  </w:pPr>
                </w:p>
                <w:p w:rsidR="00C902D9" w:rsidRDefault="00C902D9" w:rsidP="00FC4E87">
                  <w:pPr>
                    <w:shd w:val="clear" w:color="auto" w:fill="FFFFFF"/>
                    <w:spacing w:after="0" w:line="216" w:lineRule="auto"/>
                    <w:rPr>
                      <w:rFonts w:ascii="Times New Roman" w:hAnsi="Times New Roman"/>
                      <w:sz w:val="28"/>
                      <w:szCs w:val="28"/>
                      <w:lang w:val="uk-UA"/>
                    </w:rPr>
                  </w:pPr>
                </w:p>
                <w:p w:rsidR="00C902D9" w:rsidRDefault="00C902D9" w:rsidP="00FC4E87">
                  <w:pPr>
                    <w:shd w:val="clear" w:color="auto" w:fill="FFFFFF"/>
                    <w:spacing w:after="0" w:line="216" w:lineRule="auto"/>
                    <w:rPr>
                      <w:rFonts w:ascii="Times New Roman" w:hAnsi="Times New Roman"/>
                      <w:sz w:val="28"/>
                      <w:szCs w:val="28"/>
                      <w:lang w:val="uk-UA"/>
                    </w:rPr>
                  </w:pPr>
                </w:p>
                <w:p w:rsidR="00C902D9" w:rsidRDefault="00C902D9" w:rsidP="00FC4E87">
                  <w:pPr>
                    <w:shd w:val="clear" w:color="auto" w:fill="FFFFFF"/>
                    <w:spacing w:after="0" w:line="216" w:lineRule="auto"/>
                    <w:rPr>
                      <w:rFonts w:ascii="Times New Roman" w:hAnsi="Times New Roman"/>
                      <w:sz w:val="28"/>
                      <w:szCs w:val="28"/>
                      <w:lang w:val="uk-UA"/>
                    </w:rPr>
                  </w:pPr>
                </w:p>
                <w:p w:rsidR="00C902D9" w:rsidRDefault="00C902D9" w:rsidP="00FC4E87">
                  <w:pPr>
                    <w:shd w:val="clear" w:color="auto" w:fill="FFFFFF"/>
                    <w:spacing w:after="0" w:line="216" w:lineRule="auto"/>
                    <w:rPr>
                      <w:rFonts w:ascii="Times New Roman" w:hAnsi="Times New Roman"/>
                      <w:sz w:val="28"/>
                      <w:szCs w:val="28"/>
                      <w:lang w:val="uk-UA"/>
                    </w:rPr>
                  </w:pPr>
                </w:p>
                <w:p w:rsidR="00C902D9" w:rsidRDefault="00C902D9" w:rsidP="00FC4E87">
                  <w:pPr>
                    <w:shd w:val="clear" w:color="auto" w:fill="FFFFFF"/>
                    <w:spacing w:after="0" w:line="216" w:lineRule="auto"/>
                    <w:rPr>
                      <w:rFonts w:ascii="Times New Roman" w:hAnsi="Times New Roman"/>
                      <w:sz w:val="28"/>
                      <w:szCs w:val="28"/>
                      <w:lang w:val="uk-UA"/>
                    </w:rPr>
                  </w:pPr>
                </w:p>
                <w:p w:rsidR="009B4352" w:rsidRDefault="009B4352" w:rsidP="00FC4E87">
                  <w:pPr>
                    <w:shd w:val="clear" w:color="auto" w:fill="FFFFFF"/>
                    <w:spacing w:after="0" w:line="216" w:lineRule="auto"/>
                    <w:rPr>
                      <w:rFonts w:ascii="Times New Roman" w:hAnsi="Times New Roman"/>
                      <w:sz w:val="28"/>
                      <w:szCs w:val="28"/>
                      <w:lang w:val="uk-UA"/>
                    </w:rPr>
                  </w:pPr>
                </w:p>
                <w:p w:rsidR="009B4352" w:rsidRDefault="009B4352" w:rsidP="00FC4E87">
                  <w:pPr>
                    <w:shd w:val="clear" w:color="auto" w:fill="FFFFFF"/>
                    <w:spacing w:after="0" w:line="216" w:lineRule="auto"/>
                    <w:rPr>
                      <w:rFonts w:ascii="Times New Roman" w:hAnsi="Times New Roman"/>
                      <w:sz w:val="28"/>
                      <w:szCs w:val="28"/>
                      <w:lang w:val="uk-UA"/>
                    </w:rPr>
                  </w:pPr>
                </w:p>
                <w:p w:rsidR="009B4352" w:rsidRDefault="009B4352" w:rsidP="00FC4E87">
                  <w:pPr>
                    <w:shd w:val="clear" w:color="auto" w:fill="FFFFFF"/>
                    <w:spacing w:after="0" w:line="216" w:lineRule="auto"/>
                    <w:rPr>
                      <w:rFonts w:ascii="Times New Roman" w:hAnsi="Times New Roman"/>
                      <w:sz w:val="28"/>
                      <w:szCs w:val="28"/>
                      <w:lang w:val="uk-UA"/>
                    </w:rPr>
                  </w:pPr>
                </w:p>
                <w:p w:rsidR="009B4352" w:rsidRDefault="009B4352" w:rsidP="00FC4E87">
                  <w:pPr>
                    <w:shd w:val="clear" w:color="auto" w:fill="FFFFFF"/>
                    <w:spacing w:after="0" w:line="216" w:lineRule="auto"/>
                    <w:rPr>
                      <w:rFonts w:ascii="Times New Roman" w:hAnsi="Times New Roman"/>
                      <w:sz w:val="28"/>
                      <w:szCs w:val="28"/>
                      <w:lang w:val="uk-UA"/>
                    </w:rPr>
                  </w:pPr>
                </w:p>
                <w:p w:rsidR="009B4352" w:rsidRDefault="009B4352" w:rsidP="00FC4E87">
                  <w:pPr>
                    <w:shd w:val="clear" w:color="auto" w:fill="FFFFFF"/>
                    <w:spacing w:after="0" w:line="216" w:lineRule="auto"/>
                    <w:rPr>
                      <w:rFonts w:ascii="Times New Roman" w:hAnsi="Times New Roman"/>
                      <w:sz w:val="28"/>
                      <w:szCs w:val="28"/>
                      <w:lang w:val="uk-UA"/>
                    </w:rPr>
                  </w:pPr>
                </w:p>
                <w:p w:rsidR="009B4352" w:rsidRDefault="009B4352" w:rsidP="00FC4E87">
                  <w:pPr>
                    <w:shd w:val="clear" w:color="auto" w:fill="FFFFFF"/>
                    <w:spacing w:after="0" w:line="216" w:lineRule="auto"/>
                    <w:rPr>
                      <w:rFonts w:ascii="Times New Roman" w:hAnsi="Times New Roman"/>
                      <w:sz w:val="28"/>
                      <w:szCs w:val="28"/>
                      <w:lang w:val="uk-UA"/>
                    </w:rPr>
                  </w:pPr>
                </w:p>
                <w:p w:rsidR="009B4352" w:rsidRDefault="009B4352" w:rsidP="00FC4E87">
                  <w:pPr>
                    <w:shd w:val="clear" w:color="auto" w:fill="FFFFFF"/>
                    <w:spacing w:after="0" w:line="216" w:lineRule="auto"/>
                    <w:rPr>
                      <w:rFonts w:ascii="Times New Roman" w:hAnsi="Times New Roman"/>
                      <w:sz w:val="28"/>
                      <w:szCs w:val="28"/>
                      <w:lang w:val="uk-UA"/>
                    </w:rPr>
                  </w:pPr>
                </w:p>
                <w:p w:rsidR="009B4352" w:rsidRDefault="009B4352" w:rsidP="00FC4E87">
                  <w:pPr>
                    <w:shd w:val="clear" w:color="auto" w:fill="FFFFFF"/>
                    <w:spacing w:after="0" w:line="216" w:lineRule="auto"/>
                    <w:rPr>
                      <w:rFonts w:ascii="Times New Roman" w:hAnsi="Times New Roman"/>
                      <w:sz w:val="28"/>
                      <w:szCs w:val="28"/>
                      <w:lang w:val="uk-UA"/>
                    </w:rPr>
                  </w:pPr>
                </w:p>
                <w:p w:rsidR="009B4352" w:rsidRDefault="009B4352" w:rsidP="00FC4E87">
                  <w:pPr>
                    <w:shd w:val="clear" w:color="auto" w:fill="FFFFFF"/>
                    <w:spacing w:after="0" w:line="216" w:lineRule="auto"/>
                    <w:rPr>
                      <w:rFonts w:ascii="Times New Roman" w:hAnsi="Times New Roman"/>
                      <w:sz w:val="28"/>
                      <w:szCs w:val="28"/>
                      <w:lang w:val="uk-UA"/>
                    </w:rPr>
                  </w:pPr>
                </w:p>
                <w:p w:rsidR="009B4352" w:rsidRDefault="009B4352" w:rsidP="00FC4E87">
                  <w:pPr>
                    <w:shd w:val="clear" w:color="auto" w:fill="FFFFFF"/>
                    <w:spacing w:after="0" w:line="216" w:lineRule="auto"/>
                    <w:rPr>
                      <w:rFonts w:ascii="Times New Roman" w:hAnsi="Times New Roman"/>
                      <w:sz w:val="28"/>
                      <w:szCs w:val="28"/>
                      <w:lang w:val="uk-UA"/>
                    </w:rPr>
                  </w:pPr>
                </w:p>
                <w:p w:rsidR="009B4352" w:rsidRDefault="009B4352" w:rsidP="00FC4E87">
                  <w:pPr>
                    <w:shd w:val="clear" w:color="auto" w:fill="FFFFFF"/>
                    <w:spacing w:after="0" w:line="216" w:lineRule="auto"/>
                    <w:rPr>
                      <w:rFonts w:ascii="Times New Roman" w:hAnsi="Times New Roman"/>
                      <w:sz w:val="28"/>
                      <w:szCs w:val="28"/>
                      <w:lang w:val="uk-UA"/>
                    </w:rPr>
                  </w:pPr>
                </w:p>
                <w:p w:rsidR="009B4352" w:rsidRDefault="009B4352" w:rsidP="00FC4E87">
                  <w:pPr>
                    <w:shd w:val="clear" w:color="auto" w:fill="FFFFFF"/>
                    <w:spacing w:after="0" w:line="216" w:lineRule="auto"/>
                    <w:rPr>
                      <w:rFonts w:ascii="Times New Roman" w:hAnsi="Times New Roman"/>
                      <w:sz w:val="28"/>
                      <w:szCs w:val="28"/>
                      <w:lang w:val="uk-UA"/>
                    </w:rPr>
                  </w:pPr>
                </w:p>
                <w:p w:rsidR="009B4352" w:rsidRDefault="009B4352" w:rsidP="00FC4E87">
                  <w:pPr>
                    <w:shd w:val="clear" w:color="auto" w:fill="FFFFFF"/>
                    <w:spacing w:after="0" w:line="216" w:lineRule="auto"/>
                    <w:rPr>
                      <w:rFonts w:ascii="Times New Roman" w:hAnsi="Times New Roman"/>
                      <w:sz w:val="28"/>
                      <w:szCs w:val="28"/>
                      <w:lang w:val="uk-UA"/>
                    </w:rPr>
                  </w:pPr>
                </w:p>
                <w:p w:rsidR="009B4352" w:rsidRDefault="009B4352" w:rsidP="00FC4E87">
                  <w:pPr>
                    <w:shd w:val="clear" w:color="auto" w:fill="FFFFFF"/>
                    <w:spacing w:after="0" w:line="216" w:lineRule="auto"/>
                    <w:rPr>
                      <w:rFonts w:ascii="Times New Roman" w:hAnsi="Times New Roman"/>
                      <w:sz w:val="28"/>
                      <w:szCs w:val="28"/>
                      <w:lang w:val="uk-UA"/>
                    </w:rPr>
                  </w:pPr>
                </w:p>
                <w:p w:rsidR="009B4352" w:rsidRDefault="009B4352" w:rsidP="00FC4E87">
                  <w:pPr>
                    <w:shd w:val="clear" w:color="auto" w:fill="FFFFFF"/>
                    <w:spacing w:after="0" w:line="216" w:lineRule="auto"/>
                    <w:rPr>
                      <w:rFonts w:ascii="Times New Roman" w:hAnsi="Times New Roman"/>
                      <w:sz w:val="28"/>
                      <w:szCs w:val="28"/>
                      <w:lang w:val="uk-UA"/>
                    </w:rPr>
                  </w:pPr>
                </w:p>
                <w:p w:rsidR="009B4352" w:rsidRDefault="009B4352" w:rsidP="00FC4E87">
                  <w:pPr>
                    <w:shd w:val="clear" w:color="auto" w:fill="FFFFFF"/>
                    <w:spacing w:after="0" w:line="216" w:lineRule="auto"/>
                    <w:rPr>
                      <w:rFonts w:ascii="Times New Roman" w:hAnsi="Times New Roman"/>
                      <w:sz w:val="28"/>
                      <w:szCs w:val="28"/>
                      <w:lang w:val="uk-UA"/>
                    </w:rPr>
                  </w:pPr>
                </w:p>
                <w:p w:rsidR="009B4352" w:rsidRDefault="009B4352" w:rsidP="00FC4E87">
                  <w:pPr>
                    <w:shd w:val="clear" w:color="auto" w:fill="FFFFFF"/>
                    <w:spacing w:after="0" w:line="216" w:lineRule="auto"/>
                    <w:rPr>
                      <w:rFonts w:ascii="Times New Roman" w:hAnsi="Times New Roman"/>
                      <w:sz w:val="28"/>
                      <w:szCs w:val="28"/>
                      <w:lang w:val="uk-UA"/>
                    </w:rPr>
                  </w:pPr>
                </w:p>
                <w:p w:rsidR="009B4352" w:rsidRDefault="009B4352" w:rsidP="00FC4E87">
                  <w:pPr>
                    <w:shd w:val="clear" w:color="auto" w:fill="FFFFFF"/>
                    <w:spacing w:after="0" w:line="216" w:lineRule="auto"/>
                    <w:rPr>
                      <w:rFonts w:ascii="Times New Roman" w:hAnsi="Times New Roman"/>
                      <w:sz w:val="28"/>
                      <w:szCs w:val="28"/>
                      <w:lang w:val="uk-UA"/>
                    </w:rPr>
                  </w:pPr>
                </w:p>
                <w:p w:rsidR="009B4352" w:rsidRDefault="009B4352" w:rsidP="00FC4E87">
                  <w:pPr>
                    <w:shd w:val="clear" w:color="auto" w:fill="FFFFFF"/>
                    <w:spacing w:after="0" w:line="216" w:lineRule="auto"/>
                    <w:rPr>
                      <w:rFonts w:ascii="Times New Roman" w:hAnsi="Times New Roman"/>
                      <w:sz w:val="28"/>
                      <w:szCs w:val="28"/>
                      <w:lang w:val="uk-UA"/>
                    </w:rPr>
                  </w:pPr>
                </w:p>
                <w:p w:rsidR="009B4352" w:rsidRDefault="009B4352" w:rsidP="00FC4E87">
                  <w:pPr>
                    <w:shd w:val="clear" w:color="auto" w:fill="FFFFFF"/>
                    <w:spacing w:after="0" w:line="216" w:lineRule="auto"/>
                    <w:rPr>
                      <w:rFonts w:ascii="Times New Roman" w:hAnsi="Times New Roman"/>
                      <w:sz w:val="28"/>
                      <w:szCs w:val="28"/>
                      <w:lang w:val="uk-UA"/>
                    </w:rPr>
                  </w:pPr>
                </w:p>
                <w:p w:rsidR="009B4352" w:rsidRDefault="009B4352" w:rsidP="00FC4E87">
                  <w:pPr>
                    <w:shd w:val="clear" w:color="auto" w:fill="FFFFFF"/>
                    <w:spacing w:after="0" w:line="216" w:lineRule="auto"/>
                    <w:rPr>
                      <w:rFonts w:ascii="Times New Roman" w:hAnsi="Times New Roman"/>
                      <w:sz w:val="28"/>
                      <w:szCs w:val="28"/>
                      <w:lang w:val="uk-UA"/>
                    </w:rPr>
                  </w:pPr>
                </w:p>
                <w:p w:rsidR="00C902D9" w:rsidRDefault="00C902D9" w:rsidP="00FC4E87">
                  <w:pPr>
                    <w:shd w:val="clear" w:color="auto" w:fill="FFFFFF"/>
                    <w:spacing w:after="0" w:line="216" w:lineRule="auto"/>
                    <w:rPr>
                      <w:rFonts w:ascii="Times New Roman" w:hAnsi="Times New Roman"/>
                      <w:sz w:val="28"/>
                      <w:szCs w:val="28"/>
                      <w:lang w:val="uk-UA"/>
                    </w:rPr>
                  </w:pPr>
                  <w:r>
                    <w:rPr>
                      <w:rFonts w:ascii="Times New Roman" w:hAnsi="Times New Roman"/>
                      <w:sz w:val="28"/>
                      <w:szCs w:val="28"/>
                      <w:lang w:val="uk-UA"/>
                    </w:rPr>
                    <w:t>2</w:t>
                  </w:r>
                  <w:r w:rsidRPr="00CE4DF3">
                    <w:rPr>
                      <w:rFonts w:ascii="Times New Roman" w:hAnsi="Times New Roman"/>
                      <w:sz w:val="28"/>
                      <w:szCs w:val="28"/>
                      <w:lang w:val="uk-UA"/>
                    </w:rPr>
                    <w:t>. Освіта</w:t>
                  </w:r>
                </w:p>
                <w:p w:rsidR="00C902D9" w:rsidRPr="00CE4DF3" w:rsidRDefault="00C902D9" w:rsidP="00FC4E87">
                  <w:pPr>
                    <w:shd w:val="clear" w:color="auto" w:fill="FFFFFF"/>
                    <w:spacing w:after="0" w:line="216" w:lineRule="auto"/>
                    <w:rPr>
                      <w:rFonts w:ascii="Times New Roman" w:hAnsi="Times New Roman"/>
                      <w:sz w:val="28"/>
                      <w:szCs w:val="28"/>
                      <w:lang w:val="uk-UA"/>
                    </w:rPr>
                  </w:pPr>
                </w:p>
              </w:tc>
              <w:tc>
                <w:tcPr>
                  <w:tcW w:w="5536" w:type="dxa"/>
                  <w:gridSpan w:val="2"/>
                  <w:hideMark/>
                </w:tcPr>
                <w:p w:rsidR="009B4352" w:rsidRPr="009B4352" w:rsidRDefault="009B4352" w:rsidP="009B4352">
                  <w:pPr>
                    <w:spacing w:after="0" w:line="216" w:lineRule="auto"/>
                    <w:jc w:val="both"/>
                    <w:rPr>
                      <w:rFonts w:ascii="Times New Roman" w:hAnsi="Times New Roman" w:cs="Times New Roman"/>
                      <w:sz w:val="28"/>
                      <w:szCs w:val="28"/>
                      <w:lang w:val="uk-UA"/>
                    </w:rPr>
                  </w:pPr>
                  <w:r w:rsidRPr="009B4352">
                    <w:rPr>
                      <w:rFonts w:ascii="Times New Roman" w:hAnsi="Times New Roman" w:cs="Times New Roman"/>
                      <w:sz w:val="28"/>
                      <w:szCs w:val="28"/>
                      <w:lang w:val="uk-UA"/>
                    </w:rPr>
                    <w:t>відповідність загальним вимогам до кандидатів на службу (частина 1 статті 163 Закону України «Про судоустрій і статус суддів»);</w:t>
                  </w:r>
                </w:p>
                <w:p w:rsidR="009B4352" w:rsidRPr="009B4352" w:rsidRDefault="009B4352" w:rsidP="009B4352">
                  <w:pPr>
                    <w:spacing w:after="0" w:line="216" w:lineRule="auto"/>
                    <w:jc w:val="both"/>
                    <w:rPr>
                      <w:rFonts w:ascii="Times New Roman" w:hAnsi="Times New Roman" w:cs="Times New Roman"/>
                      <w:sz w:val="28"/>
                      <w:szCs w:val="28"/>
                      <w:lang w:val="uk-UA"/>
                    </w:rPr>
                  </w:pPr>
                  <w:r w:rsidRPr="009B4352">
                    <w:rPr>
                      <w:rFonts w:ascii="Times New Roman" w:hAnsi="Times New Roman" w:cs="Times New Roman"/>
                      <w:sz w:val="28"/>
                      <w:szCs w:val="28"/>
                      <w:lang w:val="uk-UA"/>
                    </w:rPr>
                    <w:t>подання декларації особи, уповноваженої на виконання функцій держави або місцевого самоврядування (подається у вигляді роздрукованого примірника із сайту Національного агентства з питань запобігання корупції);</w:t>
                  </w:r>
                </w:p>
                <w:p w:rsidR="009B4352" w:rsidRPr="009B4352" w:rsidRDefault="009B4352" w:rsidP="009B4352">
                  <w:pPr>
                    <w:spacing w:after="0" w:line="216" w:lineRule="auto"/>
                    <w:jc w:val="both"/>
                    <w:rPr>
                      <w:rFonts w:ascii="Times New Roman" w:hAnsi="Times New Roman" w:cs="Times New Roman"/>
                      <w:sz w:val="28"/>
                      <w:szCs w:val="28"/>
                      <w:lang w:val="uk-UA"/>
                    </w:rPr>
                  </w:pPr>
                  <w:r w:rsidRPr="009B4352">
                    <w:rPr>
                      <w:rFonts w:ascii="Times New Roman" w:hAnsi="Times New Roman" w:cs="Times New Roman"/>
                      <w:sz w:val="28"/>
                      <w:szCs w:val="28"/>
                      <w:lang w:val="uk-UA"/>
                    </w:rPr>
                    <w:t>вік не повинен перевищувати граничний вік перебування на службі (розділ I Положення про проходження служби співробітниками Служби судової охорони, затвердженого рішенням Вищої ради правосуддя від 04 квітня 2019 року № 1052/0/15-19);</w:t>
                  </w:r>
                </w:p>
                <w:p w:rsidR="009B4352" w:rsidRPr="009B4352" w:rsidRDefault="009B4352" w:rsidP="009B4352">
                  <w:pPr>
                    <w:spacing w:after="0" w:line="216" w:lineRule="auto"/>
                    <w:jc w:val="both"/>
                    <w:rPr>
                      <w:rFonts w:ascii="Times New Roman" w:hAnsi="Times New Roman" w:cs="Times New Roman"/>
                      <w:sz w:val="28"/>
                      <w:szCs w:val="28"/>
                      <w:lang w:val="uk-UA"/>
                    </w:rPr>
                  </w:pPr>
                  <w:r w:rsidRPr="009B4352">
                    <w:rPr>
                      <w:rFonts w:ascii="Times New Roman" w:hAnsi="Times New Roman" w:cs="Times New Roman"/>
                      <w:sz w:val="28"/>
                      <w:szCs w:val="28"/>
                      <w:lang w:val="uk-UA"/>
                    </w:rPr>
                    <w:t>вільне володіння державною мовою відповідно до вимог Закону України «Про забезпечення функціонування української мови як державної»;</w:t>
                  </w:r>
                </w:p>
                <w:p w:rsidR="009B4352" w:rsidRPr="009B4352" w:rsidRDefault="009B4352" w:rsidP="009B4352">
                  <w:pPr>
                    <w:spacing w:after="0" w:line="216" w:lineRule="auto"/>
                    <w:jc w:val="both"/>
                    <w:rPr>
                      <w:rFonts w:ascii="Times New Roman" w:hAnsi="Times New Roman" w:cs="Times New Roman"/>
                      <w:sz w:val="28"/>
                      <w:szCs w:val="28"/>
                      <w:lang w:val="uk-UA"/>
                    </w:rPr>
                  </w:pPr>
                  <w:r w:rsidRPr="009B4352">
                    <w:rPr>
                      <w:rFonts w:ascii="Times New Roman" w:hAnsi="Times New Roman" w:cs="Times New Roman"/>
                      <w:sz w:val="28"/>
                      <w:szCs w:val="28"/>
                      <w:lang w:val="uk-UA"/>
                    </w:rPr>
                    <w:t>навички роботи з персональним комп'ютером на рівні впевненого користувача;</w:t>
                  </w:r>
                </w:p>
                <w:p w:rsidR="00C902D9" w:rsidRDefault="009B4352" w:rsidP="009B4352">
                  <w:pPr>
                    <w:spacing w:after="0" w:line="216" w:lineRule="auto"/>
                    <w:jc w:val="both"/>
                    <w:rPr>
                      <w:rFonts w:ascii="Times New Roman" w:hAnsi="Times New Roman" w:cs="Times New Roman"/>
                      <w:sz w:val="28"/>
                      <w:szCs w:val="28"/>
                      <w:lang w:val="uk-UA"/>
                    </w:rPr>
                  </w:pPr>
                  <w:r w:rsidRPr="009B4352">
                    <w:rPr>
                      <w:rFonts w:ascii="Times New Roman" w:hAnsi="Times New Roman" w:cs="Times New Roman"/>
                      <w:sz w:val="28"/>
                      <w:szCs w:val="28"/>
                      <w:lang w:val="uk-UA"/>
                    </w:rPr>
                    <w:t>відповідність вимогам законодавства щодо проходження спеціальної перевірки та визначення придатності за станом здоров’я до проходження служби.</w:t>
                  </w:r>
                </w:p>
                <w:p w:rsidR="00C902D9" w:rsidRPr="00BC65F8" w:rsidRDefault="00C902D9" w:rsidP="00FC4E87">
                  <w:pPr>
                    <w:spacing w:after="0" w:line="216" w:lineRule="auto"/>
                    <w:jc w:val="both"/>
                    <w:rPr>
                      <w:rFonts w:ascii="Times New Roman" w:hAnsi="Times New Roman" w:cs="Times New Roman"/>
                      <w:sz w:val="28"/>
                      <w:szCs w:val="28"/>
                      <w:lang w:val="uk-UA"/>
                    </w:rPr>
                  </w:pPr>
                </w:p>
                <w:p w:rsidR="00C902D9" w:rsidRDefault="00C902D9" w:rsidP="00FC4E87">
                  <w:pPr>
                    <w:spacing w:after="0" w:line="216" w:lineRule="auto"/>
                    <w:jc w:val="both"/>
                    <w:rPr>
                      <w:rFonts w:ascii="Times New Roman" w:hAnsi="Times New Roman"/>
                      <w:sz w:val="28"/>
                      <w:szCs w:val="28"/>
                      <w:lang w:val="uk-UA"/>
                    </w:rPr>
                  </w:pPr>
                  <w:r>
                    <w:rPr>
                      <w:rFonts w:ascii="Times New Roman" w:hAnsi="Times New Roman"/>
                      <w:sz w:val="28"/>
                      <w:szCs w:val="28"/>
                      <w:lang w:val="uk-UA"/>
                    </w:rPr>
                    <w:t>освіта повна загальна середня.</w:t>
                  </w:r>
                </w:p>
                <w:p w:rsidR="009B4352" w:rsidRDefault="009B4352" w:rsidP="00FC4E87">
                  <w:pPr>
                    <w:spacing w:after="0" w:line="216" w:lineRule="auto"/>
                    <w:jc w:val="both"/>
                    <w:rPr>
                      <w:rFonts w:ascii="Times New Roman" w:hAnsi="Times New Roman"/>
                      <w:sz w:val="28"/>
                      <w:szCs w:val="28"/>
                      <w:lang w:val="uk-UA"/>
                    </w:rPr>
                  </w:pPr>
                </w:p>
                <w:p w:rsidR="00C902D9" w:rsidRPr="00CE4DF3" w:rsidRDefault="00C902D9" w:rsidP="00FC4E87">
                  <w:pPr>
                    <w:spacing w:after="0" w:line="216" w:lineRule="auto"/>
                    <w:jc w:val="both"/>
                    <w:rPr>
                      <w:rFonts w:ascii="Times New Roman" w:hAnsi="Times New Roman"/>
                      <w:sz w:val="28"/>
                      <w:szCs w:val="28"/>
                      <w:lang w:val="uk-UA"/>
                    </w:rPr>
                  </w:pPr>
                </w:p>
              </w:tc>
            </w:tr>
            <w:tr w:rsidR="00C902D9" w:rsidRPr="00CE4DF3" w:rsidTr="00FC4E87">
              <w:trPr>
                <w:gridAfter w:val="1"/>
                <w:wAfter w:w="276" w:type="dxa"/>
                <w:trHeight w:val="408"/>
              </w:trPr>
              <w:tc>
                <w:tcPr>
                  <w:tcW w:w="4032" w:type="dxa"/>
                  <w:gridSpan w:val="4"/>
                  <w:hideMark/>
                </w:tcPr>
                <w:p w:rsidR="00C902D9" w:rsidRPr="00CE4DF3" w:rsidRDefault="00C902D9" w:rsidP="00FC4E87">
                  <w:pPr>
                    <w:spacing w:after="0" w:line="216" w:lineRule="auto"/>
                    <w:jc w:val="both"/>
                    <w:rPr>
                      <w:rFonts w:ascii="Times New Roman" w:hAnsi="Times New Roman"/>
                      <w:sz w:val="28"/>
                      <w:szCs w:val="28"/>
                      <w:lang w:val="uk-UA"/>
                    </w:rPr>
                  </w:pPr>
                  <w:r>
                    <w:rPr>
                      <w:rFonts w:ascii="Times New Roman" w:hAnsi="Times New Roman"/>
                      <w:sz w:val="28"/>
                      <w:szCs w:val="28"/>
                      <w:lang w:val="uk-UA"/>
                    </w:rPr>
                    <w:t>3</w:t>
                  </w:r>
                  <w:r w:rsidRPr="00CE4DF3">
                    <w:rPr>
                      <w:rFonts w:ascii="Times New Roman" w:hAnsi="Times New Roman"/>
                      <w:sz w:val="28"/>
                      <w:szCs w:val="28"/>
                      <w:lang w:val="uk-UA"/>
                    </w:rPr>
                    <w:t>. Досвід роботи</w:t>
                  </w:r>
                </w:p>
              </w:tc>
              <w:tc>
                <w:tcPr>
                  <w:tcW w:w="5536" w:type="dxa"/>
                  <w:gridSpan w:val="2"/>
                </w:tcPr>
                <w:p w:rsidR="00C902D9" w:rsidRPr="00CE4DF3" w:rsidRDefault="00C902D9" w:rsidP="00FC4E87">
                  <w:pPr>
                    <w:spacing w:line="216" w:lineRule="auto"/>
                    <w:jc w:val="both"/>
                    <w:rPr>
                      <w:rFonts w:ascii="Times New Roman" w:hAnsi="Times New Roman"/>
                      <w:sz w:val="28"/>
                      <w:szCs w:val="28"/>
                      <w:lang w:val="uk-UA"/>
                    </w:rPr>
                  </w:pPr>
                  <w:r w:rsidRPr="0000401D">
                    <w:rPr>
                      <w:rFonts w:ascii="Times New Roman" w:hAnsi="Times New Roman" w:cs="Times New Roman"/>
                      <w:sz w:val="28"/>
                      <w:szCs w:val="28"/>
                      <w:lang w:val="uk-UA"/>
                    </w:rPr>
                    <w:t>без досвіду роботи</w:t>
                  </w:r>
                  <w:r>
                    <w:rPr>
                      <w:rFonts w:ascii="Times New Roman" w:hAnsi="Times New Roman" w:cs="Times New Roman"/>
                      <w:sz w:val="28"/>
                      <w:szCs w:val="28"/>
                      <w:lang w:val="uk-UA"/>
                    </w:rPr>
                    <w:t>.</w:t>
                  </w:r>
                  <w:r w:rsidRPr="0000401D">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00401D">
                    <w:rPr>
                      <w:rFonts w:ascii="Times New Roman" w:hAnsi="Times New Roman" w:cs="Times New Roman"/>
                      <w:sz w:val="28"/>
                      <w:szCs w:val="28"/>
                      <w:lang w:val="uk-UA"/>
                    </w:rPr>
                    <w:t xml:space="preserve"> </w:t>
                  </w:r>
                </w:p>
              </w:tc>
            </w:tr>
            <w:tr w:rsidR="00C902D9" w:rsidRPr="00791E1E" w:rsidTr="00FC4E87">
              <w:trPr>
                <w:gridAfter w:val="1"/>
                <w:wAfter w:w="276" w:type="dxa"/>
                <w:trHeight w:val="408"/>
              </w:trPr>
              <w:tc>
                <w:tcPr>
                  <w:tcW w:w="4032" w:type="dxa"/>
                  <w:gridSpan w:val="4"/>
                  <w:hideMark/>
                </w:tcPr>
                <w:p w:rsidR="00C902D9" w:rsidRDefault="00C902D9" w:rsidP="00FC4E87">
                  <w:pPr>
                    <w:spacing w:after="0" w:line="216" w:lineRule="auto"/>
                    <w:ind w:right="-39"/>
                    <w:jc w:val="both"/>
                    <w:rPr>
                      <w:rFonts w:ascii="Times New Roman" w:hAnsi="Times New Roman"/>
                      <w:sz w:val="28"/>
                      <w:szCs w:val="28"/>
                      <w:lang w:val="uk-UA"/>
                    </w:rPr>
                  </w:pPr>
                </w:p>
                <w:p w:rsidR="00C902D9" w:rsidRDefault="00C902D9" w:rsidP="00FC4E87">
                  <w:pPr>
                    <w:spacing w:after="0" w:line="216" w:lineRule="auto"/>
                    <w:ind w:right="-39"/>
                    <w:jc w:val="both"/>
                    <w:rPr>
                      <w:rFonts w:ascii="Times New Roman" w:hAnsi="Times New Roman"/>
                      <w:sz w:val="28"/>
                      <w:szCs w:val="28"/>
                      <w:lang w:val="uk-UA"/>
                    </w:rPr>
                  </w:pPr>
                  <w:r>
                    <w:rPr>
                      <w:rFonts w:ascii="Times New Roman" w:hAnsi="Times New Roman"/>
                      <w:sz w:val="28"/>
                      <w:szCs w:val="28"/>
                      <w:lang w:val="uk-UA"/>
                    </w:rPr>
                    <w:t>4</w:t>
                  </w:r>
                  <w:r w:rsidRPr="00CE4DF3">
                    <w:rPr>
                      <w:rFonts w:ascii="Times New Roman" w:hAnsi="Times New Roman"/>
                      <w:sz w:val="28"/>
                      <w:szCs w:val="28"/>
                      <w:lang w:val="uk-UA"/>
                    </w:rPr>
                    <w:t xml:space="preserve">. </w:t>
                  </w:r>
                  <w:r w:rsidRPr="007D1385">
                    <w:rPr>
                      <w:rFonts w:ascii="Times New Roman" w:hAnsi="Times New Roman"/>
                      <w:sz w:val="28"/>
                      <w:szCs w:val="28"/>
                      <w:lang w:val="uk-UA"/>
                    </w:rPr>
                    <w:t>Володіння державною мовою</w:t>
                  </w:r>
                </w:p>
                <w:p w:rsidR="00C902D9" w:rsidRDefault="00C902D9" w:rsidP="00FC4E87">
                  <w:pPr>
                    <w:spacing w:after="0" w:line="216" w:lineRule="auto"/>
                    <w:ind w:right="-39"/>
                    <w:jc w:val="both"/>
                    <w:rPr>
                      <w:rFonts w:ascii="Times New Roman" w:hAnsi="Times New Roman"/>
                      <w:sz w:val="28"/>
                      <w:szCs w:val="28"/>
                      <w:lang w:val="uk-UA"/>
                    </w:rPr>
                  </w:pPr>
                </w:p>
                <w:p w:rsidR="00C902D9" w:rsidRDefault="00C902D9" w:rsidP="00FC4E87">
                  <w:pPr>
                    <w:spacing w:after="0" w:line="216" w:lineRule="auto"/>
                    <w:ind w:right="-39"/>
                    <w:jc w:val="both"/>
                    <w:rPr>
                      <w:rFonts w:ascii="Times New Roman" w:hAnsi="Times New Roman"/>
                      <w:sz w:val="28"/>
                      <w:szCs w:val="28"/>
                      <w:lang w:val="uk-UA"/>
                    </w:rPr>
                  </w:pPr>
                </w:p>
                <w:p w:rsidR="00C902D9" w:rsidRDefault="00C902D9" w:rsidP="00FC4E87">
                  <w:pPr>
                    <w:spacing w:after="0" w:line="216" w:lineRule="auto"/>
                    <w:ind w:right="-39"/>
                    <w:jc w:val="both"/>
                    <w:rPr>
                      <w:rFonts w:ascii="Times New Roman" w:hAnsi="Times New Roman"/>
                      <w:sz w:val="28"/>
                      <w:szCs w:val="28"/>
                      <w:lang w:val="uk-UA"/>
                    </w:rPr>
                  </w:pPr>
                </w:p>
                <w:p w:rsidR="00C902D9" w:rsidRDefault="00C902D9" w:rsidP="00FC4E87">
                  <w:pPr>
                    <w:spacing w:after="0" w:line="216" w:lineRule="auto"/>
                    <w:ind w:right="-39"/>
                    <w:jc w:val="both"/>
                    <w:rPr>
                      <w:rFonts w:ascii="Times New Roman" w:hAnsi="Times New Roman"/>
                      <w:sz w:val="28"/>
                      <w:szCs w:val="28"/>
                      <w:lang w:val="uk-UA"/>
                    </w:rPr>
                  </w:pPr>
                </w:p>
                <w:p w:rsidR="00C902D9" w:rsidRDefault="00C902D9" w:rsidP="00FC4E87">
                  <w:pPr>
                    <w:spacing w:after="0" w:line="216" w:lineRule="auto"/>
                    <w:ind w:right="-39"/>
                    <w:jc w:val="both"/>
                    <w:rPr>
                      <w:rFonts w:ascii="Times New Roman" w:hAnsi="Times New Roman"/>
                      <w:sz w:val="28"/>
                      <w:szCs w:val="28"/>
                      <w:lang w:val="uk-UA"/>
                    </w:rPr>
                  </w:pPr>
                </w:p>
                <w:p w:rsidR="00C902D9" w:rsidRDefault="00C902D9" w:rsidP="00FC4E87">
                  <w:pPr>
                    <w:spacing w:after="0" w:line="216" w:lineRule="auto"/>
                    <w:ind w:right="-39"/>
                    <w:jc w:val="both"/>
                    <w:rPr>
                      <w:rFonts w:ascii="Times New Roman" w:hAnsi="Times New Roman"/>
                      <w:sz w:val="28"/>
                      <w:szCs w:val="28"/>
                      <w:lang w:val="uk-UA"/>
                    </w:rPr>
                  </w:pPr>
                </w:p>
                <w:p w:rsidR="00C902D9" w:rsidRDefault="00C902D9" w:rsidP="00FC4E87">
                  <w:pPr>
                    <w:spacing w:after="0" w:line="216" w:lineRule="auto"/>
                    <w:ind w:right="-39"/>
                    <w:jc w:val="both"/>
                    <w:rPr>
                      <w:rFonts w:ascii="Times New Roman" w:hAnsi="Times New Roman"/>
                      <w:sz w:val="28"/>
                      <w:szCs w:val="28"/>
                      <w:lang w:val="uk-UA"/>
                    </w:rPr>
                  </w:pPr>
                </w:p>
                <w:p w:rsidR="00C902D9" w:rsidRDefault="00C902D9" w:rsidP="00FC4E87">
                  <w:pPr>
                    <w:spacing w:after="0" w:line="216" w:lineRule="auto"/>
                    <w:ind w:right="-39"/>
                    <w:jc w:val="both"/>
                    <w:rPr>
                      <w:rFonts w:ascii="Times New Roman" w:hAnsi="Times New Roman"/>
                      <w:sz w:val="28"/>
                      <w:szCs w:val="28"/>
                      <w:lang w:val="uk-UA"/>
                    </w:rPr>
                  </w:pPr>
                </w:p>
                <w:p w:rsidR="00C902D9" w:rsidRDefault="00C902D9" w:rsidP="00FC4E87">
                  <w:pPr>
                    <w:spacing w:after="0" w:line="216" w:lineRule="auto"/>
                    <w:ind w:right="-39"/>
                    <w:jc w:val="both"/>
                    <w:rPr>
                      <w:rFonts w:ascii="Times New Roman" w:hAnsi="Times New Roman"/>
                      <w:sz w:val="28"/>
                      <w:szCs w:val="28"/>
                      <w:lang w:val="uk-UA"/>
                    </w:rPr>
                  </w:pPr>
                  <w:r>
                    <w:rPr>
                      <w:rFonts w:ascii="Times New Roman" w:hAnsi="Times New Roman"/>
                      <w:sz w:val="28"/>
                      <w:szCs w:val="28"/>
                      <w:lang w:val="uk-UA"/>
                    </w:rPr>
                    <w:t xml:space="preserve">5. </w:t>
                  </w:r>
                  <w:r w:rsidRPr="0050606A">
                    <w:rPr>
                      <w:rFonts w:ascii="Times New Roman" w:hAnsi="Times New Roman"/>
                      <w:sz w:val="28"/>
                      <w:szCs w:val="28"/>
                      <w:lang w:val="uk-UA"/>
                    </w:rPr>
                    <w:t>Робота з комп’ютером</w:t>
                  </w:r>
                </w:p>
                <w:p w:rsidR="00C902D9" w:rsidRDefault="00C902D9" w:rsidP="00FC4E87">
                  <w:pPr>
                    <w:spacing w:after="0" w:line="216" w:lineRule="auto"/>
                    <w:ind w:right="-39"/>
                    <w:jc w:val="both"/>
                    <w:rPr>
                      <w:rFonts w:ascii="Times New Roman" w:hAnsi="Times New Roman"/>
                      <w:sz w:val="28"/>
                      <w:szCs w:val="28"/>
                      <w:lang w:val="uk-UA"/>
                    </w:rPr>
                  </w:pPr>
                </w:p>
                <w:p w:rsidR="00C902D9" w:rsidRDefault="00C902D9" w:rsidP="00FC4E87">
                  <w:pPr>
                    <w:spacing w:after="0" w:line="216" w:lineRule="auto"/>
                    <w:ind w:right="-39"/>
                    <w:jc w:val="both"/>
                    <w:rPr>
                      <w:rFonts w:ascii="Times New Roman" w:hAnsi="Times New Roman"/>
                      <w:sz w:val="28"/>
                      <w:szCs w:val="28"/>
                      <w:lang w:val="uk-UA"/>
                    </w:rPr>
                  </w:pPr>
                </w:p>
                <w:p w:rsidR="00C902D9" w:rsidRPr="00CE4DF3" w:rsidRDefault="00C902D9" w:rsidP="00FC4E87">
                  <w:pPr>
                    <w:spacing w:after="0" w:line="216" w:lineRule="auto"/>
                    <w:ind w:right="-39"/>
                    <w:jc w:val="both"/>
                    <w:rPr>
                      <w:rFonts w:ascii="Times New Roman" w:hAnsi="Times New Roman"/>
                      <w:sz w:val="28"/>
                      <w:szCs w:val="28"/>
                      <w:lang w:val="uk-UA"/>
                    </w:rPr>
                  </w:pPr>
                </w:p>
              </w:tc>
              <w:tc>
                <w:tcPr>
                  <w:tcW w:w="5536" w:type="dxa"/>
                  <w:gridSpan w:val="2"/>
                  <w:hideMark/>
                </w:tcPr>
                <w:p w:rsidR="00C902D9" w:rsidRDefault="00C902D9" w:rsidP="00FC4E87">
                  <w:pPr>
                    <w:spacing w:after="0" w:line="216" w:lineRule="auto"/>
                    <w:jc w:val="both"/>
                    <w:rPr>
                      <w:rFonts w:ascii="Times New Roman" w:hAnsi="Times New Roman"/>
                      <w:sz w:val="28"/>
                      <w:szCs w:val="28"/>
                      <w:lang w:val="uk-UA"/>
                    </w:rPr>
                  </w:pPr>
                </w:p>
                <w:p w:rsidR="00C902D9" w:rsidRDefault="00C902D9" w:rsidP="00FC4E87">
                  <w:pPr>
                    <w:spacing w:after="0" w:line="216" w:lineRule="auto"/>
                    <w:jc w:val="both"/>
                    <w:rPr>
                      <w:rFonts w:ascii="Times New Roman" w:hAnsi="Times New Roman"/>
                      <w:sz w:val="28"/>
                      <w:szCs w:val="28"/>
                      <w:lang w:val="uk-UA"/>
                    </w:rPr>
                  </w:pPr>
                  <w:r w:rsidRPr="00E67596">
                    <w:rPr>
                      <w:rFonts w:ascii="Times New Roman" w:hAnsi="Times New Roman"/>
                      <w:sz w:val="28"/>
                      <w:szCs w:val="28"/>
                      <w:lang w:val="uk-UA"/>
                    </w:rPr>
                    <w:t>документ про повну загальну середню освіту за умови, що такий документ підтверджує вивчення особою української мови як навчального предмета (дисципліни), або державний сертифікат про рівень володіння державною мовою, що видається Національною комісією зі стандартів державної мови</w:t>
                  </w:r>
                  <w:r>
                    <w:rPr>
                      <w:rFonts w:ascii="Times New Roman" w:hAnsi="Times New Roman"/>
                      <w:sz w:val="28"/>
                      <w:szCs w:val="28"/>
                      <w:lang w:val="uk-UA"/>
                    </w:rPr>
                    <w:t>.</w:t>
                  </w:r>
                </w:p>
                <w:p w:rsidR="00C902D9" w:rsidRDefault="00C902D9" w:rsidP="00FC4E87">
                  <w:pPr>
                    <w:spacing w:after="0" w:line="216" w:lineRule="auto"/>
                    <w:jc w:val="both"/>
                    <w:rPr>
                      <w:rFonts w:ascii="Times New Roman" w:hAnsi="Times New Roman"/>
                      <w:sz w:val="28"/>
                      <w:szCs w:val="28"/>
                      <w:lang w:val="uk-UA"/>
                    </w:rPr>
                  </w:pPr>
                </w:p>
                <w:p w:rsidR="00C902D9" w:rsidRDefault="004E217A" w:rsidP="00FC4E87">
                  <w:pPr>
                    <w:spacing w:after="0" w:line="216" w:lineRule="auto"/>
                    <w:jc w:val="both"/>
                    <w:rPr>
                      <w:rFonts w:ascii="Times New Roman" w:hAnsi="Times New Roman"/>
                      <w:sz w:val="28"/>
                      <w:szCs w:val="28"/>
                      <w:lang w:val="uk-UA"/>
                    </w:rPr>
                  </w:pPr>
                  <w:r w:rsidRPr="004E217A">
                    <w:rPr>
                      <w:rFonts w:ascii="Times New Roman" w:hAnsi="Times New Roman"/>
                      <w:sz w:val="28"/>
                      <w:szCs w:val="28"/>
                      <w:lang w:val="uk-UA"/>
                    </w:rPr>
                    <w:t>базов</w:t>
                  </w:r>
                  <w:r>
                    <w:rPr>
                      <w:rFonts w:ascii="Times New Roman" w:hAnsi="Times New Roman"/>
                      <w:sz w:val="28"/>
                      <w:szCs w:val="28"/>
                      <w:lang w:val="uk-UA"/>
                    </w:rPr>
                    <w:t>і</w:t>
                  </w:r>
                  <w:r w:rsidRPr="004E217A">
                    <w:rPr>
                      <w:rFonts w:ascii="Times New Roman" w:hAnsi="Times New Roman"/>
                      <w:sz w:val="28"/>
                      <w:szCs w:val="28"/>
                      <w:lang w:val="uk-UA"/>
                    </w:rPr>
                    <w:t xml:space="preserve"> навичк</w:t>
                  </w:r>
                  <w:r>
                    <w:rPr>
                      <w:rFonts w:ascii="Times New Roman" w:hAnsi="Times New Roman"/>
                      <w:sz w:val="28"/>
                      <w:szCs w:val="28"/>
                      <w:lang w:val="uk-UA"/>
                    </w:rPr>
                    <w:t>и</w:t>
                  </w:r>
                  <w:r w:rsidRPr="004E217A">
                    <w:rPr>
                      <w:rFonts w:ascii="Times New Roman" w:hAnsi="Times New Roman"/>
                      <w:sz w:val="28"/>
                      <w:szCs w:val="28"/>
                      <w:lang w:val="uk-UA"/>
                    </w:rPr>
                    <w:t xml:space="preserve"> роботи з програмами MS Office (Word, Excel, Outlook тощо), користування мережею Інтернет та електронною поштою, уміння працювати з інтернет-браузерами й базами даних, а також дотримання вимог охорони праці та пожежної безпеки</w:t>
                  </w:r>
                  <w:r w:rsidR="00C902D9" w:rsidRPr="0050606A">
                    <w:rPr>
                      <w:rFonts w:ascii="Times New Roman" w:hAnsi="Times New Roman"/>
                      <w:sz w:val="28"/>
                      <w:szCs w:val="28"/>
                      <w:lang w:val="uk-UA"/>
                    </w:rPr>
                    <w:t>.</w:t>
                  </w:r>
                </w:p>
                <w:p w:rsidR="000F4D6E" w:rsidRPr="00CE4DF3" w:rsidRDefault="000F4D6E" w:rsidP="00FC4E87">
                  <w:pPr>
                    <w:spacing w:after="0" w:line="216" w:lineRule="auto"/>
                    <w:jc w:val="both"/>
                    <w:rPr>
                      <w:rFonts w:ascii="Times New Roman" w:hAnsi="Times New Roman"/>
                      <w:sz w:val="28"/>
                      <w:szCs w:val="28"/>
                      <w:lang w:val="uk-UA"/>
                    </w:rPr>
                  </w:pPr>
                </w:p>
              </w:tc>
            </w:tr>
            <w:tr w:rsidR="00C902D9" w:rsidRPr="00CE4DF3" w:rsidTr="00FC4E87">
              <w:trPr>
                <w:gridAfter w:val="1"/>
                <w:wAfter w:w="276" w:type="dxa"/>
                <w:trHeight w:val="408"/>
              </w:trPr>
              <w:tc>
                <w:tcPr>
                  <w:tcW w:w="9568" w:type="dxa"/>
                  <w:gridSpan w:val="6"/>
                </w:tcPr>
                <w:p w:rsidR="00C902D9" w:rsidRDefault="00C902D9" w:rsidP="00FC4E87">
                  <w:pPr>
                    <w:shd w:val="clear" w:color="auto" w:fill="FFFFFF"/>
                    <w:spacing w:after="0" w:line="216" w:lineRule="auto"/>
                    <w:jc w:val="center"/>
                    <w:rPr>
                      <w:rFonts w:ascii="Times New Roman" w:hAnsi="Times New Roman"/>
                      <w:b/>
                      <w:sz w:val="28"/>
                      <w:szCs w:val="28"/>
                      <w:lang w:val="uk-UA"/>
                    </w:rPr>
                  </w:pPr>
                </w:p>
                <w:p w:rsidR="000F4D6E" w:rsidRDefault="000F4D6E" w:rsidP="00FC4E87">
                  <w:pPr>
                    <w:shd w:val="clear" w:color="auto" w:fill="FFFFFF"/>
                    <w:spacing w:after="0" w:line="216" w:lineRule="auto"/>
                    <w:jc w:val="center"/>
                    <w:rPr>
                      <w:rFonts w:ascii="Times New Roman" w:hAnsi="Times New Roman"/>
                      <w:b/>
                      <w:sz w:val="28"/>
                      <w:szCs w:val="28"/>
                      <w:lang w:val="uk-UA"/>
                    </w:rPr>
                  </w:pPr>
                </w:p>
                <w:p w:rsidR="00C902D9" w:rsidRPr="00CE4DF3" w:rsidRDefault="00C902D9" w:rsidP="00FC4E87">
                  <w:pPr>
                    <w:shd w:val="clear" w:color="auto" w:fill="FFFFFF"/>
                    <w:spacing w:after="0" w:line="216" w:lineRule="auto"/>
                    <w:jc w:val="center"/>
                    <w:rPr>
                      <w:rFonts w:ascii="Times New Roman" w:hAnsi="Times New Roman"/>
                      <w:b/>
                      <w:sz w:val="28"/>
                      <w:szCs w:val="28"/>
                      <w:lang w:val="uk-UA"/>
                    </w:rPr>
                  </w:pPr>
                  <w:r w:rsidRPr="00CE4DF3">
                    <w:rPr>
                      <w:rFonts w:ascii="Times New Roman" w:hAnsi="Times New Roman"/>
                      <w:b/>
                      <w:sz w:val="28"/>
                      <w:szCs w:val="28"/>
                      <w:lang w:val="uk-UA"/>
                    </w:rPr>
                    <w:t>Вимоги до компетентності</w:t>
                  </w:r>
                </w:p>
                <w:p w:rsidR="00C902D9" w:rsidRPr="00CE4DF3" w:rsidRDefault="00C902D9" w:rsidP="00FC4E87">
                  <w:pPr>
                    <w:shd w:val="clear" w:color="auto" w:fill="FFFFFF"/>
                    <w:spacing w:after="0" w:line="216" w:lineRule="auto"/>
                    <w:jc w:val="center"/>
                    <w:rPr>
                      <w:rFonts w:ascii="Times New Roman" w:hAnsi="Times New Roman"/>
                      <w:b/>
                      <w:sz w:val="28"/>
                      <w:szCs w:val="28"/>
                      <w:lang w:val="uk-UA"/>
                    </w:rPr>
                  </w:pPr>
                </w:p>
              </w:tc>
            </w:tr>
            <w:tr w:rsidR="00C902D9" w:rsidRPr="00CE4DF3" w:rsidTr="00FC4E87">
              <w:trPr>
                <w:gridAfter w:val="1"/>
                <w:wAfter w:w="276" w:type="dxa"/>
                <w:trHeight w:val="408"/>
              </w:trPr>
              <w:tc>
                <w:tcPr>
                  <w:tcW w:w="4008" w:type="dxa"/>
                  <w:gridSpan w:val="3"/>
                  <w:hideMark/>
                </w:tcPr>
                <w:p w:rsidR="00C902D9" w:rsidRPr="00CE4DF3" w:rsidRDefault="00C902D9" w:rsidP="00FC4E87">
                  <w:pPr>
                    <w:spacing w:after="0" w:line="216" w:lineRule="auto"/>
                    <w:rPr>
                      <w:rFonts w:ascii="Times New Roman" w:hAnsi="Times New Roman"/>
                      <w:sz w:val="28"/>
                      <w:szCs w:val="28"/>
                      <w:lang w:val="uk-UA"/>
                    </w:rPr>
                  </w:pPr>
                  <w:r w:rsidRPr="00CE4DF3">
                    <w:rPr>
                      <w:rFonts w:ascii="Times New Roman" w:hAnsi="Times New Roman"/>
                      <w:sz w:val="28"/>
                      <w:szCs w:val="28"/>
                      <w:lang w:val="uk-UA"/>
                    </w:rPr>
                    <w:lastRenderedPageBreak/>
                    <w:t>1. Вміння працювати в колективі</w:t>
                  </w:r>
                </w:p>
              </w:tc>
              <w:tc>
                <w:tcPr>
                  <w:tcW w:w="5560" w:type="dxa"/>
                  <w:gridSpan w:val="3"/>
                  <w:shd w:val="clear" w:color="auto" w:fill="FFFFFF"/>
                  <w:hideMark/>
                </w:tcPr>
                <w:p w:rsidR="00C902D9" w:rsidRPr="00CE4DF3" w:rsidRDefault="00C902D9" w:rsidP="00FC4E87">
                  <w:pPr>
                    <w:shd w:val="clear" w:color="auto" w:fill="FFFFFF"/>
                    <w:spacing w:after="0" w:line="216" w:lineRule="auto"/>
                    <w:jc w:val="both"/>
                    <w:rPr>
                      <w:rFonts w:ascii="Times New Roman" w:hAnsi="Times New Roman"/>
                      <w:sz w:val="28"/>
                      <w:szCs w:val="28"/>
                      <w:lang w:val="uk-UA"/>
                    </w:rPr>
                  </w:pPr>
                  <w:r w:rsidRPr="00CE4DF3">
                    <w:rPr>
                      <w:rFonts w:ascii="Times New Roman" w:hAnsi="Times New Roman"/>
                      <w:sz w:val="28"/>
                      <w:szCs w:val="28"/>
                      <w:lang w:val="uk-UA"/>
                    </w:rPr>
                    <w:t>щирість та відкритість;</w:t>
                  </w:r>
                  <w:r>
                    <w:rPr>
                      <w:rFonts w:ascii="Times New Roman" w:hAnsi="Times New Roman"/>
                      <w:sz w:val="28"/>
                      <w:szCs w:val="28"/>
                      <w:lang w:val="uk-UA"/>
                    </w:rPr>
                    <w:t xml:space="preserve"> </w:t>
                  </w:r>
                  <w:r w:rsidRPr="00CE4DF3">
                    <w:rPr>
                      <w:rFonts w:ascii="Times New Roman" w:hAnsi="Times New Roman"/>
                      <w:sz w:val="28"/>
                      <w:szCs w:val="28"/>
                      <w:lang w:val="uk-UA"/>
                    </w:rPr>
                    <w:t>орієнтація на досягнення ефективного результату діяльності рівне ставлення та повага до колег</w:t>
                  </w:r>
                  <w:r>
                    <w:rPr>
                      <w:rFonts w:ascii="Times New Roman" w:hAnsi="Times New Roman"/>
                      <w:sz w:val="28"/>
                      <w:szCs w:val="28"/>
                      <w:lang w:val="uk-UA"/>
                    </w:rPr>
                    <w:t>.</w:t>
                  </w:r>
                </w:p>
                <w:p w:rsidR="00C902D9" w:rsidRPr="00CE4DF3" w:rsidRDefault="00C902D9" w:rsidP="00FC4E87">
                  <w:pPr>
                    <w:spacing w:after="0" w:line="216" w:lineRule="auto"/>
                    <w:rPr>
                      <w:rFonts w:ascii="Times New Roman" w:hAnsi="Times New Roman"/>
                      <w:sz w:val="28"/>
                      <w:szCs w:val="28"/>
                      <w:lang w:val="uk-UA"/>
                    </w:rPr>
                  </w:pPr>
                  <w:r w:rsidRPr="00CE4DF3">
                    <w:rPr>
                      <w:rFonts w:ascii="Times New Roman" w:hAnsi="Times New Roman"/>
                      <w:sz w:val="28"/>
                      <w:szCs w:val="28"/>
                      <w:lang w:val="uk-UA"/>
                    </w:rPr>
                    <w:t xml:space="preserve"> </w:t>
                  </w:r>
                </w:p>
              </w:tc>
            </w:tr>
            <w:tr w:rsidR="00C902D9" w:rsidRPr="00CE4DF3" w:rsidTr="00FC4E87">
              <w:trPr>
                <w:gridAfter w:val="1"/>
                <w:wAfter w:w="276" w:type="dxa"/>
                <w:trHeight w:val="408"/>
              </w:trPr>
              <w:tc>
                <w:tcPr>
                  <w:tcW w:w="4008" w:type="dxa"/>
                  <w:gridSpan w:val="3"/>
                  <w:hideMark/>
                </w:tcPr>
                <w:p w:rsidR="00C902D9" w:rsidRPr="00CE4DF3" w:rsidRDefault="00C902D9" w:rsidP="00FC4E87">
                  <w:pPr>
                    <w:spacing w:after="0" w:line="216" w:lineRule="auto"/>
                    <w:rPr>
                      <w:rFonts w:ascii="Times New Roman" w:hAnsi="Times New Roman"/>
                      <w:sz w:val="28"/>
                      <w:szCs w:val="28"/>
                      <w:lang w:val="uk-UA"/>
                    </w:rPr>
                  </w:pPr>
                  <w:r w:rsidRPr="00CE4DF3">
                    <w:rPr>
                      <w:rFonts w:ascii="Times New Roman" w:hAnsi="Times New Roman"/>
                      <w:sz w:val="28"/>
                      <w:szCs w:val="28"/>
                      <w:lang w:val="uk-UA"/>
                    </w:rPr>
                    <w:t>2. Аналітичні здібності</w:t>
                  </w:r>
                </w:p>
              </w:tc>
              <w:tc>
                <w:tcPr>
                  <w:tcW w:w="5560" w:type="dxa"/>
                  <w:gridSpan w:val="3"/>
                  <w:shd w:val="clear" w:color="auto" w:fill="FFFFFF"/>
                </w:tcPr>
                <w:p w:rsidR="00C902D9" w:rsidRPr="00CE4DF3" w:rsidRDefault="00C902D9" w:rsidP="00FC4E87">
                  <w:pPr>
                    <w:spacing w:after="0" w:line="216" w:lineRule="auto"/>
                    <w:jc w:val="both"/>
                    <w:rPr>
                      <w:rFonts w:ascii="Times New Roman" w:hAnsi="Times New Roman"/>
                      <w:sz w:val="28"/>
                      <w:szCs w:val="28"/>
                      <w:lang w:val="uk-UA"/>
                    </w:rPr>
                  </w:pPr>
                  <w:r w:rsidRPr="00CE4DF3">
                    <w:rPr>
                      <w:rFonts w:ascii="Times New Roman" w:hAnsi="Times New Roman"/>
                      <w:sz w:val="28"/>
                      <w:szCs w:val="28"/>
                      <w:lang w:val="uk-UA"/>
                    </w:rPr>
                    <w:t>здатність систематизувати, узагальнювати інформацію;</w:t>
                  </w:r>
                  <w:r>
                    <w:rPr>
                      <w:rFonts w:ascii="Times New Roman" w:hAnsi="Times New Roman"/>
                      <w:sz w:val="28"/>
                      <w:szCs w:val="28"/>
                      <w:lang w:val="uk-UA"/>
                    </w:rPr>
                    <w:t xml:space="preserve"> </w:t>
                  </w:r>
                  <w:r w:rsidRPr="00CE4DF3">
                    <w:rPr>
                      <w:rFonts w:ascii="Times New Roman" w:hAnsi="Times New Roman"/>
                      <w:sz w:val="28"/>
                      <w:szCs w:val="28"/>
                      <w:lang w:val="uk-UA"/>
                    </w:rPr>
                    <w:t>гнучкість</w:t>
                  </w:r>
                  <w:r>
                    <w:rPr>
                      <w:rFonts w:ascii="Times New Roman" w:hAnsi="Times New Roman"/>
                      <w:sz w:val="28"/>
                      <w:szCs w:val="28"/>
                      <w:lang w:val="uk-UA"/>
                    </w:rPr>
                    <w:t xml:space="preserve"> мислення.</w:t>
                  </w:r>
                </w:p>
                <w:p w:rsidR="00C902D9" w:rsidRPr="00CE4DF3" w:rsidRDefault="00C902D9" w:rsidP="00FC4E87">
                  <w:pPr>
                    <w:spacing w:after="0" w:line="216" w:lineRule="auto"/>
                    <w:rPr>
                      <w:rFonts w:ascii="Times New Roman" w:hAnsi="Times New Roman"/>
                      <w:sz w:val="28"/>
                      <w:szCs w:val="28"/>
                      <w:lang w:val="uk-UA"/>
                    </w:rPr>
                  </w:pPr>
                </w:p>
              </w:tc>
            </w:tr>
            <w:tr w:rsidR="00C902D9" w:rsidRPr="00791E1E" w:rsidTr="00FC4E87">
              <w:trPr>
                <w:gridAfter w:val="1"/>
                <w:wAfter w:w="276" w:type="dxa"/>
                <w:trHeight w:val="408"/>
              </w:trPr>
              <w:tc>
                <w:tcPr>
                  <w:tcW w:w="4008" w:type="dxa"/>
                  <w:gridSpan w:val="3"/>
                  <w:hideMark/>
                </w:tcPr>
                <w:p w:rsidR="00C902D9" w:rsidRPr="00CE4DF3" w:rsidRDefault="00C902D9" w:rsidP="00FC4E87">
                  <w:pPr>
                    <w:spacing w:after="0" w:line="216" w:lineRule="auto"/>
                    <w:rPr>
                      <w:rFonts w:ascii="Times New Roman" w:hAnsi="Times New Roman"/>
                      <w:sz w:val="28"/>
                      <w:szCs w:val="28"/>
                      <w:lang w:val="uk-UA"/>
                    </w:rPr>
                  </w:pPr>
                  <w:r w:rsidRPr="00CE4DF3">
                    <w:rPr>
                      <w:rFonts w:ascii="Times New Roman" w:hAnsi="Times New Roman"/>
                      <w:sz w:val="28"/>
                      <w:szCs w:val="28"/>
                      <w:lang w:val="uk-UA"/>
                    </w:rPr>
                    <w:t>3. Особистісні компетенції</w:t>
                  </w:r>
                </w:p>
              </w:tc>
              <w:tc>
                <w:tcPr>
                  <w:tcW w:w="5560" w:type="dxa"/>
                  <w:gridSpan w:val="3"/>
                  <w:shd w:val="clear" w:color="auto" w:fill="FFFFFF"/>
                  <w:hideMark/>
                </w:tcPr>
                <w:p w:rsidR="00C902D9" w:rsidRDefault="00C902D9" w:rsidP="00FC4E87">
                  <w:pPr>
                    <w:shd w:val="clear" w:color="auto" w:fill="FFFFFF"/>
                    <w:spacing w:after="0" w:line="216" w:lineRule="auto"/>
                    <w:jc w:val="both"/>
                    <w:rPr>
                      <w:rFonts w:ascii="Times New Roman" w:hAnsi="Times New Roman"/>
                      <w:sz w:val="28"/>
                      <w:szCs w:val="28"/>
                      <w:lang w:val="uk-UA"/>
                    </w:rPr>
                  </w:pPr>
                  <w:r w:rsidRPr="00CE4DF3">
                    <w:rPr>
                      <w:rFonts w:ascii="Times New Roman" w:hAnsi="Times New Roman"/>
                      <w:sz w:val="28"/>
                      <w:szCs w:val="28"/>
                      <w:lang w:val="uk-UA"/>
                    </w:rPr>
                    <w:t>неупередженість та порядність;</w:t>
                  </w:r>
                  <w:r>
                    <w:rPr>
                      <w:rFonts w:ascii="Times New Roman" w:hAnsi="Times New Roman"/>
                      <w:sz w:val="28"/>
                      <w:szCs w:val="28"/>
                      <w:lang w:val="uk-UA"/>
                    </w:rPr>
                    <w:t xml:space="preserve"> </w:t>
                  </w:r>
                  <w:r w:rsidRPr="00CE4DF3">
                    <w:rPr>
                      <w:rFonts w:ascii="Times New Roman" w:hAnsi="Times New Roman"/>
                      <w:sz w:val="28"/>
                      <w:szCs w:val="28"/>
                      <w:lang w:val="uk-UA"/>
                    </w:rPr>
                    <w:t>самостійність, організованість, відповідальність;</w:t>
                  </w:r>
                  <w:r>
                    <w:rPr>
                      <w:rFonts w:ascii="Times New Roman" w:hAnsi="Times New Roman"/>
                      <w:sz w:val="28"/>
                      <w:szCs w:val="28"/>
                      <w:lang w:val="uk-UA"/>
                    </w:rPr>
                    <w:t xml:space="preserve"> </w:t>
                  </w:r>
                  <w:r w:rsidRPr="00CE4DF3">
                    <w:rPr>
                      <w:rFonts w:ascii="Times New Roman" w:hAnsi="Times New Roman"/>
                      <w:sz w:val="28"/>
                      <w:szCs w:val="28"/>
                      <w:lang w:val="uk-UA"/>
                    </w:rPr>
                    <w:t>наполегливість, рішучість, стриманість, здатність швидко приймати рішення в умовах обмеженого часу;</w:t>
                  </w:r>
                  <w:r>
                    <w:rPr>
                      <w:rFonts w:ascii="Times New Roman" w:hAnsi="Times New Roman"/>
                      <w:sz w:val="28"/>
                      <w:szCs w:val="28"/>
                      <w:lang w:val="uk-UA"/>
                    </w:rPr>
                    <w:t xml:space="preserve"> </w:t>
                  </w:r>
                  <w:r w:rsidRPr="00CE4DF3">
                    <w:rPr>
                      <w:rFonts w:ascii="Times New Roman" w:hAnsi="Times New Roman"/>
                      <w:sz w:val="28"/>
                      <w:szCs w:val="28"/>
                      <w:lang w:val="uk-UA"/>
                    </w:rPr>
                    <w:t>стійкість до стресу, емоційних та фізичних навантажень;</w:t>
                  </w:r>
                  <w:r>
                    <w:rPr>
                      <w:rFonts w:ascii="Times New Roman" w:hAnsi="Times New Roman"/>
                      <w:sz w:val="28"/>
                      <w:szCs w:val="28"/>
                      <w:lang w:val="uk-UA"/>
                    </w:rPr>
                    <w:t xml:space="preserve"> </w:t>
                  </w:r>
                  <w:r w:rsidRPr="00CE4DF3">
                    <w:rPr>
                      <w:rFonts w:ascii="Times New Roman" w:hAnsi="Times New Roman"/>
                      <w:sz w:val="28"/>
                      <w:szCs w:val="28"/>
                      <w:lang w:val="uk-UA"/>
                    </w:rPr>
                    <w:t>вміння аргументовано висловлювати свою думку;</w:t>
                  </w:r>
                  <w:r>
                    <w:rPr>
                      <w:rFonts w:ascii="Times New Roman" w:hAnsi="Times New Roman"/>
                      <w:sz w:val="28"/>
                      <w:szCs w:val="28"/>
                      <w:lang w:val="uk-UA"/>
                    </w:rPr>
                    <w:t xml:space="preserve"> </w:t>
                  </w:r>
                  <w:r w:rsidRPr="00CE4DF3">
                    <w:rPr>
                      <w:rFonts w:ascii="Times New Roman" w:hAnsi="Times New Roman"/>
                      <w:sz w:val="28"/>
                      <w:szCs w:val="28"/>
                      <w:lang w:val="uk-UA"/>
                    </w:rPr>
                    <w:t xml:space="preserve">прагнення до розвитку та </w:t>
                  </w:r>
                  <w:r>
                    <w:rPr>
                      <w:rFonts w:ascii="Times New Roman" w:hAnsi="Times New Roman"/>
                      <w:sz w:val="28"/>
                      <w:szCs w:val="28"/>
                      <w:lang w:val="uk-UA"/>
                    </w:rPr>
                    <w:t xml:space="preserve"> </w:t>
                  </w:r>
                  <w:r w:rsidRPr="00CE4DF3">
                    <w:rPr>
                      <w:rFonts w:ascii="Times New Roman" w:hAnsi="Times New Roman"/>
                      <w:sz w:val="28"/>
                      <w:szCs w:val="28"/>
                      <w:lang w:val="uk-UA"/>
                    </w:rPr>
                    <w:t>самовдосконалення</w:t>
                  </w:r>
                  <w:r>
                    <w:rPr>
                      <w:rFonts w:ascii="Times New Roman" w:hAnsi="Times New Roman"/>
                      <w:sz w:val="28"/>
                      <w:szCs w:val="28"/>
                      <w:lang w:val="uk-UA"/>
                    </w:rPr>
                    <w:t>.</w:t>
                  </w:r>
                </w:p>
                <w:p w:rsidR="00C902D9" w:rsidRDefault="00C902D9" w:rsidP="00FC4E87">
                  <w:pPr>
                    <w:shd w:val="clear" w:color="auto" w:fill="FFFFFF"/>
                    <w:spacing w:after="0" w:line="216" w:lineRule="auto"/>
                    <w:jc w:val="both"/>
                    <w:rPr>
                      <w:rFonts w:ascii="Times New Roman" w:hAnsi="Times New Roman"/>
                      <w:sz w:val="28"/>
                      <w:szCs w:val="28"/>
                      <w:lang w:val="uk-UA"/>
                    </w:rPr>
                  </w:pPr>
                </w:p>
                <w:p w:rsidR="00C902D9" w:rsidRPr="00CE4DF3" w:rsidRDefault="00C902D9" w:rsidP="00FC4E87">
                  <w:pPr>
                    <w:shd w:val="clear" w:color="auto" w:fill="FFFFFF"/>
                    <w:spacing w:after="0" w:line="216" w:lineRule="auto"/>
                    <w:jc w:val="both"/>
                    <w:rPr>
                      <w:rFonts w:ascii="Times New Roman" w:hAnsi="Times New Roman"/>
                      <w:sz w:val="28"/>
                      <w:szCs w:val="28"/>
                      <w:lang w:val="uk-UA"/>
                    </w:rPr>
                  </w:pPr>
                </w:p>
              </w:tc>
            </w:tr>
            <w:tr w:rsidR="00C902D9" w:rsidRPr="00CE4DF3" w:rsidTr="00FC4E87">
              <w:trPr>
                <w:gridBefore w:val="1"/>
                <w:wBefore w:w="247" w:type="dxa"/>
                <w:trHeight w:val="408"/>
              </w:trPr>
              <w:tc>
                <w:tcPr>
                  <w:tcW w:w="3761" w:type="dxa"/>
                  <w:gridSpan w:val="2"/>
                  <w:shd w:val="clear" w:color="auto" w:fill="FFFFFF"/>
                  <w:hideMark/>
                </w:tcPr>
                <w:p w:rsidR="00C902D9" w:rsidRPr="00CE4DF3" w:rsidRDefault="00C902D9" w:rsidP="00FC4E87">
                  <w:pPr>
                    <w:spacing w:after="0" w:line="216" w:lineRule="auto"/>
                    <w:rPr>
                      <w:rFonts w:ascii="Times New Roman" w:hAnsi="Times New Roman"/>
                      <w:sz w:val="28"/>
                      <w:szCs w:val="28"/>
                      <w:lang w:val="uk-UA" w:eastAsia="ru-RU"/>
                    </w:rPr>
                  </w:pPr>
                  <w:r w:rsidRPr="00CE4DF3">
                    <w:rPr>
                      <w:rFonts w:ascii="Times New Roman" w:hAnsi="Times New Roman"/>
                      <w:sz w:val="28"/>
                      <w:szCs w:val="28"/>
                      <w:lang w:val="uk-UA" w:eastAsia="ru-RU"/>
                    </w:rPr>
                    <w:t>4. Забезпечення охорони об’єктів системи правосуддя</w:t>
                  </w:r>
                </w:p>
              </w:tc>
              <w:tc>
                <w:tcPr>
                  <w:tcW w:w="5836" w:type="dxa"/>
                  <w:gridSpan w:val="4"/>
                  <w:shd w:val="clear" w:color="auto" w:fill="FFFFFF"/>
                </w:tcPr>
                <w:p w:rsidR="00C902D9" w:rsidRPr="00CE4DF3" w:rsidRDefault="00C902D9" w:rsidP="00FC4E87">
                  <w:pPr>
                    <w:spacing w:after="0" w:line="216" w:lineRule="auto"/>
                    <w:jc w:val="both"/>
                    <w:rPr>
                      <w:rFonts w:ascii="Times New Roman" w:hAnsi="Times New Roman"/>
                      <w:sz w:val="28"/>
                      <w:szCs w:val="28"/>
                      <w:lang w:val="uk-UA" w:eastAsia="ru-RU"/>
                    </w:rPr>
                  </w:pPr>
                  <w:r w:rsidRPr="00CE4DF3">
                    <w:rPr>
                      <w:rFonts w:ascii="Times New Roman" w:hAnsi="Times New Roman"/>
                      <w:sz w:val="28"/>
                      <w:szCs w:val="28"/>
                      <w:lang w:val="uk-UA" w:eastAsia="ru-RU"/>
                    </w:rPr>
                    <w:t>знання законодавства, яке регулює діяльність судових та правоохоронних органів;</w:t>
                  </w:r>
                </w:p>
                <w:p w:rsidR="00C902D9" w:rsidRPr="00CE4DF3" w:rsidRDefault="00C902D9" w:rsidP="00FC4E87">
                  <w:pPr>
                    <w:spacing w:after="0" w:line="216" w:lineRule="auto"/>
                    <w:jc w:val="both"/>
                    <w:rPr>
                      <w:rFonts w:ascii="Times New Roman" w:hAnsi="Times New Roman"/>
                      <w:sz w:val="28"/>
                      <w:szCs w:val="28"/>
                      <w:lang w:val="uk-UA" w:eastAsia="ru-RU"/>
                    </w:rPr>
                  </w:pPr>
                  <w:r w:rsidRPr="00CE4DF3">
                    <w:rPr>
                      <w:rFonts w:ascii="Times New Roman" w:hAnsi="Times New Roman"/>
                      <w:sz w:val="28"/>
                      <w:szCs w:val="28"/>
                      <w:lang w:val="uk-UA" w:eastAsia="ru-RU"/>
                    </w:rPr>
                    <w:t>знання системи правоохоронних органів, розмежування їх компетенції, порядок забезпечення їх співпраці</w:t>
                  </w:r>
                  <w:r>
                    <w:rPr>
                      <w:rFonts w:ascii="Times New Roman" w:hAnsi="Times New Roman"/>
                      <w:sz w:val="28"/>
                      <w:szCs w:val="28"/>
                      <w:lang w:val="uk-UA" w:eastAsia="ru-RU"/>
                    </w:rPr>
                    <w:t>.</w:t>
                  </w:r>
                </w:p>
              </w:tc>
            </w:tr>
            <w:tr w:rsidR="00C902D9" w:rsidRPr="00CE4DF3" w:rsidTr="00FC4E87">
              <w:trPr>
                <w:gridAfter w:val="1"/>
                <w:wAfter w:w="276" w:type="dxa"/>
                <w:trHeight w:val="408"/>
              </w:trPr>
              <w:tc>
                <w:tcPr>
                  <w:tcW w:w="4008" w:type="dxa"/>
                  <w:gridSpan w:val="3"/>
                </w:tcPr>
                <w:p w:rsidR="00C902D9" w:rsidRPr="00CE4DF3" w:rsidRDefault="00C902D9" w:rsidP="00FC4E87">
                  <w:pPr>
                    <w:spacing w:line="216" w:lineRule="auto"/>
                    <w:rPr>
                      <w:rFonts w:ascii="Times New Roman" w:hAnsi="Times New Roman"/>
                      <w:sz w:val="28"/>
                      <w:szCs w:val="28"/>
                      <w:lang w:val="uk-UA"/>
                    </w:rPr>
                  </w:pPr>
                </w:p>
              </w:tc>
              <w:tc>
                <w:tcPr>
                  <w:tcW w:w="5560" w:type="dxa"/>
                  <w:gridSpan w:val="3"/>
                </w:tcPr>
                <w:p w:rsidR="00C902D9" w:rsidRPr="00CE4DF3" w:rsidRDefault="00C902D9" w:rsidP="00FC4E87">
                  <w:pPr>
                    <w:spacing w:line="216" w:lineRule="auto"/>
                    <w:jc w:val="both"/>
                    <w:rPr>
                      <w:rFonts w:ascii="Times New Roman" w:hAnsi="Times New Roman"/>
                      <w:sz w:val="28"/>
                      <w:szCs w:val="28"/>
                      <w:lang w:val="uk-UA"/>
                    </w:rPr>
                  </w:pPr>
                </w:p>
              </w:tc>
            </w:tr>
            <w:tr w:rsidR="00C902D9" w:rsidRPr="00CE4DF3" w:rsidTr="00FC4E87">
              <w:trPr>
                <w:gridBefore w:val="1"/>
                <w:gridAfter w:val="2"/>
                <w:wBefore w:w="247" w:type="dxa"/>
                <w:wAfter w:w="559" w:type="dxa"/>
                <w:trHeight w:val="408"/>
              </w:trPr>
              <w:tc>
                <w:tcPr>
                  <w:tcW w:w="9038" w:type="dxa"/>
                  <w:gridSpan w:val="4"/>
                  <w:hideMark/>
                </w:tcPr>
                <w:p w:rsidR="00C902D9" w:rsidRPr="00CE4DF3" w:rsidRDefault="00C902D9" w:rsidP="00FC4E87">
                  <w:pPr>
                    <w:spacing w:line="216" w:lineRule="auto"/>
                    <w:jc w:val="center"/>
                    <w:rPr>
                      <w:rFonts w:ascii="Times New Roman" w:hAnsi="Times New Roman"/>
                      <w:b/>
                      <w:sz w:val="28"/>
                      <w:szCs w:val="28"/>
                      <w:lang w:val="uk-UA"/>
                    </w:rPr>
                  </w:pPr>
                  <w:r w:rsidRPr="00CE4DF3">
                    <w:rPr>
                      <w:rFonts w:ascii="Times New Roman" w:hAnsi="Times New Roman"/>
                      <w:b/>
                      <w:sz w:val="28"/>
                      <w:szCs w:val="28"/>
                      <w:lang w:val="uk-UA"/>
                    </w:rPr>
                    <w:t>Професійні знання</w:t>
                  </w:r>
                </w:p>
              </w:tc>
            </w:tr>
            <w:tr w:rsidR="00C902D9" w:rsidRPr="00791E1E" w:rsidTr="00FC4E87">
              <w:trPr>
                <w:gridBefore w:val="1"/>
                <w:gridAfter w:val="2"/>
                <w:wBefore w:w="247" w:type="dxa"/>
                <w:wAfter w:w="559" w:type="dxa"/>
                <w:trHeight w:val="408"/>
              </w:trPr>
              <w:tc>
                <w:tcPr>
                  <w:tcW w:w="3656" w:type="dxa"/>
                  <w:hideMark/>
                </w:tcPr>
                <w:p w:rsidR="00C902D9" w:rsidRDefault="00C902D9" w:rsidP="00FC4E87">
                  <w:pPr>
                    <w:spacing w:line="216" w:lineRule="auto"/>
                    <w:rPr>
                      <w:rFonts w:ascii="Times New Roman" w:hAnsi="Times New Roman"/>
                      <w:sz w:val="28"/>
                      <w:szCs w:val="28"/>
                      <w:lang w:val="uk-UA"/>
                    </w:rPr>
                  </w:pPr>
                  <w:r w:rsidRPr="00CE4DF3">
                    <w:rPr>
                      <w:rFonts w:ascii="Times New Roman" w:hAnsi="Times New Roman"/>
                      <w:sz w:val="28"/>
                      <w:szCs w:val="28"/>
                      <w:lang w:val="uk-UA"/>
                    </w:rPr>
                    <w:t>1. Знання законодавства</w:t>
                  </w:r>
                </w:p>
                <w:p w:rsidR="00C902D9" w:rsidRDefault="00C902D9" w:rsidP="00FC4E87">
                  <w:pPr>
                    <w:spacing w:line="216" w:lineRule="auto"/>
                    <w:rPr>
                      <w:rFonts w:ascii="Times New Roman" w:hAnsi="Times New Roman"/>
                      <w:sz w:val="28"/>
                      <w:szCs w:val="28"/>
                      <w:lang w:val="uk-UA"/>
                    </w:rPr>
                  </w:pPr>
                </w:p>
                <w:p w:rsidR="00C902D9" w:rsidRDefault="00C902D9" w:rsidP="00FC4E87">
                  <w:pPr>
                    <w:spacing w:line="216" w:lineRule="auto"/>
                    <w:rPr>
                      <w:rFonts w:ascii="Times New Roman" w:hAnsi="Times New Roman"/>
                      <w:sz w:val="28"/>
                      <w:szCs w:val="28"/>
                      <w:lang w:val="uk-UA"/>
                    </w:rPr>
                  </w:pPr>
                </w:p>
                <w:p w:rsidR="00C902D9" w:rsidRDefault="00C902D9" w:rsidP="00FC4E87">
                  <w:pPr>
                    <w:spacing w:line="216" w:lineRule="auto"/>
                    <w:rPr>
                      <w:rFonts w:ascii="Times New Roman" w:hAnsi="Times New Roman"/>
                      <w:sz w:val="28"/>
                      <w:szCs w:val="28"/>
                      <w:lang w:val="uk-UA"/>
                    </w:rPr>
                  </w:pPr>
                </w:p>
                <w:p w:rsidR="00C902D9" w:rsidRDefault="00C902D9" w:rsidP="00FC4E87">
                  <w:pPr>
                    <w:spacing w:line="216" w:lineRule="auto"/>
                    <w:rPr>
                      <w:rFonts w:ascii="Times New Roman" w:hAnsi="Times New Roman"/>
                      <w:sz w:val="28"/>
                      <w:szCs w:val="28"/>
                      <w:lang w:val="uk-UA"/>
                    </w:rPr>
                  </w:pPr>
                </w:p>
                <w:p w:rsidR="00C902D9" w:rsidRPr="00CE4DF3" w:rsidRDefault="00C902D9" w:rsidP="00FC4E87">
                  <w:pPr>
                    <w:spacing w:line="216" w:lineRule="auto"/>
                    <w:jc w:val="both"/>
                    <w:rPr>
                      <w:rFonts w:ascii="Times New Roman" w:hAnsi="Times New Roman"/>
                      <w:sz w:val="28"/>
                      <w:szCs w:val="28"/>
                      <w:lang w:val="uk-UA"/>
                    </w:rPr>
                  </w:pPr>
                  <w:r>
                    <w:rPr>
                      <w:rFonts w:ascii="Times New Roman" w:hAnsi="Times New Roman"/>
                      <w:sz w:val="28"/>
                      <w:szCs w:val="28"/>
                      <w:lang w:val="uk-UA"/>
                    </w:rPr>
                    <w:t xml:space="preserve">2. </w:t>
                  </w:r>
                  <w:r w:rsidRPr="00EF3AE7">
                    <w:rPr>
                      <w:rFonts w:ascii="Times New Roman" w:hAnsi="Times New Roman"/>
                      <w:sz w:val="28"/>
                      <w:szCs w:val="28"/>
                      <w:lang w:val="uk-UA"/>
                    </w:rPr>
                    <w:t>Знання спеціального законодавства</w:t>
                  </w:r>
                </w:p>
              </w:tc>
              <w:tc>
                <w:tcPr>
                  <w:tcW w:w="5382" w:type="dxa"/>
                  <w:gridSpan w:val="3"/>
                </w:tcPr>
                <w:p w:rsidR="00C902D9" w:rsidRDefault="00C902D9" w:rsidP="00FC4E87">
                  <w:pPr>
                    <w:spacing w:line="240" w:lineRule="auto"/>
                    <w:ind w:left="171"/>
                    <w:jc w:val="both"/>
                    <w:rPr>
                      <w:rFonts w:ascii="Times New Roman" w:hAnsi="Times New Roman"/>
                      <w:sz w:val="28"/>
                      <w:szCs w:val="28"/>
                      <w:lang w:val="uk-UA"/>
                    </w:rPr>
                  </w:pPr>
                  <w:r w:rsidRPr="00CE4DF3">
                    <w:rPr>
                      <w:rFonts w:ascii="Times New Roman" w:hAnsi="Times New Roman"/>
                      <w:sz w:val="28"/>
                      <w:szCs w:val="28"/>
                      <w:lang w:val="uk-UA"/>
                    </w:rPr>
                    <w:t>знання Конституції України, законів України «Про судоустрій і статус суддів», «Про Національну поліцію», «Про запобігання корупції», Кодексу України про адміністративні правопорушення, Кримінальн</w:t>
                  </w:r>
                  <w:r>
                    <w:rPr>
                      <w:rFonts w:ascii="Times New Roman" w:hAnsi="Times New Roman"/>
                      <w:sz w:val="28"/>
                      <w:szCs w:val="28"/>
                      <w:lang w:val="uk-UA"/>
                    </w:rPr>
                    <w:t xml:space="preserve">ого </w:t>
                  </w:r>
                  <w:r w:rsidRPr="00CE4DF3">
                    <w:rPr>
                      <w:rFonts w:ascii="Times New Roman" w:hAnsi="Times New Roman"/>
                      <w:sz w:val="28"/>
                      <w:szCs w:val="28"/>
                      <w:lang w:val="uk-UA"/>
                    </w:rPr>
                    <w:t>кодекс</w:t>
                  </w:r>
                  <w:r>
                    <w:rPr>
                      <w:rFonts w:ascii="Times New Roman" w:hAnsi="Times New Roman"/>
                      <w:sz w:val="28"/>
                      <w:szCs w:val="28"/>
                      <w:lang w:val="uk-UA"/>
                    </w:rPr>
                    <w:t>у</w:t>
                  </w:r>
                  <w:r w:rsidRPr="00CE4DF3">
                    <w:rPr>
                      <w:rFonts w:ascii="Times New Roman" w:hAnsi="Times New Roman"/>
                      <w:sz w:val="28"/>
                      <w:szCs w:val="28"/>
                      <w:lang w:val="uk-UA"/>
                    </w:rPr>
                    <w:t xml:space="preserve"> України.</w:t>
                  </w:r>
                </w:p>
                <w:p w:rsidR="00C902D9" w:rsidRDefault="00C902D9" w:rsidP="00B92D6F">
                  <w:pPr>
                    <w:spacing w:line="240" w:lineRule="auto"/>
                    <w:ind w:left="171"/>
                    <w:jc w:val="both"/>
                    <w:rPr>
                      <w:rFonts w:ascii="Times New Roman" w:hAnsi="Times New Roman"/>
                      <w:sz w:val="28"/>
                      <w:szCs w:val="28"/>
                      <w:lang w:val="uk-UA"/>
                    </w:rPr>
                  </w:pPr>
                  <w:r w:rsidRPr="00EF3AE7">
                    <w:rPr>
                      <w:rFonts w:ascii="Times New Roman" w:hAnsi="Times New Roman"/>
                      <w:sz w:val="28"/>
                      <w:szCs w:val="28"/>
                      <w:lang w:val="uk-UA"/>
                    </w:rPr>
                    <w:t>знання: законів України «Про доступ до публічної інформації», «Про звернення громадян», «Про інформацію», «Про захист персональних даних», Положення про Службу судової охорони, затверджене рішенням Вищої ради правосуддя від 04.04.2019 № 1051/0/15-19</w:t>
                  </w:r>
                  <w:r>
                    <w:rPr>
                      <w:rFonts w:ascii="Times New Roman" w:hAnsi="Times New Roman"/>
                      <w:sz w:val="28"/>
                      <w:szCs w:val="28"/>
                      <w:lang w:val="uk-UA"/>
                    </w:rPr>
                    <w:t xml:space="preserve"> (зі змінами)</w:t>
                  </w:r>
                  <w:r w:rsidRPr="00EF3AE7">
                    <w:rPr>
                      <w:rFonts w:ascii="Times New Roman" w:hAnsi="Times New Roman"/>
                      <w:sz w:val="28"/>
                      <w:szCs w:val="28"/>
                      <w:lang w:val="uk-UA"/>
                    </w:rPr>
                    <w:t>, Положення про проходження служби співробітниками Служби судової охорони, затверджене рішенням Вищої ради правосуддя від 04.04.2019</w:t>
                  </w:r>
                  <w:r>
                    <w:rPr>
                      <w:rFonts w:ascii="Times New Roman" w:hAnsi="Times New Roman"/>
                      <w:sz w:val="28"/>
                      <w:szCs w:val="28"/>
                      <w:lang w:val="uk-UA"/>
                    </w:rPr>
                    <w:t xml:space="preserve"> </w:t>
                  </w:r>
                  <w:r w:rsidRPr="00EF3AE7">
                    <w:rPr>
                      <w:rFonts w:ascii="Times New Roman" w:hAnsi="Times New Roman"/>
                      <w:sz w:val="28"/>
                      <w:szCs w:val="28"/>
                      <w:lang w:val="uk-UA"/>
                    </w:rPr>
                    <w:t>№ 1052/0/15-19</w:t>
                  </w:r>
                  <w:r>
                    <w:rPr>
                      <w:rFonts w:ascii="Times New Roman" w:hAnsi="Times New Roman"/>
                      <w:sz w:val="28"/>
                      <w:szCs w:val="28"/>
                      <w:lang w:val="uk-UA"/>
                    </w:rPr>
                    <w:t xml:space="preserve"> (зі змінами)</w:t>
                  </w:r>
                </w:p>
                <w:p w:rsidR="00C902D9" w:rsidRPr="00CE4DF3" w:rsidRDefault="00C902D9" w:rsidP="00FC4E87">
                  <w:pPr>
                    <w:spacing w:line="216" w:lineRule="auto"/>
                    <w:ind w:left="171"/>
                    <w:jc w:val="both"/>
                    <w:rPr>
                      <w:rFonts w:ascii="Times New Roman" w:hAnsi="Times New Roman"/>
                      <w:sz w:val="28"/>
                      <w:szCs w:val="28"/>
                      <w:lang w:val="uk-UA"/>
                    </w:rPr>
                  </w:pPr>
                </w:p>
              </w:tc>
            </w:tr>
          </w:tbl>
          <w:p w:rsidR="00973A21" w:rsidRPr="00CE4DF3" w:rsidRDefault="00973A21" w:rsidP="00FC4E87">
            <w:pPr>
              <w:spacing w:after="0" w:line="216" w:lineRule="auto"/>
              <w:rPr>
                <w:rFonts w:ascii="Times New Roman" w:eastAsia="Calibri" w:hAnsi="Times New Roman" w:cs="Times New Roman"/>
                <w:sz w:val="28"/>
                <w:szCs w:val="28"/>
                <w:lang w:val="uk-UA" w:eastAsia="ru-RU"/>
              </w:rPr>
            </w:pPr>
          </w:p>
        </w:tc>
      </w:tr>
    </w:tbl>
    <w:p w:rsidR="00061B9D" w:rsidRDefault="00061B9D" w:rsidP="00AF4652">
      <w:pPr>
        <w:spacing w:after="0" w:line="240" w:lineRule="exact"/>
        <w:rPr>
          <w:rFonts w:ascii="Times New Roman" w:eastAsia="Times New Roman" w:hAnsi="Times New Roman"/>
          <w:b/>
          <w:sz w:val="28"/>
          <w:szCs w:val="28"/>
          <w:lang w:val="uk-UA" w:eastAsia="ru-RU"/>
        </w:rPr>
      </w:pPr>
    </w:p>
    <w:p w:rsidR="000F4D6E" w:rsidRDefault="000F4D6E" w:rsidP="00AF4652">
      <w:pPr>
        <w:spacing w:after="0" w:line="240" w:lineRule="exact"/>
        <w:rPr>
          <w:rFonts w:ascii="Times New Roman" w:eastAsia="Times New Roman" w:hAnsi="Times New Roman"/>
          <w:b/>
          <w:sz w:val="28"/>
          <w:szCs w:val="28"/>
          <w:lang w:val="uk-UA" w:eastAsia="ru-RU"/>
        </w:rPr>
      </w:pPr>
      <w:bookmarkStart w:id="0" w:name="_GoBack"/>
      <w:bookmarkEnd w:id="0"/>
    </w:p>
    <w:p w:rsidR="000F4D6E" w:rsidRDefault="000F4D6E" w:rsidP="00AF4652">
      <w:pPr>
        <w:spacing w:after="0" w:line="240" w:lineRule="exact"/>
        <w:rPr>
          <w:rFonts w:ascii="Times New Roman" w:eastAsia="Times New Roman" w:hAnsi="Times New Roman"/>
          <w:b/>
          <w:sz w:val="28"/>
          <w:szCs w:val="28"/>
          <w:lang w:val="uk-UA" w:eastAsia="ru-RU"/>
        </w:rPr>
      </w:pPr>
    </w:p>
    <w:p w:rsidR="007F6ACE" w:rsidRDefault="007F6ACE" w:rsidP="007F6ACE">
      <w:pPr>
        <w:spacing w:after="0" w:line="240" w:lineRule="exact"/>
        <w:ind w:left="5670"/>
        <w:jc w:val="both"/>
        <w:rPr>
          <w:rFonts w:ascii="Times New Roman" w:eastAsia="Times New Roman" w:hAnsi="Times New Roman"/>
          <w:sz w:val="28"/>
          <w:szCs w:val="28"/>
          <w:lang w:val="uk-UA" w:eastAsia="ru-RU"/>
        </w:rPr>
      </w:pPr>
      <w:r w:rsidRPr="0014022C">
        <w:rPr>
          <w:rFonts w:ascii="Times New Roman" w:eastAsia="Times New Roman" w:hAnsi="Times New Roman"/>
          <w:sz w:val="28"/>
          <w:szCs w:val="28"/>
          <w:lang w:val="uk-UA" w:eastAsia="ru-RU"/>
        </w:rPr>
        <w:lastRenderedPageBreak/>
        <w:t>ЗАТВЕРДЖЕНО</w:t>
      </w:r>
    </w:p>
    <w:p w:rsidR="007F6ACE" w:rsidRPr="0014022C" w:rsidRDefault="007F6ACE" w:rsidP="007F6ACE">
      <w:pPr>
        <w:spacing w:after="0" w:line="240" w:lineRule="auto"/>
        <w:ind w:left="5670"/>
        <w:jc w:val="both"/>
        <w:rPr>
          <w:rFonts w:ascii="Times New Roman" w:eastAsia="Times New Roman" w:hAnsi="Times New Roman"/>
          <w:sz w:val="28"/>
          <w:szCs w:val="28"/>
          <w:lang w:val="uk-UA" w:eastAsia="ru-RU"/>
        </w:rPr>
      </w:pPr>
      <w:r w:rsidRPr="0014022C">
        <w:rPr>
          <w:rFonts w:ascii="Times New Roman" w:eastAsia="Times New Roman" w:hAnsi="Times New Roman"/>
          <w:sz w:val="28"/>
          <w:szCs w:val="28"/>
          <w:lang w:val="uk-UA" w:eastAsia="ru-RU"/>
        </w:rPr>
        <w:t xml:space="preserve">Наказ Територіального управління Служби судової охорони у Черкаській області </w:t>
      </w:r>
    </w:p>
    <w:p w:rsidR="007F6ACE" w:rsidRPr="00781832" w:rsidRDefault="007F6ACE" w:rsidP="007F6ACE">
      <w:pPr>
        <w:tabs>
          <w:tab w:val="left" w:pos="5245"/>
        </w:tabs>
        <w:spacing w:after="0" w:line="240" w:lineRule="auto"/>
        <w:ind w:left="5670"/>
        <w:contextualSpacing/>
        <w:rPr>
          <w:rFonts w:ascii="Times New Roman" w:eastAsia="Calibri" w:hAnsi="Times New Roman" w:cs="Times New Roman"/>
          <w:sz w:val="28"/>
          <w:szCs w:val="28"/>
          <w:lang w:eastAsia="ru-RU"/>
        </w:rPr>
      </w:pPr>
      <w:r>
        <w:rPr>
          <w:rFonts w:ascii="Times New Roman" w:eastAsia="Times New Roman" w:hAnsi="Times New Roman"/>
          <w:sz w:val="28"/>
          <w:szCs w:val="28"/>
          <w:lang w:val="uk-UA" w:eastAsia="ru-RU"/>
        </w:rPr>
        <w:t>_______2026 № ______________</w:t>
      </w:r>
    </w:p>
    <w:p w:rsidR="007F6ACE" w:rsidRPr="008B01AD" w:rsidRDefault="007F6ACE" w:rsidP="007F6ACE">
      <w:pPr>
        <w:spacing w:after="0" w:line="240" w:lineRule="auto"/>
        <w:jc w:val="center"/>
        <w:rPr>
          <w:rFonts w:ascii="Times New Roman" w:eastAsia="Calibri" w:hAnsi="Times New Roman" w:cs="Times New Roman"/>
          <w:b/>
          <w:sz w:val="28"/>
          <w:szCs w:val="28"/>
          <w:lang w:val="uk-UA" w:eastAsia="ru-RU"/>
        </w:rPr>
      </w:pPr>
    </w:p>
    <w:p w:rsidR="007F6ACE" w:rsidRPr="00C55055" w:rsidRDefault="007F6ACE" w:rsidP="007F6ACE">
      <w:pPr>
        <w:spacing w:after="0" w:line="216" w:lineRule="auto"/>
        <w:jc w:val="center"/>
        <w:rPr>
          <w:rFonts w:ascii="Times New Roman" w:eastAsia="Calibri" w:hAnsi="Times New Roman" w:cs="Times New Roman"/>
          <w:b/>
          <w:sz w:val="16"/>
          <w:szCs w:val="16"/>
          <w:lang w:val="uk-UA" w:eastAsia="ru-RU"/>
        </w:rPr>
      </w:pPr>
    </w:p>
    <w:p w:rsidR="007F6ACE" w:rsidRPr="001B7E3F" w:rsidRDefault="007F6ACE" w:rsidP="007F6ACE">
      <w:pPr>
        <w:spacing w:after="0" w:line="216" w:lineRule="auto"/>
        <w:jc w:val="center"/>
        <w:rPr>
          <w:rFonts w:ascii="Times New Roman" w:eastAsia="Calibri" w:hAnsi="Times New Roman" w:cs="Times New Roman"/>
          <w:b/>
          <w:sz w:val="28"/>
          <w:szCs w:val="28"/>
          <w:lang w:val="uk-UA" w:eastAsia="ru-RU"/>
        </w:rPr>
      </w:pPr>
      <w:r w:rsidRPr="001B7E3F">
        <w:rPr>
          <w:rFonts w:ascii="Times New Roman" w:eastAsia="Calibri" w:hAnsi="Times New Roman" w:cs="Times New Roman"/>
          <w:b/>
          <w:sz w:val="28"/>
          <w:szCs w:val="28"/>
          <w:lang w:val="uk-UA" w:eastAsia="ru-RU"/>
        </w:rPr>
        <w:t>УМОВИ</w:t>
      </w:r>
    </w:p>
    <w:p w:rsidR="007F6ACE" w:rsidRPr="00A22D29" w:rsidRDefault="007F6ACE" w:rsidP="007F6ACE">
      <w:pPr>
        <w:spacing w:after="0" w:line="216" w:lineRule="auto"/>
        <w:jc w:val="center"/>
        <w:rPr>
          <w:rFonts w:ascii="Times New Roman" w:eastAsia="Calibri" w:hAnsi="Times New Roman" w:cs="Times New Roman"/>
          <w:b/>
          <w:sz w:val="16"/>
          <w:szCs w:val="16"/>
          <w:lang w:val="uk-UA" w:eastAsia="ru-RU"/>
        </w:rPr>
      </w:pPr>
    </w:p>
    <w:p w:rsidR="007F6ACE" w:rsidRDefault="007F6ACE" w:rsidP="007F6ACE">
      <w:pPr>
        <w:spacing w:after="0" w:line="216" w:lineRule="auto"/>
        <w:jc w:val="center"/>
        <w:rPr>
          <w:rFonts w:ascii="Times New Roman" w:eastAsia="Calibri" w:hAnsi="Times New Roman" w:cs="Times New Roman"/>
          <w:b/>
          <w:sz w:val="28"/>
          <w:szCs w:val="28"/>
          <w:lang w:val="uk-UA" w:eastAsia="ru-RU"/>
        </w:rPr>
      </w:pPr>
      <w:r w:rsidRPr="0035124C">
        <w:rPr>
          <w:rFonts w:ascii="Times New Roman" w:eastAsia="Calibri" w:hAnsi="Times New Roman" w:cs="Times New Roman"/>
          <w:b/>
          <w:sz w:val="28"/>
          <w:szCs w:val="28"/>
          <w:lang w:val="uk-UA" w:eastAsia="ru-RU"/>
        </w:rPr>
        <w:t>проведення конкурсу на зайняття вакантної посади</w:t>
      </w:r>
      <w:r>
        <w:rPr>
          <w:rFonts w:ascii="Times New Roman" w:eastAsia="Calibri" w:hAnsi="Times New Roman" w:cs="Times New Roman"/>
          <w:b/>
          <w:sz w:val="28"/>
          <w:szCs w:val="28"/>
          <w:lang w:val="uk-UA" w:eastAsia="ru-RU"/>
        </w:rPr>
        <w:t xml:space="preserve"> </w:t>
      </w:r>
    </w:p>
    <w:p w:rsidR="00D318D9" w:rsidRDefault="00D318D9" w:rsidP="007F6ACE">
      <w:pPr>
        <w:spacing w:after="0" w:line="216" w:lineRule="auto"/>
        <w:jc w:val="center"/>
        <w:rPr>
          <w:rFonts w:ascii="Times New Roman" w:eastAsia="Calibri" w:hAnsi="Times New Roman" w:cs="Times New Roman"/>
          <w:b/>
          <w:sz w:val="28"/>
          <w:szCs w:val="28"/>
          <w:lang w:val="uk-UA" w:eastAsia="ru-RU"/>
        </w:rPr>
      </w:pPr>
      <w:r w:rsidRPr="00D318D9">
        <w:rPr>
          <w:rFonts w:ascii="Times New Roman" w:eastAsia="Calibri" w:hAnsi="Times New Roman" w:cs="Times New Roman"/>
          <w:b/>
          <w:sz w:val="28"/>
          <w:szCs w:val="28"/>
          <w:lang w:val="uk-UA" w:eastAsia="ru-RU"/>
        </w:rPr>
        <w:t xml:space="preserve">командир господарського взводу </w:t>
      </w:r>
      <w:r w:rsidR="007F6ACE" w:rsidRPr="0035124C">
        <w:rPr>
          <w:rFonts w:ascii="Times New Roman" w:eastAsia="Calibri" w:hAnsi="Times New Roman" w:cs="Times New Roman"/>
          <w:b/>
          <w:sz w:val="28"/>
          <w:szCs w:val="28"/>
          <w:lang w:val="uk-UA" w:eastAsia="ru-RU"/>
        </w:rPr>
        <w:t>Територіального управління</w:t>
      </w:r>
    </w:p>
    <w:p w:rsidR="007F6ACE" w:rsidRPr="0035124C" w:rsidRDefault="007F6ACE" w:rsidP="007F6ACE">
      <w:pPr>
        <w:spacing w:after="0" w:line="216" w:lineRule="auto"/>
        <w:jc w:val="center"/>
        <w:rPr>
          <w:rFonts w:ascii="Times New Roman" w:eastAsia="Calibri" w:hAnsi="Times New Roman" w:cs="Times New Roman"/>
          <w:b/>
          <w:sz w:val="28"/>
          <w:szCs w:val="28"/>
          <w:lang w:val="uk-UA" w:eastAsia="ru-RU"/>
        </w:rPr>
      </w:pPr>
      <w:r w:rsidRPr="0035124C">
        <w:rPr>
          <w:rFonts w:ascii="Times New Roman" w:eastAsia="Calibri" w:hAnsi="Times New Roman" w:cs="Times New Roman"/>
          <w:b/>
          <w:sz w:val="28"/>
          <w:szCs w:val="28"/>
          <w:lang w:val="uk-UA" w:eastAsia="ru-RU"/>
        </w:rPr>
        <w:t>Служби судової охорони у Черкаській області</w:t>
      </w:r>
    </w:p>
    <w:p w:rsidR="007F6ACE" w:rsidRPr="00A22D29" w:rsidRDefault="007F6ACE" w:rsidP="007F6ACE">
      <w:pPr>
        <w:spacing w:after="0" w:line="216" w:lineRule="auto"/>
        <w:jc w:val="center"/>
        <w:rPr>
          <w:rFonts w:ascii="Times New Roman" w:eastAsia="Calibri" w:hAnsi="Times New Roman" w:cs="Times New Roman"/>
          <w:b/>
          <w:sz w:val="16"/>
          <w:szCs w:val="16"/>
          <w:lang w:val="uk-UA" w:eastAsia="ru-RU"/>
        </w:rPr>
      </w:pPr>
    </w:p>
    <w:p w:rsidR="007F6ACE" w:rsidRDefault="007F6ACE" w:rsidP="007F6ACE">
      <w:pPr>
        <w:spacing w:after="0" w:line="216" w:lineRule="auto"/>
        <w:jc w:val="center"/>
        <w:rPr>
          <w:rFonts w:ascii="Times New Roman" w:eastAsia="Calibri" w:hAnsi="Times New Roman" w:cs="Times New Roman"/>
          <w:b/>
          <w:sz w:val="28"/>
          <w:szCs w:val="28"/>
          <w:lang w:val="uk-UA" w:eastAsia="ru-RU"/>
        </w:rPr>
      </w:pPr>
      <w:r w:rsidRPr="00CE4DF3">
        <w:rPr>
          <w:rFonts w:ascii="Times New Roman" w:eastAsia="Calibri" w:hAnsi="Times New Roman" w:cs="Times New Roman"/>
          <w:b/>
          <w:sz w:val="28"/>
          <w:szCs w:val="28"/>
          <w:lang w:val="uk-UA" w:eastAsia="ru-RU"/>
        </w:rPr>
        <w:t>Загальні умови</w:t>
      </w:r>
    </w:p>
    <w:p w:rsidR="007F6ACE" w:rsidRPr="00CE4DF3" w:rsidRDefault="007F6ACE" w:rsidP="007F6ACE">
      <w:pPr>
        <w:spacing w:after="0" w:line="216" w:lineRule="auto"/>
        <w:jc w:val="center"/>
        <w:rPr>
          <w:rFonts w:ascii="Times New Roman" w:eastAsia="Calibri" w:hAnsi="Times New Roman" w:cs="Times New Roman"/>
          <w:b/>
          <w:sz w:val="28"/>
          <w:szCs w:val="28"/>
          <w:lang w:val="uk-UA" w:eastAsia="ru-RU"/>
        </w:rPr>
      </w:pPr>
    </w:p>
    <w:p w:rsidR="007F6ACE" w:rsidRDefault="007F6ACE" w:rsidP="007F6ACE">
      <w:pPr>
        <w:spacing w:after="0" w:line="216" w:lineRule="auto"/>
        <w:ind w:firstLine="709"/>
        <w:jc w:val="both"/>
        <w:rPr>
          <w:rFonts w:ascii="Times New Roman" w:hAnsi="Times New Roman"/>
          <w:b/>
          <w:sz w:val="28"/>
          <w:szCs w:val="28"/>
          <w:lang w:val="uk-UA"/>
        </w:rPr>
      </w:pPr>
      <w:r w:rsidRPr="00CE4DF3">
        <w:rPr>
          <w:rFonts w:ascii="Times New Roman" w:hAnsi="Times New Roman"/>
          <w:b/>
          <w:sz w:val="28"/>
          <w:szCs w:val="28"/>
          <w:lang w:val="uk-UA"/>
        </w:rPr>
        <w:t xml:space="preserve">1. Основні посадові обов’язки </w:t>
      </w:r>
      <w:r w:rsidR="00D318D9" w:rsidRPr="00D318D9">
        <w:rPr>
          <w:rFonts w:ascii="Times New Roman" w:hAnsi="Times New Roman"/>
          <w:b/>
          <w:sz w:val="28"/>
          <w:szCs w:val="28"/>
          <w:lang w:val="uk-UA"/>
        </w:rPr>
        <w:t>командир</w:t>
      </w:r>
      <w:r w:rsidR="00D318D9">
        <w:rPr>
          <w:rFonts w:ascii="Times New Roman" w:hAnsi="Times New Roman"/>
          <w:b/>
          <w:sz w:val="28"/>
          <w:szCs w:val="28"/>
          <w:lang w:val="uk-UA"/>
        </w:rPr>
        <w:t>а</w:t>
      </w:r>
      <w:r w:rsidR="00D318D9" w:rsidRPr="00D318D9">
        <w:rPr>
          <w:rFonts w:ascii="Times New Roman" w:hAnsi="Times New Roman"/>
          <w:b/>
          <w:sz w:val="28"/>
          <w:szCs w:val="28"/>
          <w:lang w:val="uk-UA"/>
        </w:rPr>
        <w:t xml:space="preserve"> господарського взводу </w:t>
      </w:r>
      <w:r w:rsidRPr="0035124C">
        <w:rPr>
          <w:rFonts w:ascii="Times New Roman" w:eastAsia="Calibri" w:hAnsi="Times New Roman" w:cs="Times New Roman"/>
          <w:b/>
          <w:sz w:val="28"/>
          <w:szCs w:val="28"/>
          <w:lang w:val="uk-UA" w:eastAsia="ru-RU"/>
        </w:rPr>
        <w:t>Територіального управління Служби судової охорони у Черкаській області</w:t>
      </w:r>
      <w:r>
        <w:rPr>
          <w:rFonts w:ascii="Times New Roman" w:hAnsi="Times New Roman"/>
          <w:b/>
          <w:sz w:val="28"/>
          <w:szCs w:val="28"/>
          <w:lang w:val="uk-UA"/>
        </w:rPr>
        <w:t>:</w:t>
      </w:r>
    </w:p>
    <w:p w:rsidR="009E5796" w:rsidRDefault="007F6ACE" w:rsidP="00D318D9">
      <w:pPr>
        <w:spacing w:after="0" w:line="216" w:lineRule="auto"/>
        <w:ind w:firstLine="709"/>
        <w:jc w:val="both"/>
        <w:rPr>
          <w:rFonts w:ascii="Times New Roman" w:hAnsi="Times New Roman" w:cs="Times New Roman"/>
          <w:sz w:val="28"/>
          <w:szCs w:val="28"/>
          <w:lang w:val="uk-UA"/>
        </w:rPr>
      </w:pPr>
      <w:r w:rsidRPr="00F7081A">
        <w:rPr>
          <w:rFonts w:ascii="Times New Roman" w:hAnsi="Times New Roman" w:cs="Times New Roman"/>
          <w:sz w:val="28"/>
          <w:szCs w:val="28"/>
          <w:lang w:val="uk-UA"/>
        </w:rPr>
        <w:t xml:space="preserve">1) </w:t>
      </w:r>
      <w:r w:rsidR="009E5796">
        <w:rPr>
          <w:rFonts w:ascii="Times New Roman" w:hAnsi="Times New Roman" w:cs="Times New Roman"/>
          <w:sz w:val="28"/>
          <w:szCs w:val="28"/>
          <w:lang w:val="uk-UA"/>
        </w:rPr>
        <w:t>о</w:t>
      </w:r>
      <w:r w:rsidR="009E5796" w:rsidRPr="009E5796">
        <w:rPr>
          <w:rFonts w:ascii="Times New Roman" w:hAnsi="Times New Roman" w:cs="Times New Roman"/>
          <w:sz w:val="28"/>
          <w:szCs w:val="28"/>
          <w:lang w:val="uk-UA"/>
        </w:rPr>
        <w:t>рганізову</w:t>
      </w:r>
      <w:r w:rsidR="009E5796">
        <w:rPr>
          <w:rFonts w:ascii="Times New Roman" w:hAnsi="Times New Roman" w:cs="Times New Roman"/>
          <w:sz w:val="28"/>
          <w:szCs w:val="28"/>
          <w:lang w:val="uk-UA"/>
        </w:rPr>
        <w:t>є</w:t>
      </w:r>
      <w:r w:rsidR="009E5796" w:rsidRPr="009E5796">
        <w:rPr>
          <w:rFonts w:ascii="Times New Roman" w:hAnsi="Times New Roman" w:cs="Times New Roman"/>
          <w:sz w:val="28"/>
          <w:szCs w:val="28"/>
          <w:lang w:val="uk-UA"/>
        </w:rPr>
        <w:t xml:space="preserve"> використання транспортних засобів, вжива</w:t>
      </w:r>
      <w:r w:rsidR="009E5796">
        <w:rPr>
          <w:rFonts w:ascii="Times New Roman" w:hAnsi="Times New Roman" w:cs="Times New Roman"/>
          <w:sz w:val="28"/>
          <w:szCs w:val="28"/>
          <w:lang w:val="uk-UA"/>
        </w:rPr>
        <w:t>є</w:t>
      </w:r>
      <w:r w:rsidR="009E5796" w:rsidRPr="009E5796">
        <w:rPr>
          <w:rFonts w:ascii="Times New Roman" w:hAnsi="Times New Roman" w:cs="Times New Roman"/>
          <w:sz w:val="28"/>
          <w:szCs w:val="28"/>
          <w:lang w:val="uk-UA"/>
        </w:rPr>
        <w:t xml:space="preserve"> заходів стосовно своєчасного ремонту та обслуговування транспортних засобів</w:t>
      </w:r>
      <w:r w:rsidR="009E5796">
        <w:rPr>
          <w:rFonts w:ascii="Times New Roman" w:hAnsi="Times New Roman" w:cs="Times New Roman"/>
          <w:sz w:val="28"/>
          <w:szCs w:val="28"/>
          <w:lang w:val="uk-UA"/>
        </w:rPr>
        <w:t>;</w:t>
      </w:r>
    </w:p>
    <w:p w:rsidR="009E5796" w:rsidRDefault="009E5796" w:rsidP="00D318D9">
      <w:pPr>
        <w:spacing w:after="0" w:line="216"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 о</w:t>
      </w:r>
      <w:r w:rsidRPr="009E5796">
        <w:rPr>
          <w:rFonts w:ascii="Times New Roman" w:hAnsi="Times New Roman" w:cs="Times New Roman"/>
          <w:sz w:val="28"/>
          <w:szCs w:val="28"/>
          <w:lang w:val="uk-UA"/>
        </w:rPr>
        <w:t>рганізову</w:t>
      </w:r>
      <w:r>
        <w:rPr>
          <w:rFonts w:ascii="Times New Roman" w:hAnsi="Times New Roman" w:cs="Times New Roman"/>
          <w:sz w:val="28"/>
          <w:szCs w:val="28"/>
          <w:lang w:val="uk-UA"/>
        </w:rPr>
        <w:t>є</w:t>
      </w:r>
      <w:r w:rsidRPr="009E5796">
        <w:rPr>
          <w:rFonts w:ascii="Times New Roman" w:hAnsi="Times New Roman" w:cs="Times New Roman"/>
          <w:sz w:val="28"/>
          <w:szCs w:val="28"/>
          <w:lang w:val="uk-UA"/>
        </w:rPr>
        <w:t xml:space="preserve"> правильне ведення дорожніх листів та журналу обліку роботи транспортних засобів</w:t>
      </w:r>
      <w:r>
        <w:rPr>
          <w:rFonts w:ascii="Times New Roman" w:hAnsi="Times New Roman" w:cs="Times New Roman"/>
          <w:sz w:val="28"/>
          <w:szCs w:val="28"/>
          <w:lang w:val="uk-UA"/>
        </w:rPr>
        <w:t>;</w:t>
      </w:r>
    </w:p>
    <w:p w:rsidR="009E5796" w:rsidRDefault="009E5796" w:rsidP="00D318D9">
      <w:pPr>
        <w:spacing w:after="0" w:line="216"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 к</w:t>
      </w:r>
      <w:r w:rsidRPr="009E5796">
        <w:rPr>
          <w:rFonts w:ascii="Times New Roman" w:hAnsi="Times New Roman" w:cs="Times New Roman"/>
          <w:sz w:val="28"/>
          <w:szCs w:val="28"/>
          <w:lang w:val="uk-UA"/>
        </w:rPr>
        <w:t>онтролю</w:t>
      </w:r>
      <w:r>
        <w:rPr>
          <w:rFonts w:ascii="Times New Roman" w:hAnsi="Times New Roman" w:cs="Times New Roman"/>
          <w:sz w:val="28"/>
          <w:szCs w:val="28"/>
          <w:lang w:val="uk-UA"/>
        </w:rPr>
        <w:t>є</w:t>
      </w:r>
      <w:r w:rsidRPr="009E5796">
        <w:rPr>
          <w:rFonts w:ascii="Times New Roman" w:hAnsi="Times New Roman" w:cs="Times New Roman"/>
          <w:sz w:val="28"/>
          <w:szCs w:val="28"/>
          <w:lang w:val="uk-UA"/>
        </w:rPr>
        <w:t xml:space="preserve"> дотримання правил дорожнього руху співробітниками </w:t>
      </w:r>
      <w:r>
        <w:rPr>
          <w:rFonts w:ascii="Times New Roman" w:hAnsi="Times New Roman" w:cs="Times New Roman"/>
          <w:sz w:val="28"/>
          <w:szCs w:val="28"/>
          <w:lang w:val="uk-UA"/>
        </w:rPr>
        <w:t>взводу;</w:t>
      </w:r>
    </w:p>
    <w:p w:rsidR="00D318D9" w:rsidRPr="00D318D9" w:rsidRDefault="009E5796" w:rsidP="00D318D9">
      <w:pPr>
        <w:spacing w:after="0" w:line="216"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4) с</w:t>
      </w:r>
      <w:r w:rsidR="00D318D9" w:rsidRPr="00D318D9">
        <w:rPr>
          <w:rFonts w:ascii="Times New Roman" w:hAnsi="Times New Roman" w:cs="Times New Roman"/>
          <w:sz w:val="28"/>
          <w:szCs w:val="28"/>
          <w:lang w:val="uk-UA"/>
        </w:rPr>
        <w:t>истематизує та вдосконалює роботу взводу, впроваджує нові, сучасні методи розміщення та зберігання товарно-матеріальних цінностей</w:t>
      </w:r>
      <w:r>
        <w:rPr>
          <w:rFonts w:ascii="Times New Roman" w:hAnsi="Times New Roman" w:cs="Times New Roman"/>
          <w:sz w:val="28"/>
          <w:szCs w:val="28"/>
          <w:lang w:val="uk-UA"/>
        </w:rPr>
        <w:t>;</w:t>
      </w:r>
    </w:p>
    <w:p w:rsidR="00D318D9" w:rsidRPr="00D318D9" w:rsidRDefault="009E5796" w:rsidP="00D318D9">
      <w:pPr>
        <w:spacing w:after="0" w:line="216"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00D318D9">
        <w:rPr>
          <w:rFonts w:ascii="Times New Roman" w:hAnsi="Times New Roman" w:cs="Times New Roman"/>
          <w:sz w:val="28"/>
          <w:szCs w:val="28"/>
          <w:lang w:val="uk-UA"/>
        </w:rPr>
        <w:t>) о</w:t>
      </w:r>
      <w:r w:rsidR="00D318D9" w:rsidRPr="00D318D9">
        <w:rPr>
          <w:rFonts w:ascii="Times New Roman" w:hAnsi="Times New Roman" w:cs="Times New Roman"/>
          <w:sz w:val="28"/>
          <w:szCs w:val="28"/>
          <w:lang w:val="uk-UA"/>
        </w:rPr>
        <w:t>рганізовує систематичні огляди складських приміщень, вживає заходів стосовно своєчасного ремонту під’їзних шляхів, огорожі, дахів, систем вентиляції</w:t>
      </w:r>
      <w:r w:rsidR="00D318D9">
        <w:rPr>
          <w:rFonts w:ascii="Times New Roman" w:hAnsi="Times New Roman" w:cs="Times New Roman"/>
          <w:sz w:val="28"/>
          <w:szCs w:val="28"/>
          <w:lang w:val="uk-UA"/>
        </w:rPr>
        <w:t>;</w:t>
      </w:r>
    </w:p>
    <w:p w:rsidR="00D318D9" w:rsidRDefault="009E5796" w:rsidP="00D318D9">
      <w:pPr>
        <w:spacing w:after="0" w:line="216"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00D318D9">
        <w:rPr>
          <w:rFonts w:ascii="Times New Roman" w:hAnsi="Times New Roman" w:cs="Times New Roman"/>
          <w:sz w:val="28"/>
          <w:szCs w:val="28"/>
          <w:lang w:val="uk-UA"/>
        </w:rPr>
        <w:t>) з</w:t>
      </w:r>
      <w:r w:rsidR="00D318D9" w:rsidRPr="00D318D9">
        <w:rPr>
          <w:rFonts w:ascii="Times New Roman" w:hAnsi="Times New Roman" w:cs="Times New Roman"/>
          <w:sz w:val="28"/>
          <w:szCs w:val="28"/>
          <w:lang w:val="uk-UA"/>
        </w:rPr>
        <w:t>абезпечує ведення облікових книг, видаткових накладних, відомостей, актів приймання-передачі з додержанням всіх правил оформлення прибутково-видаткових документів</w:t>
      </w:r>
      <w:r>
        <w:rPr>
          <w:rFonts w:ascii="Times New Roman" w:hAnsi="Times New Roman" w:cs="Times New Roman"/>
          <w:sz w:val="28"/>
          <w:szCs w:val="28"/>
          <w:lang w:val="uk-UA"/>
        </w:rPr>
        <w:t>.</w:t>
      </w:r>
    </w:p>
    <w:p w:rsidR="009E5796" w:rsidRDefault="009E5796" w:rsidP="00D318D9">
      <w:pPr>
        <w:spacing w:after="0" w:line="216" w:lineRule="auto"/>
        <w:ind w:firstLine="709"/>
        <w:jc w:val="both"/>
        <w:rPr>
          <w:rFonts w:ascii="Times New Roman" w:hAnsi="Times New Roman" w:cs="Times New Roman"/>
          <w:sz w:val="28"/>
          <w:szCs w:val="28"/>
          <w:lang w:val="uk-UA"/>
        </w:rPr>
      </w:pPr>
    </w:p>
    <w:p w:rsidR="007F6ACE" w:rsidRPr="004A35AC" w:rsidRDefault="007F6ACE" w:rsidP="007F6ACE">
      <w:pPr>
        <w:tabs>
          <w:tab w:val="left" w:pos="837"/>
        </w:tabs>
        <w:spacing w:after="0" w:line="216" w:lineRule="auto"/>
        <w:ind w:firstLine="709"/>
        <w:jc w:val="both"/>
        <w:rPr>
          <w:rFonts w:ascii="Times New Roman" w:eastAsia="Calibri" w:hAnsi="Times New Roman" w:cs="Times New Roman"/>
          <w:b/>
          <w:sz w:val="28"/>
          <w:szCs w:val="28"/>
          <w:lang w:val="uk-UA" w:eastAsia="ru-RU"/>
        </w:rPr>
      </w:pPr>
      <w:r w:rsidRPr="004A35AC">
        <w:rPr>
          <w:rFonts w:ascii="Times New Roman" w:eastAsia="Calibri" w:hAnsi="Times New Roman" w:cs="Times New Roman"/>
          <w:b/>
          <w:sz w:val="28"/>
          <w:szCs w:val="28"/>
          <w:lang w:val="uk-UA" w:eastAsia="ru-RU"/>
        </w:rPr>
        <w:t>2. Умови оплати праці:</w:t>
      </w:r>
    </w:p>
    <w:p w:rsidR="007F6ACE" w:rsidRPr="004A35AC" w:rsidRDefault="007F6ACE" w:rsidP="007F6ACE">
      <w:pPr>
        <w:tabs>
          <w:tab w:val="left" w:pos="837"/>
        </w:tabs>
        <w:spacing w:after="0" w:line="216" w:lineRule="auto"/>
        <w:ind w:firstLine="709"/>
        <w:jc w:val="both"/>
        <w:rPr>
          <w:rFonts w:ascii="Times New Roman" w:eastAsia="Calibri" w:hAnsi="Times New Roman" w:cs="Times New Roman"/>
          <w:sz w:val="28"/>
          <w:szCs w:val="28"/>
          <w:lang w:val="uk-UA" w:eastAsia="ru-RU"/>
        </w:rPr>
      </w:pPr>
      <w:r w:rsidRPr="004A35AC">
        <w:rPr>
          <w:rFonts w:ascii="Times New Roman" w:eastAsia="Calibri" w:hAnsi="Times New Roman" w:cs="Times New Roman"/>
          <w:sz w:val="28"/>
          <w:szCs w:val="28"/>
          <w:lang w:val="uk-UA" w:eastAsia="ru-RU"/>
        </w:rPr>
        <w:t>1) грошове забезпечення відповідно до частини першої статті 165 Закону</w:t>
      </w:r>
      <w:r>
        <w:rPr>
          <w:rFonts w:ascii="Times New Roman" w:eastAsia="Calibri" w:hAnsi="Times New Roman" w:cs="Times New Roman"/>
          <w:sz w:val="28"/>
          <w:szCs w:val="28"/>
          <w:lang w:val="uk-UA" w:eastAsia="ru-RU"/>
        </w:rPr>
        <w:t xml:space="preserve"> </w:t>
      </w:r>
      <w:r w:rsidRPr="004A35AC">
        <w:rPr>
          <w:rFonts w:ascii="Times New Roman" w:eastAsia="Calibri" w:hAnsi="Times New Roman" w:cs="Times New Roman"/>
          <w:sz w:val="28"/>
          <w:szCs w:val="28"/>
          <w:lang w:val="uk-UA" w:eastAsia="ru-RU"/>
        </w:rPr>
        <w:t>України «Про судоустрій і статус суддів» складається з посадового окладу,</w:t>
      </w:r>
      <w:r>
        <w:rPr>
          <w:rFonts w:ascii="Times New Roman" w:eastAsia="Calibri" w:hAnsi="Times New Roman" w:cs="Times New Roman"/>
          <w:sz w:val="28"/>
          <w:szCs w:val="28"/>
          <w:lang w:val="uk-UA" w:eastAsia="ru-RU"/>
        </w:rPr>
        <w:t xml:space="preserve"> </w:t>
      </w:r>
      <w:r w:rsidRPr="004A35AC">
        <w:rPr>
          <w:rFonts w:ascii="Times New Roman" w:eastAsia="Calibri" w:hAnsi="Times New Roman" w:cs="Times New Roman"/>
          <w:sz w:val="28"/>
          <w:szCs w:val="28"/>
          <w:lang w:val="uk-UA" w:eastAsia="ru-RU"/>
        </w:rPr>
        <w:t>окладу за спеціальним званням, щомісячних додаткових видів грошового</w:t>
      </w:r>
      <w:r>
        <w:rPr>
          <w:rFonts w:ascii="Times New Roman" w:eastAsia="Calibri" w:hAnsi="Times New Roman" w:cs="Times New Roman"/>
          <w:sz w:val="28"/>
          <w:szCs w:val="28"/>
          <w:lang w:val="uk-UA" w:eastAsia="ru-RU"/>
        </w:rPr>
        <w:t xml:space="preserve"> </w:t>
      </w:r>
      <w:r w:rsidRPr="004A35AC">
        <w:rPr>
          <w:rFonts w:ascii="Times New Roman" w:eastAsia="Calibri" w:hAnsi="Times New Roman" w:cs="Times New Roman"/>
          <w:sz w:val="28"/>
          <w:szCs w:val="28"/>
          <w:lang w:val="uk-UA" w:eastAsia="ru-RU"/>
        </w:rPr>
        <w:t>забезпечення (підвищення посадового окладу, надбавки, доплати, які мають</w:t>
      </w:r>
      <w:r>
        <w:rPr>
          <w:rFonts w:ascii="Times New Roman" w:eastAsia="Calibri" w:hAnsi="Times New Roman" w:cs="Times New Roman"/>
          <w:sz w:val="28"/>
          <w:szCs w:val="28"/>
          <w:lang w:val="uk-UA" w:eastAsia="ru-RU"/>
        </w:rPr>
        <w:t xml:space="preserve"> </w:t>
      </w:r>
      <w:r w:rsidRPr="004A35AC">
        <w:rPr>
          <w:rFonts w:ascii="Times New Roman" w:eastAsia="Calibri" w:hAnsi="Times New Roman" w:cs="Times New Roman"/>
          <w:sz w:val="28"/>
          <w:szCs w:val="28"/>
          <w:lang w:val="uk-UA" w:eastAsia="ru-RU"/>
        </w:rPr>
        <w:t>постійний характер), премії та одноразових додаткових видів грошового</w:t>
      </w:r>
      <w:r>
        <w:rPr>
          <w:rFonts w:ascii="Times New Roman" w:eastAsia="Calibri" w:hAnsi="Times New Roman" w:cs="Times New Roman"/>
          <w:sz w:val="28"/>
          <w:szCs w:val="28"/>
          <w:lang w:val="uk-UA" w:eastAsia="ru-RU"/>
        </w:rPr>
        <w:t xml:space="preserve"> </w:t>
      </w:r>
      <w:r w:rsidRPr="004A35AC">
        <w:rPr>
          <w:rFonts w:ascii="Times New Roman" w:eastAsia="Calibri" w:hAnsi="Times New Roman" w:cs="Times New Roman"/>
          <w:sz w:val="28"/>
          <w:szCs w:val="28"/>
          <w:lang w:val="uk-UA" w:eastAsia="ru-RU"/>
        </w:rPr>
        <w:t>забезпечення;</w:t>
      </w:r>
    </w:p>
    <w:p w:rsidR="007F6ACE" w:rsidRDefault="007F6ACE" w:rsidP="007F6ACE">
      <w:pPr>
        <w:tabs>
          <w:tab w:val="left" w:pos="837"/>
        </w:tabs>
        <w:spacing w:after="0" w:line="216" w:lineRule="auto"/>
        <w:ind w:firstLine="709"/>
        <w:jc w:val="both"/>
        <w:rPr>
          <w:rFonts w:ascii="Times New Roman" w:eastAsia="Calibri" w:hAnsi="Times New Roman" w:cs="Times New Roman"/>
          <w:sz w:val="28"/>
          <w:szCs w:val="28"/>
          <w:lang w:val="uk-UA" w:eastAsia="ru-RU"/>
        </w:rPr>
      </w:pPr>
      <w:r w:rsidRPr="004A35AC">
        <w:rPr>
          <w:rFonts w:ascii="Times New Roman" w:eastAsia="Calibri" w:hAnsi="Times New Roman" w:cs="Times New Roman"/>
          <w:sz w:val="28"/>
          <w:szCs w:val="28"/>
          <w:lang w:val="uk-UA" w:eastAsia="ru-RU"/>
        </w:rPr>
        <w:t xml:space="preserve">2) посадовий оклад – </w:t>
      </w:r>
      <w:r>
        <w:rPr>
          <w:rFonts w:ascii="Times New Roman" w:eastAsia="Calibri" w:hAnsi="Times New Roman" w:cs="Times New Roman"/>
          <w:sz w:val="28"/>
          <w:szCs w:val="28"/>
          <w:lang w:val="uk-UA" w:eastAsia="ru-RU"/>
        </w:rPr>
        <w:t>3</w:t>
      </w:r>
      <w:r w:rsidR="00144664">
        <w:rPr>
          <w:rFonts w:ascii="Times New Roman" w:eastAsia="Calibri" w:hAnsi="Times New Roman" w:cs="Times New Roman"/>
          <w:sz w:val="28"/>
          <w:szCs w:val="28"/>
          <w:lang w:val="uk-UA" w:eastAsia="ru-RU"/>
        </w:rPr>
        <w:t xml:space="preserve"> 440</w:t>
      </w:r>
      <w:r w:rsidRPr="004A35AC">
        <w:rPr>
          <w:rFonts w:ascii="Times New Roman" w:eastAsia="Calibri" w:hAnsi="Times New Roman" w:cs="Times New Roman"/>
          <w:sz w:val="28"/>
          <w:szCs w:val="28"/>
          <w:lang w:val="uk-UA" w:eastAsia="ru-RU"/>
        </w:rPr>
        <w:t xml:space="preserve"> гривень відповідно до постанови Кабінету</w:t>
      </w:r>
      <w:r>
        <w:rPr>
          <w:rFonts w:ascii="Times New Roman" w:eastAsia="Calibri" w:hAnsi="Times New Roman" w:cs="Times New Roman"/>
          <w:sz w:val="28"/>
          <w:szCs w:val="28"/>
          <w:lang w:val="uk-UA" w:eastAsia="ru-RU"/>
        </w:rPr>
        <w:t xml:space="preserve"> </w:t>
      </w:r>
      <w:r w:rsidRPr="004A35AC">
        <w:rPr>
          <w:rFonts w:ascii="Times New Roman" w:eastAsia="Calibri" w:hAnsi="Times New Roman" w:cs="Times New Roman"/>
          <w:sz w:val="28"/>
          <w:szCs w:val="28"/>
          <w:lang w:val="uk-UA" w:eastAsia="ru-RU"/>
        </w:rPr>
        <w:t>Міністрів України від 03 квітня 2019 року № 289 «Про грошове забезпечення</w:t>
      </w:r>
      <w:r>
        <w:rPr>
          <w:rFonts w:ascii="Times New Roman" w:eastAsia="Calibri" w:hAnsi="Times New Roman" w:cs="Times New Roman"/>
          <w:sz w:val="28"/>
          <w:szCs w:val="28"/>
          <w:lang w:val="uk-UA" w:eastAsia="ru-RU"/>
        </w:rPr>
        <w:t xml:space="preserve"> </w:t>
      </w:r>
      <w:r w:rsidRPr="004A35AC">
        <w:rPr>
          <w:rFonts w:ascii="Times New Roman" w:eastAsia="Calibri" w:hAnsi="Times New Roman" w:cs="Times New Roman"/>
          <w:sz w:val="28"/>
          <w:szCs w:val="28"/>
          <w:lang w:val="uk-UA" w:eastAsia="ru-RU"/>
        </w:rPr>
        <w:t>співробітників Служби судової охорони».</w:t>
      </w:r>
    </w:p>
    <w:p w:rsidR="007F6ACE" w:rsidRPr="004A35AC" w:rsidRDefault="007F6ACE" w:rsidP="007F6ACE">
      <w:pPr>
        <w:tabs>
          <w:tab w:val="left" w:pos="837"/>
        </w:tabs>
        <w:spacing w:after="0" w:line="216" w:lineRule="auto"/>
        <w:ind w:firstLine="709"/>
        <w:jc w:val="both"/>
        <w:rPr>
          <w:rFonts w:ascii="Times New Roman" w:eastAsia="Calibri" w:hAnsi="Times New Roman" w:cs="Times New Roman"/>
          <w:sz w:val="16"/>
          <w:szCs w:val="16"/>
          <w:lang w:val="uk-UA" w:eastAsia="ru-RU"/>
        </w:rPr>
      </w:pPr>
    </w:p>
    <w:p w:rsidR="007F6ACE" w:rsidRPr="00CE4DF3" w:rsidRDefault="007F6ACE" w:rsidP="007F6ACE">
      <w:pPr>
        <w:tabs>
          <w:tab w:val="left" w:pos="720"/>
        </w:tabs>
        <w:spacing w:after="0" w:line="216" w:lineRule="auto"/>
        <w:ind w:firstLine="709"/>
        <w:jc w:val="both"/>
        <w:rPr>
          <w:rFonts w:ascii="Times New Roman" w:eastAsia="Calibri" w:hAnsi="Times New Roman" w:cs="Times New Roman"/>
          <w:b/>
          <w:sz w:val="28"/>
          <w:szCs w:val="28"/>
          <w:lang w:val="uk-UA" w:eastAsia="ru-RU"/>
        </w:rPr>
      </w:pPr>
      <w:r>
        <w:rPr>
          <w:rFonts w:ascii="Times New Roman" w:eastAsia="Times New Roman" w:hAnsi="Times New Roman" w:cs="Times New Roman"/>
          <w:b/>
          <w:sz w:val="28"/>
          <w:szCs w:val="28"/>
          <w:lang w:val="uk-UA" w:eastAsia="uk-UA"/>
        </w:rPr>
        <w:tab/>
      </w:r>
      <w:r w:rsidRPr="00CE4DF3">
        <w:rPr>
          <w:rFonts w:ascii="Times New Roman" w:eastAsia="Times New Roman" w:hAnsi="Times New Roman" w:cs="Times New Roman"/>
          <w:b/>
          <w:sz w:val="28"/>
          <w:szCs w:val="28"/>
          <w:lang w:val="uk-UA" w:eastAsia="uk-UA"/>
        </w:rPr>
        <w:t>3. Інформація про строковість чи безстроковість призначення на посаду:</w:t>
      </w:r>
      <w:r w:rsidRPr="00CE4DF3">
        <w:rPr>
          <w:rFonts w:ascii="Times New Roman" w:eastAsia="Times New Roman" w:hAnsi="Times New Roman" w:cs="Times New Roman"/>
          <w:sz w:val="28"/>
          <w:szCs w:val="28"/>
          <w:lang w:val="uk-UA" w:eastAsia="uk-UA"/>
        </w:rPr>
        <w:t xml:space="preserve">  </w:t>
      </w:r>
    </w:p>
    <w:p w:rsidR="007F6ACE" w:rsidRPr="00CE4DF3" w:rsidRDefault="007F6ACE" w:rsidP="007F6ACE">
      <w:pPr>
        <w:spacing w:after="0" w:line="216" w:lineRule="auto"/>
        <w:ind w:firstLine="709"/>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б</w:t>
      </w:r>
      <w:r w:rsidRPr="00CE4DF3">
        <w:rPr>
          <w:rFonts w:ascii="Times New Roman" w:eastAsia="Times New Roman" w:hAnsi="Times New Roman" w:cs="Times New Roman"/>
          <w:sz w:val="28"/>
          <w:szCs w:val="28"/>
          <w:lang w:val="uk-UA" w:eastAsia="uk-UA"/>
        </w:rPr>
        <w:t>езстроково</w:t>
      </w:r>
      <w:r>
        <w:rPr>
          <w:rFonts w:ascii="Times New Roman" w:eastAsia="Times New Roman" w:hAnsi="Times New Roman" w:cs="Times New Roman"/>
          <w:sz w:val="28"/>
          <w:szCs w:val="28"/>
          <w:lang w:val="uk-UA" w:eastAsia="uk-UA"/>
        </w:rPr>
        <w:t>.</w:t>
      </w:r>
    </w:p>
    <w:p w:rsidR="007F6ACE" w:rsidRPr="00A22D29" w:rsidRDefault="007F6ACE" w:rsidP="007F6ACE">
      <w:pPr>
        <w:spacing w:after="0" w:line="216" w:lineRule="auto"/>
        <w:ind w:firstLine="709"/>
        <w:jc w:val="both"/>
        <w:rPr>
          <w:rFonts w:ascii="Times New Roman" w:eastAsia="Calibri" w:hAnsi="Times New Roman" w:cs="Times New Roman"/>
          <w:b/>
          <w:sz w:val="16"/>
          <w:szCs w:val="16"/>
          <w:lang w:val="uk-UA" w:eastAsia="ru-RU"/>
        </w:rPr>
      </w:pPr>
    </w:p>
    <w:p w:rsidR="007F6ACE" w:rsidRPr="00CE4DF3" w:rsidRDefault="007F6ACE" w:rsidP="007F6ACE">
      <w:pPr>
        <w:spacing w:after="0" w:line="216" w:lineRule="auto"/>
        <w:ind w:firstLine="709"/>
        <w:jc w:val="both"/>
        <w:rPr>
          <w:rFonts w:ascii="Times New Roman" w:eastAsia="Calibri" w:hAnsi="Times New Roman" w:cs="Times New Roman"/>
          <w:b/>
          <w:sz w:val="28"/>
          <w:szCs w:val="28"/>
          <w:lang w:val="uk-UA" w:eastAsia="ru-RU"/>
        </w:rPr>
      </w:pPr>
      <w:r w:rsidRPr="00CE4DF3">
        <w:rPr>
          <w:rFonts w:ascii="Times New Roman" w:eastAsia="Calibri" w:hAnsi="Times New Roman" w:cs="Times New Roman"/>
          <w:b/>
          <w:sz w:val="28"/>
          <w:szCs w:val="28"/>
          <w:lang w:val="uk-UA" w:eastAsia="ru-RU"/>
        </w:rPr>
        <w:t>4. Перелік документів, необхідних для участі в конкурсі та строк їх подання:</w:t>
      </w:r>
    </w:p>
    <w:p w:rsidR="007F6ACE" w:rsidRPr="0050606A" w:rsidRDefault="007F6ACE" w:rsidP="007F6ACE">
      <w:pPr>
        <w:spacing w:after="0" w:line="216" w:lineRule="auto"/>
        <w:ind w:firstLine="709"/>
        <w:jc w:val="both"/>
        <w:rPr>
          <w:rFonts w:ascii="Times New Roman" w:hAnsi="Times New Roman" w:cs="Times New Roman"/>
          <w:sz w:val="28"/>
          <w:szCs w:val="28"/>
          <w:lang w:val="uk-UA"/>
        </w:rPr>
      </w:pPr>
      <w:r w:rsidRPr="0050606A">
        <w:rPr>
          <w:rFonts w:ascii="Times New Roman" w:hAnsi="Times New Roman" w:cs="Times New Roman"/>
          <w:sz w:val="28"/>
          <w:szCs w:val="28"/>
          <w:lang w:val="uk-UA"/>
        </w:rPr>
        <w:t>1) письмова заява про участь у конкурсі, у якій також зазначається про</w:t>
      </w:r>
      <w:r>
        <w:rPr>
          <w:rFonts w:ascii="Times New Roman" w:hAnsi="Times New Roman" w:cs="Times New Roman"/>
          <w:sz w:val="28"/>
          <w:szCs w:val="28"/>
          <w:lang w:val="uk-UA"/>
        </w:rPr>
        <w:t xml:space="preserve"> </w:t>
      </w:r>
      <w:r w:rsidRPr="0050606A">
        <w:rPr>
          <w:rFonts w:ascii="Times New Roman" w:hAnsi="Times New Roman" w:cs="Times New Roman"/>
          <w:sz w:val="28"/>
          <w:szCs w:val="28"/>
          <w:lang w:val="uk-UA"/>
        </w:rPr>
        <w:t>надання особою згоди на проведення спеціальної перевірки щодо неї відповідно</w:t>
      </w:r>
      <w:r>
        <w:rPr>
          <w:rFonts w:ascii="Times New Roman" w:hAnsi="Times New Roman" w:cs="Times New Roman"/>
          <w:sz w:val="28"/>
          <w:szCs w:val="28"/>
          <w:lang w:val="uk-UA"/>
        </w:rPr>
        <w:t xml:space="preserve"> </w:t>
      </w:r>
      <w:r w:rsidRPr="0050606A">
        <w:rPr>
          <w:rFonts w:ascii="Times New Roman" w:hAnsi="Times New Roman" w:cs="Times New Roman"/>
          <w:sz w:val="28"/>
          <w:szCs w:val="28"/>
          <w:lang w:val="uk-UA"/>
        </w:rPr>
        <w:t>до Закону України «Про запобігання корупції» та на обробку персональних</w:t>
      </w:r>
      <w:r>
        <w:rPr>
          <w:rFonts w:ascii="Times New Roman" w:hAnsi="Times New Roman" w:cs="Times New Roman"/>
          <w:sz w:val="28"/>
          <w:szCs w:val="28"/>
          <w:lang w:val="uk-UA"/>
        </w:rPr>
        <w:t xml:space="preserve"> </w:t>
      </w:r>
      <w:r w:rsidRPr="0050606A">
        <w:rPr>
          <w:rFonts w:ascii="Times New Roman" w:hAnsi="Times New Roman" w:cs="Times New Roman"/>
          <w:sz w:val="28"/>
          <w:szCs w:val="28"/>
          <w:lang w:val="uk-UA"/>
        </w:rPr>
        <w:t>даних відповідно до Закону України «Про захист персональних даних»;</w:t>
      </w:r>
    </w:p>
    <w:p w:rsidR="007F6ACE" w:rsidRPr="0050606A" w:rsidRDefault="007F6ACE" w:rsidP="007F6ACE">
      <w:pPr>
        <w:spacing w:after="0" w:line="216" w:lineRule="auto"/>
        <w:ind w:firstLine="709"/>
        <w:jc w:val="both"/>
        <w:rPr>
          <w:rFonts w:ascii="Times New Roman" w:hAnsi="Times New Roman" w:cs="Times New Roman"/>
          <w:sz w:val="28"/>
          <w:szCs w:val="28"/>
          <w:lang w:val="uk-UA"/>
        </w:rPr>
      </w:pPr>
      <w:r w:rsidRPr="0050606A">
        <w:rPr>
          <w:rFonts w:ascii="Times New Roman" w:hAnsi="Times New Roman" w:cs="Times New Roman"/>
          <w:sz w:val="28"/>
          <w:szCs w:val="28"/>
          <w:lang w:val="uk-UA"/>
        </w:rPr>
        <w:t>2) копія паспорта громадянина України;</w:t>
      </w:r>
    </w:p>
    <w:p w:rsidR="007F6ACE" w:rsidRPr="0050606A" w:rsidRDefault="007F6ACE" w:rsidP="007F6ACE">
      <w:pPr>
        <w:spacing w:after="0" w:line="216" w:lineRule="auto"/>
        <w:ind w:firstLine="709"/>
        <w:jc w:val="both"/>
        <w:rPr>
          <w:rFonts w:ascii="Times New Roman" w:hAnsi="Times New Roman" w:cs="Times New Roman"/>
          <w:sz w:val="28"/>
          <w:szCs w:val="28"/>
          <w:lang w:val="uk-UA"/>
        </w:rPr>
      </w:pPr>
      <w:r w:rsidRPr="0050606A">
        <w:rPr>
          <w:rFonts w:ascii="Times New Roman" w:hAnsi="Times New Roman" w:cs="Times New Roman"/>
          <w:sz w:val="28"/>
          <w:szCs w:val="28"/>
          <w:lang w:val="uk-UA"/>
        </w:rPr>
        <w:t>3) копії документів про освіту з додатками до дипломів;</w:t>
      </w:r>
    </w:p>
    <w:p w:rsidR="007F6ACE" w:rsidRPr="0050606A" w:rsidRDefault="007F6ACE" w:rsidP="007F6ACE">
      <w:pPr>
        <w:spacing w:after="0" w:line="216" w:lineRule="auto"/>
        <w:ind w:firstLine="709"/>
        <w:jc w:val="both"/>
        <w:rPr>
          <w:rFonts w:ascii="Times New Roman" w:hAnsi="Times New Roman" w:cs="Times New Roman"/>
          <w:sz w:val="28"/>
          <w:szCs w:val="28"/>
          <w:lang w:val="uk-UA"/>
        </w:rPr>
      </w:pPr>
      <w:r w:rsidRPr="0050606A">
        <w:rPr>
          <w:rFonts w:ascii="Times New Roman" w:hAnsi="Times New Roman" w:cs="Times New Roman"/>
          <w:sz w:val="28"/>
          <w:szCs w:val="28"/>
          <w:lang w:val="uk-UA"/>
        </w:rPr>
        <w:lastRenderedPageBreak/>
        <w:t>4) особова картка визначеного зразка, автобіографія та 1 фото розміром</w:t>
      </w:r>
      <w:r>
        <w:rPr>
          <w:rFonts w:ascii="Times New Roman" w:hAnsi="Times New Roman" w:cs="Times New Roman"/>
          <w:sz w:val="28"/>
          <w:szCs w:val="28"/>
          <w:lang w:val="uk-UA"/>
        </w:rPr>
        <w:t xml:space="preserve"> </w:t>
      </w:r>
      <w:r w:rsidRPr="0050606A">
        <w:rPr>
          <w:rFonts w:ascii="Times New Roman" w:hAnsi="Times New Roman" w:cs="Times New Roman"/>
          <w:sz w:val="28"/>
          <w:szCs w:val="28"/>
          <w:lang w:val="uk-UA"/>
        </w:rPr>
        <w:t>3×4;</w:t>
      </w:r>
    </w:p>
    <w:p w:rsidR="007F6ACE" w:rsidRPr="0050606A" w:rsidRDefault="007F6ACE" w:rsidP="007F6ACE">
      <w:pPr>
        <w:spacing w:after="0" w:line="216" w:lineRule="auto"/>
        <w:ind w:firstLine="709"/>
        <w:jc w:val="both"/>
        <w:rPr>
          <w:rFonts w:ascii="Times New Roman" w:hAnsi="Times New Roman" w:cs="Times New Roman"/>
          <w:sz w:val="28"/>
          <w:szCs w:val="28"/>
          <w:lang w:val="uk-UA"/>
        </w:rPr>
      </w:pPr>
      <w:r w:rsidRPr="0050606A">
        <w:rPr>
          <w:rFonts w:ascii="Times New Roman" w:hAnsi="Times New Roman" w:cs="Times New Roman"/>
          <w:sz w:val="28"/>
          <w:szCs w:val="28"/>
          <w:lang w:val="uk-UA"/>
        </w:rPr>
        <w:t>5) декларація особи, уповноваженої на виконання функцій держави</w:t>
      </w:r>
      <w:r>
        <w:rPr>
          <w:rFonts w:ascii="Times New Roman" w:hAnsi="Times New Roman" w:cs="Times New Roman"/>
          <w:sz w:val="28"/>
          <w:szCs w:val="28"/>
          <w:lang w:val="uk-UA"/>
        </w:rPr>
        <w:t xml:space="preserve"> </w:t>
      </w:r>
      <w:r w:rsidRPr="0050606A">
        <w:rPr>
          <w:rFonts w:ascii="Times New Roman" w:hAnsi="Times New Roman" w:cs="Times New Roman"/>
          <w:sz w:val="28"/>
          <w:szCs w:val="28"/>
          <w:lang w:val="uk-UA"/>
        </w:rPr>
        <w:t>або місцевого самоврядування, подається у вигляді роздрукованого примірника</w:t>
      </w:r>
      <w:r>
        <w:rPr>
          <w:rFonts w:ascii="Times New Roman" w:hAnsi="Times New Roman" w:cs="Times New Roman"/>
          <w:sz w:val="28"/>
          <w:szCs w:val="28"/>
          <w:lang w:val="uk-UA"/>
        </w:rPr>
        <w:t xml:space="preserve"> </w:t>
      </w:r>
      <w:r w:rsidRPr="0050606A">
        <w:rPr>
          <w:rFonts w:ascii="Times New Roman" w:hAnsi="Times New Roman" w:cs="Times New Roman"/>
          <w:sz w:val="28"/>
          <w:szCs w:val="28"/>
          <w:lang w:val="uk-UA"/>
        </w:rPr>
        <w:t>із сайту Національного агентства з питань запобігання корупції,</w:t>
      </w:r>
      <w:r>
        <w:rPr>
          <w:rFonts w:ascii="Times New Roman" w:hAnsi="Times New Roman" w:cs="Times New Roman"/>
          <w:sz w:val="28"/>
          <w:szCs w:val="28"/>
          <w:lang w:val="uk-UA"/>
        </w:rPr>
        <w:t xml:space="preserve"> </w:t>
      </w:r>
      <w:r w:rsidRPr="0050606A">
        <w:rPr>
          <w:rFonts w:ascii="Times New Roman" w:hAnsi="Times New Roman" w:cs="Times New Roman"/>
          <w:sz w:val="28"/>
          <w:szCs w:val="28"/>
          <w:lang w:val="uk-UA"/>
        </w:rPr>
        <w:t xml:space="preserve">визначена Законом України </w:t>
      </w:r>
      <w:r>
        <w:rPr>
          <w:rFonts w:ascii="Times New Roman" w:hAnsi="Times New Roman" w:cs="Times New Roman"/>
          <w:sz w:val="28"/>
          <w:szCs w:val="28"/>
          <w:lang w:val="uk-UA"/>
        </w:rPr>
        <w:t>«</w:t>
      </w:r>
      <w:r w:rsidRPr="0050606A">
        <w:rPr>
          <w:rFonts w:ascii="Times New Roman" w:hAnsi="Times New Roman" w:cs="Times New Roman"/>
          <w:sz w:val="28"/>
          <w:szCs w:val="28"/>
          <w:lang w:val="uk-UA"/>
        </w:rPr>
        <w:t>Про запобігання корупції</w:t>
      </w:r>
      <w:r>
        <w:rPr>
          <w:rFonts w:ascii="Times New Roman" w:hAnsi="Times New Roman" w:cs="Times New Roman"/>
          <w:sz w:val="28"/>
          <w:szCs w:val="28"/>
          <w:lang w:val="uk-UA"/>
        </w:rPr>
        <w:t>»</w:t>
      </w:r>
      <w:r w:rsidRPr="0050606A">
        <w:rPr>
          <w:rFonts w:ascii="Times New Roman" w:hAnsi="Times New Roman" w:cs="Times New Roman"/>
          <w:sz w:val="28"/>
          <w:szCs w:val="28"/>
          <w:lang w:val="uk-UA"/>
        </w:rPr>
        <w:t>;</w:t>
      </w:r>
    </w:p>
    <w:p w:rsidR="007F6ACE" w:rsidRPr="0050606A" w:rsidRDefault="007F6ACE" w:rsidP="007F6ACE">
      <w:pPr>
        <w:spacing w:after="0" w:line="216" w:lineRule="auto"/>
        <w:ind w:firstLine="709"/>
        <w:jc w:val="both"/>
        <w:rPr>
          <w:rFonts w:ascii="Times New Roman" w:hAnsi="Times New Roman" w:cs="Times New Roman"/>
          <w:sz w:val="28"/>
          <w:szCs w:val="28"/>
          <w:lang w:val="uk-UA"/>
        </w:rPr>
      </w:pPr>
      <w:r w:rsidRPr="0050606A">
        <w:rPr>
          <w:rFonts w:ascii="Times New Roman" w:hAnsi="Times New Roman" w:cs="Times New Roman"/>
          <w:sz w:val="28"/>
          <w:szCs w:val="28"/>
          <w:lang w:val="uk-UA"/>
        </w:rPr>
        <w:t>6) копія трудової книжки (за наявності) або витяг з реєстру застрахованих</w:t>
      </w:r>
      <w:r>
        <w:rPr>
          <w:rFonts w:ascii="Times New Roman" w:hAnsi="Times New Roman" w:cs="Times New Roman"/>
          <w:sz w:val="28"/>
          <w:szCs w:val="28"/>
          <w:lang w:val="uk-UA"/>
        </w:rPr>
        <w:t xml:space="preserve"> </w:t>
      </w:r>
      <w:r w:rsidRPr="0050606A">
        <w:rPr>
          <w:rFonts w:ascii="Times New Roman" w:hAnsi="Times New Roman" w:cs="Times New Roman"/>
          <w:sz w:val="28"/>
          <w:szCs w:val="28"/>
          <w:lang w:val="uk-UA"/>
        </w:rPr>
        <w:t>осіб Державного реєстру загальнообов’язкового державного соціального</w:t>
      </w:r>
      <w:r>
        <w:rPr>
          <w:rFonts w:ascii="Times New Roman" w:hAnsi="Times New Roman" w:cs="Times New Roman"/>
          <w:sz w:val="28"/>
          <w:szCs w:val="28"/>
          <w:lang w:val="uk-UA"/>
        </w:rPr>
        <w:t xml:space="preserve"> </w:t>
      </w:r>
      <w:r w:rsidRPr="0050606A">
        <w:rPr>
          <w:rFonts w:ascii="Times New Roman" w:hAnsi="Times New Roman" w:cs="Times New Roman"/>
          <w:sz w:val="28"/>
          <w:szCs w:val="28"/>
          <w:lang w:val="uk-UA"/>
        </w:rPr>
        <w:t>страхування, або копія послужного списку для осіб, які проходили (проходять)</w:t>
      </w:r>
      <w:r>
        <w:rPr>
          <w:rFonts w:ascii="Times New Roman" w:hAnsi="Times New Roman" w:cs="Times New Roman"/>
          <w:sz w:val="28"/>
          <w:szCs w:val="28"/>
          <w:lang w:val="uk-UA"/>
        </w:rPr>
        <w:t xml:space="preserve"> </w:t>
      </w:r>
      <w:r w:rsidRPr="0050606A">
        <w:rPr>
          <w:rFonts w:ascii="Times New Roman" w:hAnsi="Times New Roman" w:cs="Times New Roman"/>
          <w:sz w:val="28"/>
          <w:szCs w:val="28"/>
          <w:lang w:val="uk-UA"/>
        </w:rPr>
        <w:t>службу;</w:t>
      </w:r>
    </w:p>
    <w:p w:rsidR="007F6ACE" w:rsidRPr="0050606A" w:rsidRDefault="007F6ACE" w:rsidP="007F6ACE">
      <w:pPr>
        <w:spacing w:after="0" w:line="216" w:lineRule="auto"/>
        <w:ind w:firstLine="709"/>
        <w:jc w:val="both"/>
        <w:rPr>
          <w:rFonts w:ascii="Times New Roman" w:hAnsi="Times New Roman" w:cs="Times New Roman"/>
          <w:sz w:val="28"/>
          <w:szCs w:val="28"/>
          <w:lang w:val="uk-UA"/>
        </w:rPr>
      </w:pPr>
      <w:r w:rsidRPr="0050606A">
        <w:rPr>
          <w:rFonts w:ascii="Times New Roman" w:hAnsi="Times New Roman" w:cs="Times New Roman"/>
          <w:sz w:val="28"/>
          <w:szCs w:val="28"/>
          <w:lang w:val="uk-UA"/>
        </w:rPr>
        <w:t>7) медична довідку про стан здоров’я, форму і порядок надання якої</w:t>
      </w:r>
      <w:r>
        <w:rPr>
          <w:rFonts w:ascii="Times New Roman" w:hAnsi="Times New Roman" w:cs="Times New Roman"/>
          <w:sz w:val="28"/>
          <w:szCs w:val="28"/>
          <w:lang w:val="uk-UA"/>
        </w:rPr>
        <w:t xml:space="preserve"> </w:t>
      </w:r>
      <w:r w:rsidRPr="0050606A">
        <w:rPr>
          <w:rFonts w:ascii="Times New Roman" w:hAnsi="Times New Roman" w:cs="Times New Roman"/>
          <w:sz w:val="28"/>
          <w:szCs w:val="28"/>
          <w:lang w:val="uk-UA"/>
        </w:rPr>
        <w:t>визначають спільно центральний орган виконавчої влади з реалізації державної</w:t>
      </w:r>
      <w:r>
        <w:rPr>
          <w:rFonts w:ascii="Times New Roman" w:hAnsi="Times New Roman" w:cs="Times New Roman"/>
          <w:sz w:val="28"/>
          <w:szCs w:val="28"/>
          <w:lang w:val="uk-UA"/>
        </w:rPr>
        <w:t xml:space="preserve"> </w:t>
      </w:r>
      <w:r w:rsidRPr="0050606A">
        <w:rPr>
          <w:rFonts w:ascii="Times New Roman" w:hAnsi="Times New Roman" w:cs="Times New Roman"/>
          <w:sz w:val="28"/>
          <w:szCs w:val="28"/>
          <w:lang w:val="uk-UA"/>
        </w:rPr>
        <w:t>політики у сфері державної служби та центральний орган виконавчої влади,</w:t>
      </w:r>
      <w:r>
        <w:rPr>
          <w:rFonts w:ascii="Times New Roman" w:hAnsi="Times New Roman" w:cs="Times New Roman"/>
          <w:sz w:val="28"/>
          <w:szCs w:val="28"/>
          <w:lang w:val="uk-UA"/>
        </w:rPr>
        <w:t xml:space="preserve"> </w:t>
      </w:r>
      <w:r w:rsidRPr="0050606A">
        <w:rPr>
          <w:rFonts w:ascii="Times New Roman" w:hAnsi="Times New Roman" w:cs="Times New Roman"/>
          <w:sz w:val="28"/>
          <w:szCs w:val="28"/>
          <w:lang w:val="uk-UA"/>
        </w:rPr>
        <w:t>що забезпечує формування та реалізує державну політику у сфері охорони</w:t>
      </w:r>
      <w:r>
        <w:rPr>
          <w:rFonts w:ascii="Times New Roman" w:hAnsi="Times New Roman" w:cs="Times New Roman"/>
          <w:sz w:val="28"/>
          <w:szCs w:val="28"/>
          <w:lang w:val="uk-UA"/>
        </w:rPr>
        <w:t xml:space="preserve"> </w:t>
      </w:r>
      <w:r w:rsidRPr="0050606A">
        <w:rPr>
          <w:rFonts w:ascii="Times New Roman" w:hAnsi="Times New Roman" w:cs="Times New Roman"/>
          <w:sz w:val="28"/>
          <w:szCs w:val="28"/>
          <w:lang w:val="uk-UA"/>
        </w:rPr>
        <w:t>здоров’я;</w:t>
      </w:r>
    </w:p>
    <w:p w:rsidR="007F6ACE" w:rsidRPr="0050606A" w:rsidRDefault="007F6ACE" w:rsidP="007F6ACE">
      <w:pPr>
        <w:spacing w:after="0" w:line="216" w:lineRule="auto"/>
        <w:ind w:firstLine="709"/>
        <w:jc w:val="both"/>
        <w:rPr>
          <w:rFonts w:ascii="Times New Roman" w:hAnsi="Times New Roman" w:cs="Times New Roman"/>
          <w:sz w:val="28"/>
          <w:szCs w:val="28"/>
          <w:lang w:val="uk-UA"/>
        </w:rPr>
      </w:pPr>
      <w:r w:rsidRPr="0050606A">
        <w:rPr>
          <w:rFonts w:ascii="Times New Roman" w:hAnsi="Times New Roman" w:cs="Times New Roman"/>
          <w:sz w:val="28"/>
          <w:szCs w:val="28"/>
          <w:lang w:val="uk-UA"/>
        </w:rPr>
        <w:t xml:space="preserve">8) електронний військово-обліковий документ Резерв ID, з наявним </w:t>
      </w:r>
      <w:proofErr w:type="spellStart"/>
      <w:r w:rsidRPr="0050606A">
        <w:rPr>
          <w:rFonts w:ascii="Times New Roman" w:hAnsi="Times New Roman" w:cs="Times New Roman"/>
          <w:sz w:val="28"/>
          <w:szCs w:val="28"/>
          <w:lang w:val="uk-UA"/>
        </w:rPr>
        <w:t>QRкодом</w:t>
      </w:r>
      <w:proofErr w:type="spellEnd"/>
      <w:r w:rsidRPr="0050606A">
        <w:rPr>
          <w:rFonts w:ascii="Times New Roman" w:hAnsi="Times New Roman" w:cs="Times New Roman"/>
          <w:sz w:val="28"/>
          <w:szCs w:val="28"/>
          <w:lang w:val="uk-UA"/>
        </w:rPr>
        <w:t xml:space="preserve"> військово-облікового документа придатним для зчитування,</w:t>
      </w:r>
      <w:r>
        <w:rPr>
          <w:rFonts w:ascii="Times New Roman" w:hAnsi="Times New Roman" w:cs="Times New Roman"/>
          <w:sz w:val="28"/>
          <w:szCs w:val="28"/>
          <w:lang w:val="uk-UA"/>
        </w:rPr>
        <w:t xml:space="preserve"> </w:t>
      </w:r>
      <w:r w:rsidRPr="0050606A">
        <w:rPr>
          <w:rFonts w:ascii="Times New Roman" w:hAnsi="Times New Roman" w:cs="Times New Roman"/>
          <w:sz w:val="28"/>
          <w:szCs w:val="28"/>
          <w:lang w:val="uk-UA"/>
        </w:rPr>
        <w:t>роздрукований з застосунку «Резерв +» або Порталу Дія станом на день подання</w:t>
      </w:r>
      <w:r>
        <w:rPr>
          <w:rFonts w:ascii="Times New Roman" w:hAnsi="Times New Roman" w:cs="Times New Roman"/>
          <w:sz w:val="28"/>
          <w:szCs w:val="28"/>
          <w:lang w:val="uk-UA"/>
        </w:rPr>
        <w:t xml:space="preserve"> </w:t>
      </w:r>
      <w:r w:rsidRPr="0050606A">
        <w:rPr>
          <w:rFonts w:ascii="Times New Roman" w:hAnsi="Times New Roman" w:cs="Times New Roman"/>
          <w:sz w:val="28"/>
          <w:szCs w:val="28"/>
          <w:lang w:val="uk-UA"/>
        </w:rPr>
        <w:t>документів;</w:t>
      </w:r>
    </w:p>
    <w:p w:rsidR="007F6ACE" w:rsidRPr="0050606A" w:rsidRDefault="007F6ACE" w:rsidP="007F6ACE">
      <w:pPr>
        <w:spacing w:after="0" w:line="216" w:lineRule="auto"/>
        <w:ind w:firstLine="709"/>
        <w:jc w:val="both"/>
        <w:rPr>
          <w:rFonts w:ascii="Times New Roman" w:hAnsi="Times New Roman" w:cs="Times New Roman"/>
          <w:sz w:val="28"/>
          <w:szCs w:val="28"/>
          <w:lang w:val="uk-UA"/>
        </w:rPr>
      </w:pPr>
      <w:r w:rsidRPr="0050606A">
        <w:rPr>
          <w:rFonts w:ascii="Times New Roman" w:hAnsi="Times New Roman" w:cs="Times New Roman"/>
          <w:sz w:val="28"/>
          <w:szCs w:val="28"/>
          <w:lang w:val="uk-UA"/>
        </w:rPr>
        <w:t>9) довідка про проходження попереднього, періодичного</w:t>
      </w:r>
      <w:r>
        <w:rPr>
          <w:rFonts w:ascii="Times New Roman" w:hAnsi="Times New Roman" w:cs="Times New Roman"/>
          <w:sz w:val="28"/>
          <w:szCs w:val="28"/>
          <w:lang w:val="uk-UA"/>
        </w:rPr>
        <w:t xml:space="preserve"> </w:t>
      </w:r>
      <w:r w:rsidRPr="0050606A">
        <w:rPr>
          <w:rFonts w:ascii="Times New Roman" w:hAnsi="Times New Roman" w:cs="Times New Roman"/>
          <w:sz w:val="28"/>
          <w:szCs w:val="28"/>
          <w:lang w:val="uk-UA"/>
        </w:rPr>
        <w:t>та позачергового психіатричних оглядів (форма № 100-2/о);</w:t>
      </w:r>
    </w:p>
    <w:p w:rsidR="007F6ACE" w:rsidRPr="0050606A" w:rsidRDefault="007F6ACE" w:rsidP="007F6ACE">
      <w:pPr>
        <w:spacing w:after="0" w:line="216" w:lineRule="auto"/>
        <w:ind w:firstLine="709"/>
        <w:jc w:val="both"/>
        <w:rPr>
          <w:rFonts w:ascii="Times New Roman" w:hAnsi="Times New Roman" w:cs="Times New Roman"/>
          <w:sz w:val="28"/>
          <w:szCs w:val="28"/>
          <w:lang w:val="uk-UA"/>
        </w:rPr>
      </w:pPr>
      <w:r w:rsidRPr="0050606A">
        <w:rPr>
          <w:rFonts w:ascii="Times New Roman" w:hAnsi="Times New Roman" w:cs="Times New Roman"/>
          <w:sz w:val="28"/>
          <w:szCs w:val="28"/>
          <w:lang w:val="uk-UA"/>
        </w:rPr>
        <w:t>10) довідка уповноваженого органу про відсутність судимості, строк дії</w:t>
      </w:r>
      <w:r>
        <w:rPr>
          <w:rFonts w:ascii="Times New Roman" w:hAnsi="Times New Roman" w:cs="Times New Roman"/>
          <w:sz w:val="28"/>
          <w:szCs w:val="28"/>
          <w:lang w:val="uk-UA"/>
        </w:rPr>
        <w:t xml:space="preserve"> </w:t>
      </w:r>
      <w:r w:rsidRPr="0050606A">
        <w:rPr>
          <w:rFonts w:ascii="Times New Roman" w:hAnsi="Times New Roman" w:cs="Times New Roman"/>
          <w:sz w:val="28"/>
          <w:szCs w:val="28"/>
          <w:lang w:val="uk-UA"/>
        </w:rPr>
        <w:t>якої не перевищує 30 календарних днів;</w:t>
      </w:r>
    </w:p>
    <w:p w:rsidR="007F6ACE" w:rsidRDefault="007F6ACE" w:rsidP="007F6ACE">
      <w:pPr>
        <w:spacing w:after="0" w:line="216" w:lineRule="auto"/>
        <w:ind w:firstLine="709"/>
        <w:jc w:val="both"/>
        <w:rPr>
          <w:rFonts w:ascii="Times New Roman" w:hAnsi="Times New Roman" w:cs="Times New Roman"/>
          <w:sz w:val="28"/>
          <w:szCs w:val="28"/>
          <w:lang w:val="uk-UA"/>
        </w:rPr>
      </w:pPr>
      <w:r w:rsidRPr="0050606A">
        <w:rPr>
          <w:rFonts w:ascii="Times New Roman" w:hAnsi="Times New Roman" w:cs="Times New Roman"/>
          <w:sz w:val="28"/>
          <w:szCs w:val="28"/>
          <w:lang w:val="uk-UA"/>
        </w:rPr>
        <w:t xml:space="preserve">11) </w:t>
      </w:r>
      <w:r w:rsidRPr="00965313">
        <w:rPr>
          <w:rFonts w:ascii="Times New Roman" w:hAnsi="Times New Roman" w:cs="Times New Roman"/>
          <w:sz w:val="28"/>
          <w:szCs w:val="28"/>
          <w:lang w:val="uk-UA"/>
        </w:rPr>
        <w:t>державни</w:t>
      </w:r>
      <w:r>
        <w:rPr>
          <w:rFonts w:ascii="Times New Roman" w:hAnsi="Times New Roman" w:cs="Times New Roman"/>
          <w:sz w:val="28"/>
          <w:szCs w:val="28"/>
          <w:lang w:val="uk-UA"/>
        </w:rPr>
        <w:t>й</w:t>
      </w:r>
      <w:r w:rsidRPr="00965313">
        <w:rPr>
          <w:rFonts w:ascii="Times New Roman" w:hAnsi="Times New Roman" w:cs="Times New Roman"/>
          <w:sz w:val="28"/>
          <w:szCs w:val="28"/>
          <w:lang w:val="uk-UA"/>
        </w:rPr>
        <w:t xml:space="preserve"> сертифікат про рівень володіння державною мовою, що видається Національною комісією зі стандартів державної мови</w:t>
      </w:r>
      <w:r>
        <w:rPr>
          <w:rFonts w:ascii="Times New Roman" w:hAnsi="Times New Roman" w:cs="Times New Roman"/>
          <w:sz w:val="28"/>
          <w:szCs w:val="28"/>
          <w:lang w:val="uk-UA"/>
        </w:rPr>
        <w:t>.</w:t>
      </w:r>
    </w:p>
    <w:p w:rsidR="007F6ACE" w:rsidRPr="00463E12" w:rsidRDefault="007F6ACE" w:rsidP="007F6ACE">
      <w:pPr>
        <w:spacing w:after="0" w:line="216" w:lineRule="auto"/>
        <w:ind w:firstLine="709"/>
        <w:jc w:val="both"/>
        <w:rPr>
          <w:rFonts w:ascii="Times New Roman" w:hAnsi="Times New Roman" w:cs="Times New Roman"/>
          <w:sz w:val="16"/>
          <w:szCs w:val="16"/>
          <w:lang w:val="uk-UA"/>
        </w:rPr>
      </w:pPr>
      <w:r w:rsidRPr="0050606A">
        <w:rPr>
          <w:rFonts w:ascii="Times New Roman" w:hAnsi="Times New Roman" w:cs="Times New Roman"/>
          <w:sz w:val="28"/>
          <w:szCs w:val="28"/>
          <w:lang w:val="uk-UA"/>
        </w:rPr>
        <w:t>Особа, яка бажає взяти участь у конкурсі, подає документи особисто</w:t>
      </w:r>
      <w:r>
        <w:rPr>
          <w:rFonts w:ascii="Times New Roman" w:hAnsi="Times New Roman" w:cs="Times New Roman"/>
          <w:sz w:val="28"/>
          <w:szCs w:val="28"/>
          <w:lang w:val="uk-UA"/>
        </w:rPr>
        <w:t xml:space="preserve"> </w:t>
      </w:r>
      <w:r w:rsidRPr="0050606A">
        <w:rPr>
          <w:rFonts w:ascii="Times New Roman" w:hAnsi="Times New Roman" w:cs="Times New Roman"/>
          <w:sz w:val="28"/>
          <w:szCs w:val="28"/>
          <w:lang w:val="uk-UA"/>
        </w:rPr>
        <w:t xml:space="preserve">або </w:t>
      </w:r>
      <w:r>
        <w:rPr>
          <w:rFonts w:ascii="Times New Roman" w:hAnsi="Times New Roman" w:cs="Times New Roman"/>
          <w:sz w:val="28"/>
          <w:szCs w:val="28"/>
          <w:lang w:val="uk-UA"/>
        </w:rPr>
        <w:t xml:space="preserve">електронною </w:t>
      </w:r>
      <w:r w:rsidRPr="0050606A">
        <w:rPr>
          <w:rFonts w:ascii="Times New Roman" w:hAnsi="Times New Roman" w:cs="Times New Roman"/>
          <w:sz w:val="28"/>
          <w:szCs w:val="28"/>
          <w:lang w:val="uk-UA"/>
        </w:rPr>
        <w:t xml:space="preserve">поштою до </w:t>
      </w:r>
      <w:r>
        <w:rPr>
          <w:rFonts w:ascii="Times New Roman" w:hAnsi="Times New Roman" w:cs="Times New Roman"/>
          <w:sz w:val="28"/>
          <w:szCs w:val="28"/>
          <w:lang w:val="uk-UA"/>
        </w:rPr>
        <w:t>відділу по роботі з персоналом Територіального управління.</w:t>
      </w:r>
    </w:p>
    <w:p w:rsidR="007F6ACE" w:rsidRPr="00CE4DF3" w:rsidRDefault="007F6ACE" w:rsidP="007F6ACE">
      <w:pPr>
        <w:spacing w:after="0" w:line="216" w:lineRule="auto"/>
        <w:ind w:firstLine="709"/>
        <w:jc w:val="both"/>
        <w:rPr>
          <w:rFonts w:ascii="Times New Roman" w:hAnsi="Times New Roman"/>
          <w:sz w:val="28"/>
          <w:szCs w:val="28"/>
          <w:lang w:val="uk-UA"/>
        </w:rPr>
      </w:pPr>
      <w:r>
        <w:rPr>
          <w:rFonts w:ascii="Times New Roman" w:hAnsi="Times New Roman"/>
          <w:sz w:val="28"/>
          <w:szCs w:val="28"/>
          <w:lang w:val="uk-UA"/>
        </w:rPr>
        <w:t>Відповідно</w:t>
      </w:r>
      <w:r w:rsidRPr="00CE4DF3">
        <w:rPr>
          <w:rFonts w:ascii="Times New Roman" w:hAnsi="Times New Roman"/>
          <w:sz w:val="28"/>
          <w:szCs w:val="28"/>
          <w:lang w:val="uk-UA"/>
        </w:rPr>
        <w:t xml:space="preserve"> до частини 3 статті 54 Закону України «Про Національну поліцію», </w:t>
      </w:r>
      <w:r w:rsidRPr="00CE4DF3">
        <w:rPr>
          <w:rStyle w:val="rvts0"/>
          <w:rFonts w:ascii="Times New Roman" w:hAnsi="Times New Roman"/>
          <w:sz w:val="28"/>
          <w:szCs w:val="28"/>
          <w:lang w:val="uk-UA"/>
        </w:rPr>
        <w:t>особа, яка бажає взяти участь у конкурсі, має право додати до заяви про участь у конкурсі інші документи, зокрема такі, що підтверджують її відповідність кваліфікаційним вимогам.</w:t>
      </w:r>
    </w:p>
    <w:p w:rsidR="007F6ACE" w:rsidRPr="00463E12" w:rsidRDefault="007F6ACE" w:rsidP="007F6ACE">
      <w:pPr>
        <w:spacing w:after="0" w:line="216" w:lineRule="auto"/>
        <w:ind w:firstLine="709"/>
        <w:jc w:val="both"/>
        <w:rPr>
          <w:rFonts w:ascii="Times New Roman" w:hAnsi="Times New Roman"/>
          <w:sz w:val="16"/>
          <w:szCs w:val="16"/>
          <w:lang w:val="uk-UA"/>
        </w:rPr>
      </w:pPr>
      <w:r w:rsidRPr="005D6C3F">
        <w:rPr>
          <w:rFonts w:ascii="Times New Roman" w:hAnsi="Times New Roman" w:cs="Times New Roman"/>
          <w:color w:val="333333"/>
          <w:sz w:val="28"/>
          <w:szCs w:val="28"/>
          <w:shd w:val="clear" w:color="auto" w:fill="FFFFFF"/>
          <w:lang w:val="uk-UA"/>
        </w:rPr>
        <w:t>Особа, яка бажає взяти участь у конкурсі, перед складанням кваліфікаційного іспиту пред’являє</w:t>
      </w:r>
      <w:r w:rsidRPr="003C1F94">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конкурсній комісії </w:t>
      </w:r>
      <w:r w:rsidRPr="003C1F94">
        <w:rPr>
          <w:rFonts w:ascii="Times New Roman" w:hAnsi="Times New Roman" w:cs="Times New Roman"/>
          <w:sz w:val="28"/>
          <w:szCs w:val="28"/>
          <w:lang w:val="uk-UA"/>
        </w:rPr>
        <w:t xml:space="preserve">для проведення конкурсу на зайняття вакантних посад паспорт громадянина України. </w:t>
      </w:r>
      <w:r>
        <w:rPr>
          <w:rFonts w:ascii="Times New Roman" w:hAnsi="Times New Roman"/>
          <w:sz w:val="28"/>
          <w:lang w:val="uk-UA"/>
        </w:rPr>
        <w:t xml:space="preserve"> </w:t>
      </w:r>
    </w:p>
    <w:p w:rsidR="007F6ACE" w:rsidRDefault="007F6ACE" w:rsidP="007F6ACE">
      <w:pPr>
        <w:spacing w:after="0" w:line="216"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Прийом документів здійснюється з 09:00 години 0</w:t>
      </w:r>
      <w:r w:rsidR="000F4D6E">
        <w:rPr>
          <w:rFonts w:ascii="Times New Roman" w:eastAsia="Times New Roman" w:hAnsi="Times New Roman" w:cs="Times New Roman"/>
          <w:sz w:val="28"/>
          <w:szCs w:val="28"/>
          <w:lang w:val="uk-UA" w:eastAsia="ru-RU"/>
        </w:rPr>
        <w:t>9</w:t>
      </w:r>
      <w:r>
        <w:rPr>
          <w:rFonts w:ascii="Times New Roman" w:eastAsia="Times New Roman" w:hAnsi="Times New Roman" w:cs="Times New Roman"/>
          <w:sz w:val="28"/>
          <w:szCs w:val="28"/>
          <w:lang w:val="uk-UA" w:eastAsia="ru-RU"/>
        </w:rPr>
        <w:t xml:space="preserve"> </w:t>
      </w:r>
      <w:r w:rsidR="009806CF">
        <w:rPr>
          <w:rFonts w:ascii="Times New Roman" w:eastAsia="Times New Roman" w:hAnsi="Times New Roman" w:cs="Times New Roman"/>
          <w:sz w:val="28"/>
          <w:szCs w:val="28"/>
          <w:lang w:val="uk-UA" w:eastAsia="ru-RU"/>
        </w:rPr>
        <w:t>жовт</w:t>
      </w:r>
      <w:r>
        <w:rPr>
          <w:rFonts w:ascii="Times New Roman" w:eastAsia="Times New Roman" w:hAnsi="Times New Roman" w:cs="Times New Roman"/>
          <w:sz w:val="28"/>
          <w:szCs w:val="28"/>
          <w:lang w:val="uk-UA" w:eastAsia="ru-RU"/>
        </w:rPr>
        <w:t xml:space="preserve">ня 2026 року до 12:00 години </w:t>
      </w:r>
      <w:r w:rsidR="000F4D6E">
        <w:rPr>
          <w:rFonts w:ascii="Times New Roman" w:eastAsia="Times New Roman" w:hAnsi="Times New Roman" w:cs="Times New Roman"/>
          <w:sz w:val="28"/>
          <w:szCs w:val="28"/>
          <w:lang w:val="uk-UA" w:eastAsia="ru-RU"/>
        </w:rPr>
        <w:t>21</w:t>
      </w:r>
      <w:r>
        <w:rPr>
          <w:rFonts w:ascii="Times New Roman" w:eastAsia="Times New Roman" w:hAnsi="Times New Roman" w:cs="Times New Roman"/>
          <w:sz w:val="28"/>
          <w:szCs w:val="28"/>
          <w:lang w:val="uk-UA" w:eastAsia="ru-RU"/>
        </w:rPr>
        <w:t xml:space="preserve"> </w:t>
      </w:r>
      <w:r w:rsidR="009806CF">
        <w:rPr>
          <w:rFonts w:ascii="Times New Roman" w:eastAsia="Times New Roman" w:hAnsi="Times New Roman" w:cs="Times New Roman"/>
          <w:sz w:val="28"/>
          <w:szCs w:val="28"/>
          <w:lang w:val="uk-UA" w:eastAsia="ru-RU"/>
        </w:rPr>
        <w:t>жовт</w:t>
      </w:r>
      <w:r>
        <w:rPr>
          <w:rFonts w:ascii="Times New Roman" w:eastAsia="Times New Roman" w:hAnsi="Times New Roman" w:cs="Times New Roman"/>
          <w:sz w:val="28"/>
          <w:szCs w:val="28"/>
          <w:lang w:val="uk-UA" w:eastAsia="ru-RU"/>
        </w:rPr>
        <w:t xml:space="preserve">ня 2026 року на електронну адресу: vrp.ck@sso.gov.ua та в приміщенні за </w:t>
      </w:r>
      <w:proofErr w:type="spellStart"/>
      <w:r>
        <w:rPr>
          <w:rFonts w:ascii="Times New Roman" w:eastAsia="Times New Roman" w:hAnsi="Times New Roman" w:cs="Times New Roman"/>
          <w:sz w:val="28"/>
          <w:szCs w:val="28"/>
          <w:lang w:val="uk-UA" w:eastAsia="ru-RU"/>
        </w:rPr>
        <w:t>адресою</w:t>
      </w:r>
      <w:proofErr w:type="spellEnd"/>
      <w:r>
        <w:rPr>
          <w:rFonts w:ascii="Times New Roman" w:eastAsia="Times New Roman" w:hAnsi="Times New Roman" w:cs="Times New Roman"/>
          <w:sz w:val="28"/>
          <w:szCs w:val="28"/>
          <w:lang w:val="uk-UA" w:eastAsia="ru-RU"/>
        </w:rPr>
        <w:t>: м. Черкаси, вул. Благовісна, 154 (Територіальне управління Служби судової охорони у Черкаській області).</w:t>
      </w:r>
    </w:p>
    <w:p w:rsidR="007F6ACE" w:rsidRPr="00DB5C3F" w:rsidRDefault="007F6ACE" w:rsidP="007F6ACE">
      <w:pPr>
        <w:spacing w:after="0" w:line="216" w:lineRule="auto"/>
        <w:ind w:firstLine="709"/>
        <w:jc w:val="both"/>
        <w:rPr>
          <w:rFonts w:ascii="Times New Roman" w:eastAsia="Times New Roman" w:hAnsi="Times New Roman" w:cs="Times New Roman"/>
          <w:sz w:val="28"/>
          <w:szCs w:val="28"/>
          <w:lang w:val="uk-UA" w:eastAsia="ru-RU"/>
        </w:rPr>
      </w:pPr>
      <w:r w:rsidRPr="00D12B24">
        <w:rPr>
          <w:rFonts w:ascii="Times New Roman" w:eastAsia="Times New Roman" w:hAnsi="Times New Roman" w:cs="Times New Roman"/>
          <w:sz w:val="28"/>
          <w:szCs w:val="28"/>
          <w:lang w:val="uk-UA" w:eastAsia="ru-RU"/>
        </w:rPr>
        <w:t xml:space="preserve">На посаду </w:t>
      </w:r>
      <w:r w:rsidR="00587C2E" w:rsidRPr="00587C2E">
        <w:rPr>
          <w:rFonts w:ascii="Times New Roman" w:eastAsia="Times New Roman" w:hAnsi="Times New Roman" w:cs="Times New Roman"/>
          <w:sz w:val="28"/>
          <w:szCs w:val="28"/>
          <w:lang w:val="uk-UA" w:eastAsia="ru-RU"/>
        </w:rPr>
        <w:t>командир</w:t>
      </w:r>
      <w:r w:rsidR="00587C2E">
        <w:rPr>
          <w:rFonts w:ascii="Times New Roman" w:eastAsia="Times New Roman" w:hAnsi="Times New Roman" w:cs="Times New Roman"/>
          <w:sz w:val="28"/>
          <w:szCs w:val="28"/>
          <w:lang w:val="uk-UA" w:eastAsia="ru-RU"/>
        </w:rPr>
        <w:t>а</w:t>
      </w:r>
      <w:r w:rsidR="00587C2E" w:rsidRPr="00587C2E">
        <w:rPr>
          <w:rFonts w:ascii="Times New Roman" w:eastAsia="Times New Roman" w:hAnsi="Times New Roman" w:cs="Times New Roman"/>
          <w:sz w:val="28"/>
          <w:szCs w:val="28"/>
          <w:lang w:val="uk-UA" w:eastAsia="ru-RU"/>
        </w:rPr>
        <w:t xml:space="preserve"> господарського взводу</w:t>
      </w:r>
      <w:r w:rsidRPr="004B237C">
        <w:rPr>
          <w:rFonts w:ascii="Times New Roman" w:eastAsia="Times New Roman" w:hAnsi="Times New Roman" w:cs="Times New Roman"/>
          <w:sz w:val="28"/>
          <w:szCs w:val="28"/>
          <w:lang w:val="uk-UA" w:eastAsia="ru-RU"/>
        </w:rPr>
        <w:t xml:space="preserve"> </w:t>
      </w:r>
      <w:r w:rsidRPr="00D12B24">
        <w:rPr>
          <w:rFonts w:ascii="Times New Roman" w:eastAsia="Times New Roman" w:hAnsi="Times New Roman" w:cs="Times New Roman"/>
          <w:sz w:val="28"/>
          <w:szCs w:val="28"/>
          <w:lang w:val="uk-UA" w:eastAsia="ru-RU"/>
        </w:rPr>
        <w:t xml:space="preserve">Територіального управління Служби судової охорони у Черкаській області поширюються обмеження та вимоги, встановлені Законом України «Про запобігання корупції», а також передбачені для поліцейських Законом України «Про Національну поліцію» обмеження, пов’язані зі службою в поліції (частина третя статті 163 Закону України «Про судоустрій і статус суддів»). </w:t>
      </w:r>
    </w:p>
    <w:p w:rsidR="007F6ACE" w:rsidRPr="00017630" w:rsidRDefault="007F6ACE" w:rsidP="007F6ACE">
      <w:pPr>
        <w:spacing w:after="0" w:line="216" w:lineRule="auto"/>
        <w:ind w:firstLine="709"/>
        <w:jc w:val="both"/>
        <w:rPr>
          <w:rFonts w:ascii="Times New Roman" w:eastAsia="Times New Roman" w:hAnsi="Times New Roman" w:cs="Times New Roman"/>
          <w:b/>
          <w:sz w:val="28"/>
          <w:szCs w:val="28"/>
          <w:lang w:val="uk-UA" w:eastAsia="ru-RU"/>
        </w:rPr>
      </w:pPr>
      <w:r w:rsidRPr="002E2B88">
        <w:rPr>
          <w:rFonts w:ascii="Times New Roman" w:eastAsia="Times New Roman" w:hAnsi="Times New Roman" w:cs="Times New Roman"/>
          <w:b/>
          <w:sz w:val="28"/>
          <w:szCs w:val="28"/>
          <w:lang w:val="uk-UA" w:eastAsia="ru-RU"/>
        </w:rPr>
        <w:t>5.</w:t>
      </w:r>
      <w:r w:rsidRPr="00D12B24">
        <w:rPr>
          <w:rFonts w:ascii="Times New Roman" w:eastAsia="Times New Roman" w:hAnsi="Times New Roman" w:cs="Times New Roman"/>
          <w:sz w:val="28"/>
          <w:szCs w:val="28"/>
          <w:lang w:val="uk-UA" w:eastAsia="ru-RU"/>
        </w:rPr>
        <w:t xml:space="preserve"> </w:t>
      </w:r>
      <w:r w:rsidRPr="00017630">
        <w:rPr>
          <w:rFonts w:ascii="Times New Roman" w:eastAsia="Times New Roman" w:hAnsi="Times New Roman" w:cs="Times New Roman"/>
          <w:b/>
          <w:sz w:val="28"/>
          <w:szCs w:val="28"/>
          <w:lang w:val="uk-UA" w:eastAsia="ru-RU"/>
        </w:rPr>
        <w:t xml:space="preserve">Місце, дата та час початку проведення конкурсу: </w:t>
      </w:r>
    </w:p>
    <w:p w:rsidR="007F6ACE" w:rsidRDefault="007F6ACE" w:rsidP="007F6ACE">
      <w:pPr>
        <w:spacing w:after="0" w:line="216" w:lineRule="auto"/>
        <w:ind w:firstLine="709"/>
        <w:jc w:val="both"/>
        <w:rPr>
          <w:rFonts w:ascii="Times New Roman" w:eastAsia="Times New Roman" w:hAnsi="Times New Roman" w:cs="Times New Roman"/>
          <w:sz w:val="28"/>
          <w:szCs w:val="28"/>
          <w:lang w:val="uk-UA" w:eastAsia="ru-RU"/>
        </w:rPr>
      </w:pPr>
      <w:r w:rsidRPr="00D12B24">
        <w:rPr>
          <w:rFonts w:ascii="Times New Roman" w:eastAsia="Times New Roman" w:hAnsi="Times New Roman" w:cs="Times New Roman"/>
          <w:sz w:val="28"/>
          <w:szCs w:val="28"/>
          <w:lang w:val="uk-UA" w:eastAsia="ru-RU"/>
        </w:rPr>
        <w:t xml:space="preserve">м. Черкаси, вул. </w:t>
      </w:r>
      <w:r>
        <w:rPr>
          <w:rFonts w:ascii="Times New Roman" w:eastAsia="Times New Roman" w:hAnsi="Times New Roman" w:cs="Times New Roman"/>
          <w:sz w:val="28"/>
          <w:szCs w:val="28"/>
          <w:lang w:val="uk-UA" w:eastAsia="ru-RU"/>
        </w:rPr>
        <w:t>Благовісна</w:t>
      </w:r>
      <w:r w:rsidRPr="000F17D1">
        <w:rPr>
          <w:rFonts w:ascii="Times New Roman" w:eastAsia="Times New Roman" w:hAnsi="Times New Roman" w:cs="Times New Roman"/>
          <w:sz w:val="28"/>
          <w:szCs w:val="28"/>
          <w:lang w:val="uk-UA" w:eastAsia="ru-RU"/>
        </w:rPr>
        <w:t>, 1</w:t>
      </w:r>
      <w:r>
        <w:rPr>
          <w:rFonts w:ascii="Times New Roman" w:eastAsia="Times New Roman" w:hAnsi="Times New Roman" w:cs="Times New Roman"/>
          <w:sz w:val="28"/>
          <w:szCs w:val="28"/>
          <w:lang w:val="uk-UA" w:eastAsia="ru-RU"/>
        </w:rPr>
        <w:t>54</w:t>
      </w:r>
      <w:r w:rsidRPr="00D12B24">
        <w:rPr>
          <w:rFonts w:ascii="Times New Roman" w:eastAsia="Times New Roman" w:hAnsi="Times New Roman" w:cs="Times New Roman"/>
          <w:sz w:val="28"/>
          <w:szCs w:val="28"/>
          <w:lang w:val="uk-UA" w:eastAsia="ru-RU"/>
        </w:rPr>
        <w:t xml:space="preserve">, </w:t>
      </w:r>
      <w:r w:rsidR="009806CF">
        <w:rPr>
          <w:rFonts w:ascii="Times New Roman" w:eastAsia="Times New Roman" w:hAnsi="Times New Roman" w:cs="Times New Roman"/>
          <w:sz w:val="28"/>
          <w:szCs w:val="28"/>
          <w:lang w:val="uk-UA" w:eastAsia="ru-RU"/>
        </w:rPr>
        <w:t>2</w:t>
      </w:r>
      <w:r w:rsidR="000F4D6E">
        <w:rPr>
          <w:rFonts w:ascii="Times New Roman" w:eastAsia="Times New Roman" w:hAnsi="Times New Roman" w:cs="Times New Roman"/>
          <w:sz w:val="28"/>
          <w:szCs w:val="28"/>
          <w:lang w:val="uk-UA" w:eastAsia="ru-RU"/>
        </w:rPr>
        <w:t>2</w:t>
      </w:r>
      <w:r>
        <w:rPr>
          <w:rFonts w:ascii="Times New Roman" w:eastAsia="Times New Roman" w:hAnsi="Times New Roman" w:cs="Times New Roman"/>
          <w:sz w:val="28"/>
          <w:szCs w:val="28"/>
          <w:lang w:val="uk-UA" w:eastAsia="ru-RU"/>
        </w:rPr>
        <w:t xml:space="preserve"> </w:t>
      </w:r>
      <w:r w:rsidR="009806CF">
        <w:rPr>
          <w:rFonts w:ascii="Times New Roman" w:eastAsia="Times New Roman" w:hAnsi="Times New Roman" w:cs="Times New Roman"/>
          <w:sz w:val="28"/>
          <w:szCs w:val="28"/>
          <w:lang w:val="uk-UA" w:eastAsia="ru-RU"/>
        </w:rPr>
        <w:t>жовт</w:t>
      </w:r>
      <w:r>
        <w:rPr>
          <w:rFonts w:ascii="Times New Roman" w:eastAsia="Times New Roman" w:hAnsi="Times New Roman" w:cs="Times New Roman"/>
          <w:sz w:val="28"/>
          <w:szCs w:val="28"/>
          <w:lang w:val="uk-UA" w:eastAsia="ru-RU"/>
        </w:rPr>
        <w:t xml:space="preserve">ня </w:t>
      </w:r>
      <w:r w:rsidRPr="00D12B24">
        <w:rPr>
          <w:rFonts w:ascii="Times New Roman" w:eastAsia="Times New Roman" w:hAnsi="Times New Roman" w:cs="Times New Roman"/>
          <w:sz w:val="28"/>
          <w:szCs w:val="28"/>
          <w:lang w:val="uk-UA" w:eastAsia="ru-RU"/>
        </w:rPr>
        <w:t>202</w:t>
      </w:r>
      <w:r>
        <w:rPr>
          <w:rFonts w:ascii="Times New Roman" w:eastAsia="Times New Roman" w:hAnsi="Times New Roman" w:cs="Times New Roman"/>
          <w:sz w:val="28"/>
          <w:szCs w:val="28"/>
          <w:lang w:val="uk-UA" w:eastAsia="ru-RU"/>
        </w:rPr>
        <w:t>6</w:t>
      </w:r>
      <w:r w:rsidRPr="00D12B24">
        <w:rPr>
          <w:rFonts w:ascii="Times New Roman" w:eastAsia="Times New Roman" w:hAnsi="Times New Roman" w:cs="Times New Roman"/>
          <w:sz w:val="28"/>
          <w:szCs w:val="28"/>
          <w:lang w:val="uk-UA" w:eastAsia="ru-RU"/>
        </w:rPr>
        <w:t xml:space="preserve"> року о 09:00 годині.</w:t>
      </w:r>
    </w:p>
    <w:p w:rsidR="007F6ACE" w:rsidRPr="004B237C" w:rsidRDefault="007F6ACE" w:rsidP="007F6ACE">
      <w:pPr>
        <w:spacing w:after="0" w:line="216" w:lineRule="auto"/>
        <w:ind w:firstLine="709"/>
        <w:jc w:val="both"/>
        <w:rPr>
          <w:rFonts w:ascii="Times New Roman" w:eastAsia="Times New Roman" w:hAnsi="Times New Roman" w:cs="Times New Roman"/>
          <w:b/>
          <w:snapToGrid w:val="0"/>
          <w:sz w:val="16"/>
          <w:szCs w:val="16"/>
          <w:lang w:val="uk-UA" w:eastAsia="ru-RU"/>
        </w:rPr>
      </w:pPr>
    </w:p>
    <w:p w:rsidR="007F6ACE" w:rsidRPr="00CE4DF3" w:rsidRDefault="007F6ACE" w:rsidP="007F6ACE">
      <w:pPr>
        <w:tabs>
          <w:tab w:val="left" w:pos="705"/>
        </w:tabs>
        <w:spacing w:after="0" w:line="216" w:lineRule="auto"/>
        <w:ind w:firstLine="709"/>
        <w:jc w:val="both"/>
        <w:rPr>
          <w:rFonts w:ascii="Times New Roman" w:eastAsia="Times New Roman" w:hAnsi="Times New Roman" w:cs="Times New Roman"/>
          <w:b/>
          <w:snapToGrid w:val="0"/>
          <w:sz w:val="28"/>
          <w:szCs w:val="28"/>
          <w:lang w:val="uk-UA" w:eastAsia="ru-RU"/>
        </w:rPr>
      </w:pPr>
      <w:r w:rsidRPr="00CE4DF3">
        <w:rPr>
          <w:rFonts w:ascii="Times New Roman" w:eastAsia="Times New Roman" w:hAnsi="Times New Roman" w:cs="Times New Roman"/>
          <w:b/>
          <w:snapToGrid w:val="0"/>
          <w:sz w:val="28"/>
          <w:szCs w:val="28"/>
          <w:lang w:val="uk-UA" w:eastAsia="ru-RU"/>
        </w:rPr>
        <w:t>6. Прізвище, ім’я та по батькові, номер телефону та адреса електронної пошти особи, яка надає додаткову інформацію з питань проведення конкурсу:</w:t>
      </w:r>
    </w:p>
    <w:p w:rsidR="007F6ACE" w:rsidRPr="00587C2E" w:rsidRDefault="007F6ACE" w:rsidP="00587C2E">
      <w:pPr>
        <w:widowControl w:val="0"/>
        <w:tabs>
          <w:tab w:val="left" w:pos="142"/>
        </w:tabs>
        <w:spacing w:after="0" w:line="216" w:lineRule="auto"/>
        <w:ind w:firstLine="709"/>
        <w:jc w:val="both"/>
        <w:rPr>
          <w:rFonts w:ascii="Times New Roman" w:hAnsi="Times New Roman" w:cs="Times New Roman"/>
          <w:sz w:val="28"/>
          <w:szCs w:val="28"/>
          <w:lang w:val="uk-UA"/>
        </w:rPr>
      </w:pPr>
      <w:r w:rsidRPr="00BE63D2">
        <w:rPr>
          <w:rFonts w:ascii="Times New Roman" w:eastAsia="Times New Roman" w:hAnsi="Times New Roman"/>
          <w:sz w:val="28"/>
          <w:szCs w:val="28"/>
          <w:lang w:val="uk-UA" w:eastAsia="ru-RU"/>
        </w:rPr>
        <w:t>(099) 133-86-30</w:t>
      </w:r>
      <w:r>
        <w:rPr>
          <w:rFonts w:ascii="Times New Roman" w:eastAsia="Times New Roman" w:hAnsi="Times New Roman"/>
          <w:sz w:val="28"/>
          <w:szCs w:val="28"/>
          <w:lang w:val="uk-UA" w:eastAsia="ru-RU"/>
        </w:rPr>
        <w:t xml:space="preserve">; </w:t>
      </w:r>
      <w:hyperlink r:id="rId8" w:history="1">
        <w:r w:rsidRPr="00232A2F">
          <w:rPr>
            <w:rStyle w:val="a8"/>
            <w:rFonts w:ascii="Times New Roman" w:hAnsi="Times New Roman" w:cs="Times New Roman"/>
            <w:sz w:val="28"/>
            <w:szCs w:val="28"/>
            <w:lang w:val="en-US"/>
          </w:rPr>
          <w:t>vrp</w:t>
        </w:r>
        <w:r w:rsidRPr="00232A2F">
          <w:rPr>
            <w:rStyle w:val="a8"/>
            <w:rFonts w:ascii="Times New Roman" w:hAnsi="Times New Roman" w:cs="Times New Roman"/>
            <w:sz w:val="28"/>
            <w:szCs w:val="28"/>
            <w:lang w:val="uk-UA"/>
          </w:rPr>
          <w:t>.ck@sso.gov.ua</w:t>
        </w:r>
      </w:hyperlink>
    </w:p>
    <w:p w:rsidR="007F6ACE" w:rsidRDefault="007F6ACE" w:rsidP="007F6ACE">
      <w:pPr>
        <w:spacing w:after="0" w:line="216" w:lineRule="auto"/>
        <w:ind w:firstLine="709"/>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Алексашкіна</w:t>
      </w:r>
      <w:proofErr w:type="spellEnd"/>
      <w:r>
        <w:rPr>
          <w:rFonts w:ascii="Times New Roman" w:hAnsi="Times New Roman" w:cs="Times New Roman"/>
          <w:sz w:val="28"/>
          <w:szCs w:val="28"/>
          <w:lang w:val="uk-UA"/>
        </w:rPr>
        <w:t xml:space="preserve"> Людмила Леонідівна;</w:t>
      </w:r>
    </w:p>
    <w:p w:rsidR="007F6ACE" w:rsidRDefault="007F6ACE" w:rsidP="007F6ACE">
      <w:pPr>
        <w:spacing w:after="0" w:line="216" w:lineRule="auto"/>
        <w:ind w:firstLine="709"/>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Рудікевич</w:t>
      </w:r>
      <w:proofErr w:type="spellEnd"/>
      <w:r>
        <w:rPr>
          <w:rFonts w:ascii="Times New Roman" w:hAnsi="Times New Roman" w:cs="Times New Roman"/>
          <w:sz w:val="28"/>
          <w:szCs w:val="28"/>
          <w:lang w:val="uk-UA"/>
        </w:rPr>
        <w:t xml:space="preserve"> Валерій Володимирович;</w:t>
      </w:r>
    </w:p>
    <w:p w:rsidR="007F6ACE" w:rsidRPr="00CE4DF3" w:rsidRDefault="007F6ACE" w:rsidP="007F6ACE">
      <w:pPr>
        <w:spacing w:after="0" w:line="216" w:lineRule="auto"/>
        <w:ind w:firstLine="709"/>
        <w:jc w:val="both"/>
        <w:rPr>
          <w:rFonts w:ascii="Times New Roman" w:hAnsi="Times New Roman" w:cs="Times New Roman"/>
          <w:color w:val="000000"/>
          <w:sz w:val="28"/>
          <w:szCs w:val="28"/>
          <w:u w:val="single"/>
          <w:lang w:val="uk-UA"/>
        </w:rPr>
      </w:pPr>
      <w:proofErr w:type="spellStart"/>
      <w:r>
        <w:rPr>
          <w:rFonts w:ascii="Times New Roman" w:hAnsi="Times New Roman" w:cs="Times New Roman"/>
          <w:sz w:val="28"/>
          <w:szCs w:val="28"/>
        </w:rPr>
        <w:t>Запісочний</w:t>
      </w:r>
      <w:proofErr w:type="spellEnd"/>
      <w:r>
        <w:rPr>
          <w:rFonts w:ascii="Times New Roman" w:hAnsi="Times New Roman" w:cs="Times New Roman"/>
          <w:sz w:val="28"/>
          <w:szCs w:val="28"/>
        </w:rPr>
        <w:t xml:space="preserve"> </w:t>
      </w:r>
      <w:r w:rsidRPr="008611BA">
        <w:rPr>
          <w:rFonts w:ascii="Times New Roman" w:hAnsi="Times New Roman" w:cs="Times New Roman"/>
          <w:sz w:val="28"/>
          <w:szCs w:val="28"/>
          <w:lang w:val="uk-UA"/>
        </w:rPr>
        <w:t>Олександр</w:t>
      </w:r>
      <w:r>
        <w:rPr>
          <w:rFonts w:ascii="Times New Roman" w:hAnsi="Times New Roman" w:cs="Times New Roman"/>
          <w:sz w:val="28"/>
          <w:szCs w:val="28"/>
        </w:rPr>
        <w:t xml:space="preserve"> </w:t>
      </w:r>
      <w:r>
        <w:rPr>
          <w:rFonts w:ascii="Times New Roman" w:hAnsi="Times New Roman" w:cs="Times New Roman"/>
          <w:sz w:val="28"/>
          <w:szCs w:val="28"/>
          <w:lang w:val="uk-UA"/>
        </w:rPr>
        <w:t>Іванови</w:t>
      </w:r>
      <w:r>
        <w:rPr>
          <w:rFonts w:ascii="Times New Roman" w:hAnsi="Times New Roman" w:cs="Times New Roman"/>
          <w:sz w:val="28"/>
          <w:szCs w:val="28"/>
        </w:rPr>
        <w:t>ч</w:t>
      </w:r>
      <w:r>
        <w:rPr>
          <w:rFonts w:ascii="Times New Roman" w:hAnsi="Times New Roman" w:cs="Times New Roman"/>
          <w:sz w:val="28"/>
          <w:szCs w:val="28"/>
          <w:lang w:val="uk-UA"/>
        </w:rPr>
        <w:t>.</w:t>
      </w:r>
    </w:p>
    <w:tbl>
      <w:tblPr>
        <w:tblW w:w="10060" w:type="dxa"/>
        <w:tblInd w:w="108" w:type="dxa"/>
        <w:tblLook w:val="0000" w:firstRow="0" w:lastRow="0" w:firstColumn="0" w:lastColumn="0" w:noHBand="0" w:noVBand="0"/>
      </w:tblPr>
      <w:tblGrid>
        <w:gridCol w:w="10060"/>
      </w:tblGrid>
      <w:tr w:rsidR="007F6ACE" w:rsidRPr="00791E1E" w:rsidTr="00745155">
        <w:trPr>
          <w:trHeight w:val="14772"/>
        </w:trPr>
        <w:tc>
          <w:tcPr>
            <w:tcW w:w="10060" w:type="dxa"/>
          </w:tcPr>
          <w:tbl>
            <w:tblPr>
              <w:tblW w:w="9844" w:type="dxa"/>
              <w:tblLook w:val="04A0" w:firstRow="1" w:lastRow="0" w:firstColumn="1" w:lastColumn="0" w:noHBand="0" w:noVBand="1"/>
            </w:tblPr>
            <w:tblGrid>
              <w:gridCol w:w="247"/>
              <w:gridCol w:w="3656"/>
              <w:gridCol w:w="105"/>
              <w:gridCol w:w="24"/>
              <w:gridCol w:w="5253"/>
              <w:gridCol w:w="283"/>
              <w:gridCol w:w="276"/>
            </w:tblGrid>
            <w:tr w:rsidR="007F6ACE" w:rsidRPr="00CE4DF3" w:rsidTr="00745155">
              <w:trPr>
                <w:gridAfter w:val="1"/>
                <w:wAfter w:w="276" w:type="dxa"/>
                <w:trHeight w:val="408"/>
              </w:trPr>
              <w:tc>
                <w:tcPr>
                  <w:tcW w:w="9568" w:type="dxa"/>
                  <w:gridSpan w:val="6"/>
                </w:tcPr>
                <w:p w:rsidR="007F6ACE" w:rsidRPr="00CE4DF3" w:rsidRDefault="007F6ACE" w:rsidP="00745155">
                  <w:pPr>
                    <w:spacing w:after="0" w:line="216" w:lineRule="auto"/>
                    <w:jc w:val="center"/>
                    <w:rPr>
                      <w:rFonts w:ascii="Times New Roman" w:hAnsi="Times New Roman"/>
                      <w:b/>
                      <w:sz w:val="28"/>
                      <w:szCs w:val="28"/>
                      <w:lang w:val="uk-UA"/>
                    </w:rPr>
                  </w:pPr>
                  <w:r w:rsidRPr="006D5887">
                    <w:rPr>
                      <w:rFonts w:ascii="Times New Roman" w:hAnsi="Times New Roman"/>
                      <w:b/>
                      <w:sz w:val="28"/>
                      <w:szCs w:val="28"/>
                      <w:lang w:val="uk-UA"/>
                    </w:rPr>
                    <w:lastRenderedPageBreak/>
                    <w:t>Кваліфікаційні вимоги</w:t>
                  </w:r>
                </w:p>
              </w:tc>
            </w:tr>
            <w:tr w:rsidR="007F6ACE" w:rsidRPr="00CE4DF3" w:rsidTr="00745155">
              <w:trPr>
                <w:gridAfter w:val="1"/>
                <w:wAfter w:w="276" w:type="dxa"/>
                <w:trHeight w:val="408"/>
              </w:trPr>
              <w:tc>
                <w:tcPr>
                  <w:tcW w:w="9568" w:type="dxa"/>
                  <w:gridSpan w:val="6"/>
                </w:tcPr>
                <w:p w:rsidR="007F6ACE" w:rsidRDefault="007F6ACE" w:rsidP="00745155">
                  <w:pPr>
                    <w:spacing w:after="0" w:line="216" w:lineRule="auto"/>
                    <w:jc w:val="center"/>
                    <w:rPr>
                      <w:rFonts w:ascii="Times New Roman" w:hAnsi="Times New Roman"/>
                      <w:b/>
                      <w:sz w:val="28"/>
                      <w:szCs w:val="28"/>
                      <w:lang w:val="uk-UA"/>
                    </w:rPr>
                  </w:pPr>
                </w:p>
                <w:p w:rsidR="007F6ACE" w:rsidRPr="00CE4DF3" w:rsidRDefault="007F6ACE" w:rsidP="00745155">
                  <w:pPr>
                    <w:spacing w:after="0" w:line="216" w:lineRule="auto"/>
                    <w:jc w:val="center"/>
                    <w:rPr>
                      <w:rFonts w:ascii="Times New Roman" w:hAnsi="Times New Roman"/>
                      <w:b/>
                      <w:sz w:val="28"/>
                      <w:szCs w:val="28"/>
                      <w:lang w:val="uk-UA"/>
                    </w:rPr>
                  </w:pPr>
                </w:p>
              </w:tc>
            </w:tr>
            <w:tr w:rsidR="007F6ACE" w:rsidRPr="006D5887" w:rsidTr="00745155">
              <w:trPr>
                <w:gridAfter w:val="1"/>
                <w:wAfter w:w="276" w:type="dxa"/>
                <w:trHeight w:val="408"/>
              </w:trPr>
              <w:tc>
                <w:tcPr>
                  <w:tcW w:w="4032" w:type="dxa"/>
                  <w:gridSpan w:val="4"/>
                  <w:hideMark/>
                </w:tcPr>
                <w:p w:rsidR="007F6ACE" w:rsidRDefault="007F6ACE" w:rsidP="00745155">
                  <w:pPr>
                    <w:shd w:val="clear" w:color="auto" w:fill="FFFFFF"/>
                    <w:spacing w:after="0" w:line="216" w:lineRule="auto"/>
                    <w:rPr>
                      <w:rFonts w:ascii="Times New Roman" w:hAnsi="Times New Roman"/>
                      <w:sz w:val="28"/>
                      <w:szCs w:val="28"/>
                      <w:lang w:val="uk-UA"/>
                    </w:rPr>
                  </w:pPr>
                  <w:r w:rsidRPr="007D1385">
                    <w:rPr>
                      <w:rFonts w:ascii="Times New Roman" w:hAnsi="Times New Roman"/>
                      <w:sz w:val="28"/>
                      <w:szCs w:val="28"/>
                      <w:lang w:val="uk-UA"/>
                    </w:rPr>
                    <w:t>1. Загальні вимоги</w:t>
                  </w:r>
                </w:p>
                <w:p w:rsidR="007F6ACE" w:rsidRDefault="007F6ACE" w:rsidP="00745155">
                  <w:pPr>
                    <w:shd w:val="clear" w:color="auto" w:fill="FFFFFF"/>
                    <w:spacing w:after="0" w:line="216" w:lineRule="auto"/>
                    <w:rPr>
                      <w:rFonts w:ascii="Times New Roman" w:hAnsi="Times New Roman"/>
                      <w:sz w:val="28"/>
                      <w:szCs w:val="28"/>
                      <w:lang w:val="uk-UA"/>
                    </w:rPr>
                  </w:pPr>
                </w:p>
                <w:p w:rsidR="007F6ACE" w:rsidRDefault="007F6ACE" w:rsidP="00745155">
                  <w:pPr>
                    <w:shd w:val="clear" w:color="auto" w:fill="FFFFFF"/>
                    <w:spacing w:after="0" w:line="216" w:lineRule="auto"/>
                    <w:rPr>
                      <w:rFonts w:ascii="Times New Roman" w:hAnsi="Times New Roman"/>
                      <w:sz w:val="28"/>
                      <w:szCs w:val="28"/>
                      <w:lang w:val="uk-UA"/>
                    </w:rPr>
                  </w:pPr>
                </w:p>
                <w:p w:rsidR="007F6ACE" w:rsidRDefault="007F6ACE" w:rsidP="00745155">
                  <w:pPr>
                    <w:shd w:val="clear" w:color="auto" w:fill="FFFFFF"/>
                    <w:spacing w:after="0" w:line="216" w:lineRule="auto"/>
                    <w:rPr>
                      <w:rFonts w:ascii="Times New Roman" w:hAnsi="Times New Roman"/>
                      <w:sz w:val="28"/>
                      <w:szCs w:val="28"/>
                      <w:lang w:val="uk-UA"/>
                    </w:rPr>
                  </w:pPr>
                </w:p>
                <w:p w:rsidR="007F6ACE" w:rsidRDefault="007F6ACE" w:rsidP="00745155">
                  <w:pPr>
                    <w:shd w:val="clear" w:color="auto" w:fill="FFFFFF"/>
                    <w:spacing w:after="0" w:line="216" w:lineRule="auto"/>
                    <w:rPr>
                      <w:rFonts w:ascii="Times New Roman" w:hAnsi="Times New Roman"/>
                      <w:sz w:val="28"/>
                      <w:szCs w:val="28"/>
                      <w:lang w:val="uk-UA"/>
                    </w:rPr>
                  </w:pPr>
                </w:p>
                <w:p w:rsidR="007F6ACE" w:rsidRDefault="007F6ACE" w:rsidP="00745155">
                  <w:pPr>
                    <w:shd w:val="clear" w:color="auto" w:fill="FFFFFF"/>
                    <w:spacing w:after="0" w:line="216" w:lineRule="auto"/>
                    <w:rPr>
                      <w:rFonts w:ascii="Times New Roman" w:hAnsi="Times New Roman"/>
                      <w:sz w:val="28"/>
                      <w:szCs w:val="28"/>
                      <w:lang w:val="uk-UA"/>
                    </w:rPr>
                  </w:pPr>
                </w:p>
                <w:p w:rsidR="007F6ACE" w:rsidRDefault="007F6ACE" w:rsidP="00745155">
                  <w:pPr>
                    <w:shd w:val="clear" w:color="auto" w:fill="FFFFFF"/>
                    <w:spacing w:after="0" w:line="216" w:lineRule="auto"/>
                    <w:rPr>
                      <w:rFonts w:ascii="Times New Roman" w:hAnsi="Times New Roman"/>
                      <w:sz w:val="28"/>
                      <w:szCs w:val="28"/>
                      <w:lang w:val="uk-UA"/>
                    </w:rPr>
                  </w:pPr>
                </w:p>
                <w:p w:rsidR="00BD3ADB" w:rsidRDefault="00BD3ADB" w:rsidP="00745155">
                  <w:pPr>
                    <w:shd w:val="clear" w:color="auto" w:fill="FFFFFF"/>
                    <w:spacing w:after="0" w:line="216" w:lineRule="auto"/>
                    <w:rPr>
                      <w:rFonts w:ascii="Times New Roman" w:hAnsi="Times New Roman"/>
                      <w:sz w:val="28"/>
                      <w:szCs w:val="28"/>
                      <w:lang w:val="uk-UA"/>
                    </w:rPr>
                  </w:pPr>
                </w:p>
                <w:p w:rsidR="00BD3ADB" w:rsidRDefault="00BD3ADB" w:rsidP="00745155">
                  <w:pPr>
                    <w:shd w:val="clear" w:color="auto" w:fill="FFFFFF"/>
                    <w:spacing w:after="0" w:line="216" w:lineRule="auto"/>
                    <w:rPr>
                      <w:rFonts w:ascii="Times New Roman" w:hAnsi="Times New Roman"/>
                      <w:sz w:val="28"/>
                      <w:szCs w:val="28"/>
                      <w:lang w:val="uk-UA"/>
                    </w:rPr>
                  </w:pPr>
                </w:p>
                <w:p w:rsidR="00BD3ADB" w:rsidRDefault="00BD3ADB" w:rsidP="00745155">
                  <w:pPr>
                    <w:shd w:val="clear" w:color="auto" w:fill="FFFFFF"/>
                    <w:spacing w:after="0" w:line="216" w:lineRule="auto"/>
                    <w:rPr>
                      <w:rFonts w:ascii="Times New Roman" w:hAnsi="Times New Roman"/>
                      <w:sz w:val="28"/>
                      <w:szCs w:val="28"/>
                      <w:lang w:val="uk-UA"/>
                    </w:rPr>
                  </w:pPr>
                </w:p>
                <w:p w:rsidR="00BD3ADB" w:rsidRDefault="00BD3ADB" w:rsidP="00745155">
                  <w:pPr>
                    <w:shd w:val="clear" w:color="auto" w:fill="FFFFFF"/>
                    <w:spacing w:after="0" w:line="216" w:lineRule="auto"/>
                    <w:rPr>
                      <w:rFonts w:ascii="Times New Roman" w:hAnsi="Times New Roman"/>
                      <w:sz w:val="28"/>
                      <w:szCs w:val="28"/>
                      <w:lang w:val="uk-UA"/>
                    </w:rPr>
                  </w:pPr>
                </w:p>
                <w:p w:rsidR="00BD3ADB" w:rsidRDefault="00BD3ADB" w:rsidP="00745155">
                  <w:pPr>
                    <w:shd w:val="clear" w:color="auto" w:fill="FFFFFF"/>
                    <w:spacing w:after="0" w:line="216" w:lineRule="auto"/>
                    <w:rPr>
                      <w:rFonts w:ascii="Times New Roman" w:hAnsi="Times New Roman"/>
                      <w:sz w:val="28"/>
                      <w:szCs w:val="28"/>
                      <w:lang w:val="uk-UA"/>
                    </w:rPr>
                  </w:pPr>
                </w:p>
                <w:p w:rsidR="00BD3ADB" w:rsidRDefault="00BD3ADB" w:rsidP="00745155">
                  <w:pPr>
                    <w:shd w:val="clear" w:color="auto" w:fill="FFFFFF"/>
                    <w:spacing w:after="0" w:line="216" w:lineRule="auto"/>
                    <w:rPr>
                      <w:rFonts w:ascii="Times New Roman" w:hAnsi="Times New Roman"/>
                      <w:sz w:val="28"/>
                      <w:szCs w:val="28"/>
                      <w:lang w:val="uk-UA"/>
                    </w:rPr>
                  </w:pPr>
                </w:p>
                <w:p w:rsidR="00BD3ADB" w:rsidRDefault="00BD3ADB" w:rsidP="00745155">
                  <w:pPr>
                    <w:shd w:val="clear" w:color="auto" w:fill="FFFFFF"/>
                    <w:spacing w:after="0" w:line="216" w:lineRule="auto"/>
                    <w:rPr>
                      <w:rFonts w:ascii="Times New Roman" w:hAnsi="Times New Roman"/>
                      <w:sz w:val="28"/>
                      <w:szCs w:val="28"/>
                      <w:lang w:val="uk-UA"/>
                    </w:rPr>
                  </w:pPr>
                </w:p>
                <w:p w:rsidR="00BD3ADB" w:rsidRDefault="00BD3ADB" w:rsidP="00745155">
                  <w:pPr>
                    <w:shd w:val="clear" w:color="auto" w:fill="FFFFFF"/>
                    <w:spacing w:after="0" w:line="216" w:lineRule="auto"/>
                    <w:rPr>
                      <w:rFonts w:ascii="Times New Roman" w:hAnsi="Times New Roman"/>
                      <w:sz w:val="28"/>
                      <w:szCs w:val="28"/>
                      <w:lang w:val="uk-UA"/>
                    </w:rPr>
                  </w:pPr>
                </w:p>
                <w:p w:rsidR="00BD3ADB" w:rsidRDefault="00BD3ADB" w:rsidP="00745155">
                  <w:pPr>
                    <w:shd w:val="clear" w:color="auto" w:fill="FFFFFF"/>
                    <w:spacing w:after="0" w:line="216" w:lineRule="auto"/>
                    <w:rPr>
                      <w:rFonts w:ascii="Times New Roman" w:hAnsi="Times New Roman"/>
                      <w:sz w:val="28"/>
                      <w:szCs w:val="28"/>
                      <w:lang w:val="uk-UA"/>
                    </w:rPr>
                  </w:pPr>
                </w:p>
                <w:p w:rsidR="00BD3ADB" w:rsidRDefault="00BD3ADB" w:rsidP="00745155">
                  <w:pPr>
                    <w:shd w:val="clear" w:color="auto" w:fill="FFFFFF"/>
                    <w:spacing w:after="0" w:line="216" w:lineRule="auto"/>
                    <w:rPr>
                      <w:rFonts w:ascii="Times New Roman" w:hAnsi="Times New Roman"/>
                      <w:sz w:val="28"/>
                      <w:szCs w:val="28"/>
                      <w:lang w:val="uk-UA"/>
                    </w:rPr>
                  </w:pPr>
                </w:p>
                <w:p w:rsidR="00BD3ADB" w:rsidRDefault="00BD3ADB" w:rsidP="00745155">
                  <w:pPr>
                    <w:shd w:val="clear" w:color="auto" w:fill="FFFFFF"/>
                    <w:spacing w:after="0" w:line="216" w:lineRule="auto"/>
                    <w:rPr>
                      <w:rFonts w:ascii="Times New Roman" w:hAnsi="Times New Roman"/>
                      <w:sz w:val="28"/>
                      <w:szCs w:val="28"/>
                      <w:lang w:val="uk-UA"/>
                    </w:rPr>
                  </w:pPr>
                </w:p>
                <w:p w:rsidR="00BD3ADB" w:rsidRDefault="00BD3ADB" w:rsidP="00745155">
                  <w:pPr>
                    <w:shd w:val="clear" w:color="auto" w:fill="FFFFFF"/>
                    <w:spacing w:after="0" w:line="216" w:lineRule="auto"/>
                    <w:rPr>
                      <w:rFonts w:ascii="Times New Roman" w:hAnsi="Times New Roman"/>
                      <w:sz w:val="28"/>
                      <w:szCs w:val="28"/>
                      <w:lang w:val="uk-UA"/>
                    </w:rPr>
                  </w:pPr>
                </w:p>
                <w:p w:rsidR="00BD3ADB" w:rsidRDefault="00BD3ADB" w:rsidP="00745155">
                  <w:pPr>
                    <w:shd w:val="clear" w:color="auto" w:fill="FFFFFF"/>
                    <w:spacing w:after="0" w:line="216" w:lineRule="auto"/>
                    <w:rPr>
                      <w:rFonts w:ascii="Times New Roman" w:hAnsi="Times New Roman"/>
                      <w:sz w:val="28"/>
                      <w:szCs w:val="28"/>
                      <w:lang w:val="uk-UA"/>
                    </w:rPr>
                  </w:pPr>
                </w:p>
                <w:p w:rsidR="00BD3ADB" w:rsidRDefault="00BD3ADB" w:rsidP="00745155">
                  <w:pPr>
                    <w:shd w:val="clear" w:color="auto" w:fill="FFFFFF"/>
                    <w:spacing w:after="0" w:line="216" w:lineRule="auto"/>
                    <w:rPr>
                      <w:rFonts w:ascii="Times New Roman" w:hAnsi="Times New Roman"/>
                      <w:sz w:val="28"/>
                      <w:szCs w:val="28"/>
                      <w:lang w:val="uk-UA"/>
                    </w:rPr>
                  </w:pPr>
                </w:p>
                <w:p w:rsidR="00BD3ADB" w:rsidRDefault="00BD3ADB" w:rsidP="00745155">
                  <w:pPr>
                    <w:shd w:val="clear" w:color="auto" w:fill="FFFFFF"/>
                    <w:spacing w:after="0" w:line="216" w:lineRule="auto"/>
                    <w:rPr>
                      <w:rFonts w:ascii="Times New Roman" w:hAnsi="Times New Roman"/>
                      <w:sz w:val="28"/>
                      <w:szCs w:val="28"/>
                      <w:lang w:val="uk-UA"/>
                    </w:rPr>
                  </w:pPr>
                </w:p>
                <w:p w:rsidR="00BD3ADB" w:rsidRDefault="00BD3ADB" w:rsidP="00745155">
                  <w:pPr>
                    <w:shd w:val="clear" w:color="auto" w:fill="FFFFFF"/>
                    <w:spacing w:after="0" w:line="216" w:lineRule="auto"/>
                    <w:rPr>
                      <w:rFonts w:ascii="Times New Roman" w:hAnsi="Times New Roman"/>
                      <w:sz w:val="28"/>
                      <w:szCs w:val="28"/>
                      <w:lang w:val="uk-UA"/>
                    </w:rPr>
                  </w:pPr>
                </w:p>
                <w:p w:rsidR="00BD3ADB" w:rsidRDefault="00BD3ADB" w:rsidP="00745155">
                  <w:pPr>
                    <w:shd w:val="clear" w:color="auto" w:fill="FFFFFF"/>
                    <w:spacing w:after="0" w:line="216" w:lineRule="auto"/>
                    <w:rPr>
                      <w:rFonts w:ascii="Times New Roman" w:hAnsi="Times New Roman"/>
                      <w:sz w:val="28"/>
                      <w:szCs w:val="28"/>
                      <w:lang w:val="uk-UA"/>
                    </w:rPr>
                  </w:pPr>
                </w:p>
                <w:p w:rsidR="00BD3ADB" w:rsidRDefault="00BD3ADB" w:rsidP="00745155">
                  <w:pPr>
                    <w:shd w:val="clear" w:color="auto" w:fill="FFFFFF"/>
                    <w:spacing w:after="0" w:line="216" w:lineRule="auto"/>
                    <w:rPr>
                      <w:rFonts w:ascii="Times New Roman" w:hAnsi="Times New Roman"/>
                      <w:sz w:val="28"/>
                      <w:szCs w:val="28"/>
                      <w:lang w:val="uk-UA"/>
                    </w:rPr>
                  </w:pPr>
                </w:p>
                <w:p w:rsidR="00BD3ADB" w:rsidRDefault="00BD3ADB" w:rsidP="00745155">
                  <w:pPr>
                    <w:shd w:val="clear" w:color="auto" w:fill="FFFFFF"/>
                    <w:spacing w:after="0" w:line="216" w:lineRule="auto"/>
                    <w:rPr>
                      <w:rFonts w:ascii="Times New Roman" w:hAnsi="Times New Roman"/>
                      <w:sz w:val="28"/>
                      <w:szCs w:val="28"/>
                      <w:lang w:val="uk-UA"/>
                    </w:rPr>
                  </w:pPr>
                </w:p>
                <w:p w:rsidR="00BD3ADB" w:rsidRDefault="00BD3ADB" w:rsidP="00745155">
                  <w:pPr>
                    <w:shd w:val="clear" w:color="auto" w:fill="FFFFFF"/>
                    <w:spacing w:after="0" w:line="216" w:lineRule="auto"/>
                    <w:rPr>
                      <w:rFonts w:ascii="Times New Roman" w:hAnsi="Times New Roman"/>
                      <w:sz w:val="28"/>
                      <w:szCs w:val="28"/>
                      <w:lang w:val="uk-UA"/>
                    </w:rPr>
                  </w:pPr>
                </w:p>
                <w:p w:rsidR="00BD3ADB" w:rsidRDefault="00BD3ADB" w:rsidP="00745155">
                  <w:pPr>
                    <w:shd w:val="clear" w:color="auto" w:fill="FFFFFF"/>
                    <w:spacing w:after="0" w:line="216" w:lineRule="auto"/>
                    <w:rPr>
                      <w:rFonts w:ascii="Times New Roman" w:hAnsi="Times New Roman"/>
                      <w:sz w:val="28"/>
                      <w:szCs w:val="28"/>
                      <w:lang w:val="uk-UA"/>
                    </w:rPr>
                  </w:pPr>
                </w:p>
                <w:p w:rsidR="007F6ACE" w:rsidRDefault="007F6ACE" w:rsidP="00745155">
                  <w:pPr>
                    <w:shd w:val="clear" w:color="auto" w:fill="FFFFFF"/>
                    <w:spacing w:after="0" w:line="216" w:lineRule="auto"/>
                    <w:rPr>
                      <w:rFonts w:ascii="Times New Roman" w:hAnsi="Times New Roman"/>
                      <w:sz w:val="28"/>
                      <w:szCs w:val="28"/>
                      <w:lang w:val="uk-UA"/>
                    </w:rPr>
                  </w:pPr>
                  <w:r>
                    <w:rPr>
                      <w:rFonts w:ascii="Times New Roman" w:hAnsi="Times New Roman"/>
                      <w:sz w:val="28"/>
                      <w:szCs w:val="28"/>
                      <w:lang w:val="uk-UA"/>
                    </w:rPr>
                    <w:t>2</w:t>
                  </w:r>
                  <w:r w:rsidRPr="00CE4DF3">
                    <w:rPr>
                      <w:rFonts w:ascii="Times New Roman" w:hAnsi="Times New Roman"/>
                      <w:sz w:val="28"/>
                      <w:szCs w:val="28"/>
                      <w:lang w:val="uk-UA"/>
                    </w:rPr>
                    <w:t>. Освіта</w:t>
                  </w:r>
                </w:p>
                <w:p w:rsidR="007F6ACE" w:rsidRPr="00CE4DF3" w:rsidRDefault="007F6ACE" w:rsidP="00745155">
                  <w:pPr>
                    <w:shd w:val="clear" w:color="auto" w:fill="FFFFFF"/>
                    <w:spacing w:after="0" w:line="216" w:lineRule="auto"/>
                    <w:rPr>
                      <w:rFonts w:ascii="Times New Roman" w:hAnsi="Times New Roman"/>
                      <w:sz w:val="28"/>
                      <w:szCs w:val="28"/>
                      <w:lang w:val="uk-UA"/>
                    </w:rPr>
                  </w:pPr>
                </w:p>
              </w:tc>
              <w:tc>
                <w:tcPr>
                  <w:tcW w:w="5536" w:type="dxa"/>
                  <w:gridSpan w:val="2"/>
                  <w:hideMark/>
                </w:tcPr>
                <w:p w:rsidR="00E76819" w:rsidRPr="00E76819" w:rsidRDefault="00E76819" w:rsidP="00E76819">
                  <w:pPr>
                    <w:spacing w:after="0" w:line="216" w:lineRule="auto"/>
                    <w:jc w:val="both"/>
                    <w:rPr>
                      <w:rFonts w:ascii="Times New Roman" w:hAnsi="Times New Roman" w:cs="Times New Roman"/>
                      <w:sz w:val="28"/>
                      <w:szCs w:val="28"/>
                      <w:lang w:val="uk-UA"/>
                    </w:rPr>
                  </w:pPr>
                  <w:r w:rsidRPr="00E76819">
                    <w:rPr>
                      <w:rFonts w:ascii="Times New Roman" w:hAnsi="Times New Roman" w:cs="Times New Roman"/>
                      <w:sz w:val="28"/>
                      <w:szCs w:val="28"/>
                      <w:lang w:val="uk-UA"/>
                    </w:rPr>
                    <w:t>відповідність загальним вимогам до кандидатів на службу (частина 1 статті 163 Закону України «Про судоустрій і статус суддів»);</w:t>
                  </w:r>
                </w:p>
                <w:p w:rsidR="00E76819" w:rsidRPr="00E76819" w:rsidRDefault="00E76819" w:rsidP="00E76819">
                  <w:pPr>
                    <w:spacing w:after="0" w:line="216" w:lineRule="auto"/>
                    <w:jc w:val="both"/>
                    <w:rPr>
                      <w:rFonts w:ascii="Times New Roman" w:hAnsi="Times New Roman" w:cs="Times New Roman"/>
                      <w:sz w:val="28"/>
                      <w:szCs w:val="28"/>
                      <w:lang w:val="uk-UA"/>
                    </w:rPr>
                  </w:pPr>
                  <w:r w:rsidRPr="00E76819">
                    <w:rPr>
                      <w:rFonts w:ascii="Times New Roman" w:hAnsi="Times New Roman" w:cs="Times New Roman"/>
                      <w:sz w:val="28"/>
                      <w:szCs w:val="28"/>
                      <w:lang w:val="uk-UA"/>
                    </w:rPr>
                    <w:t>подання декларації особи, уповноваженої на виконання функцій держави або місцевого самоврядування (подається у вигляді роздрукованого примірника із сайту Національного агентства з питань запобігання корупції);</w:t>
                  </w:r>
                </w:p>
                <w:p w:rsidR="00E76819" w:rsidRPr="00E76819" w:rsidRDefault="00E76819" w:rsidP="00E76819">
                  <w:pPr>
                    <w:spacing w:after="0" w:line="216" w:lineRule="auto"/>
                    <w:jc w:val="both"/>
                    <w:rPr>
                      <w:rFonts w:ascii="Times New Roman" w:hAnsi="Times New Roman" w:cs="Times New Roman"/>
                      <w:sz w:val="28"/>
                      <w:szCs w:val="28"/>
                      <w:lang w:val="uk-UA"/>
                    </w:rPr>
                  </w:pPr>
                  <w:r w:rsidRPr="00E76819">
                    <w:rPr>
                      <w:rFonts w:ascii="Times New Roman" w:hAnsi="Times New Roman" w:cs="Times New Roman"/>
                      <w:sz w:val="28"/>
                      <w:szCs w:val="28"/>
                      <w:lang w:val="uk-UA"/>
                    </w:rPr>
                    <w:t>вік не повинен перевищувати граничний вік перебування на службі (розділ I Положення про проходження служби співробітниками Служби судової охорони, затвердженого рішенням Вищої ради правосуддя від 04 квітня 2019 року № 1052/0/15-19);</w:t>
                  </w:r>
                </w:p>
                <w:p w:rsidR="00E76819" w:rsidRPr="00E76819" w:rsidRDefault="00E76819" w:rsidP="00E76819">
                  <w:pPr>
                    <w:spacing w:after="0" w:line="216" w:lineRule="auto"/>
                    <w:jc w:val="both"/>
                    <w:rPr>
                      <w:rFonts w:ascii="Times New Roman" w:hAnsi="Times New Roman" w:cs="Times New Roman"/>
                      <w:sz w:val="28"/>
                      <w:szCs w:val="28"/>
                      <w:lang w:val="uk-UA"/>
                    </w:rPr>
                  </w:pPr>
                  <w:r w:rsidRPr="00E76819">
                    <w:rPr>
                      <w:rFonts w:ascii="Times New Roman" w:hAnsi="Times New Roman" w:cs="Times New Roman"/>
                      <w:sz w:val="28"/>
                      <w:szCs w:val="28"/>
                      <w:lang w:val="uk-UA"/>
                    </w:rPr>
                    <w:t>вільне володіння державною мовою відповідно до вимог Закону України «Про забезпечення функціонування української мови як державної»;</w:t>
                  </w:r>
                </w:p>
                <w:p w:rsidR="00E76819" w:rsidRPr="00E76819" w:rsidRDefault="00E76819" w:rsidP="00E76819">
                  <w:pPr>
                    <w:spacing w:after="0" w:line="216" w:lineRule="auto"/>
                    <w:jc w:val="both"/>
                    <w:rPr>
                      <w:rFonts w:ascii="Times New Roman" w:hAnsi="Times New Roman" w:cs="Times New Roman"/>
                      <w:sz w:val="28"/>
                      <w:szCs w:val="28"/>
                      <w:lang w:val="uk-UA"/>
                    </w:rPr>
                  </w:pPr>
                  <w:r w:rsidRPr="00E76819">
                    <w:rPr>
                      <w:rFonts w:ascii="Times New Roman" w:hAnsi="Times New Roman" w:cs="Times New Roman"/>
                      <w:sz w:val="28"/>
                      <w:szCs w:val="28"/>
                      <w:lang w:val="uk-UA"/>
                    </w:rPr>
                    <w:t>навички роботи з персональним комп'ютером на рівні впевненого користувача;</w:t>
                  </w:r>
                </w:p>
                <w:p w:rsidR="007F6ACE" w:rsidRDefault="00E76819" w:rsidP="00E76819">
                  <w:pPr>
                    <w:spacing w:after="0" w:line="216" w:lineRule="auto"/>
                    <w:jc w:val="both"/>
                    <w:rPr>
                      <w:rFonts w:ascii="Times New Roman" w:hAnsi="Times New Roman" w:cs="Times New Roman"/>
                      <w:sz w:val="28"/>
                      <w:szCs w:val="28"/>
                      <w:lang w:val="uk-UA"/>
                    </w:rPr>
                  </w:pPr>
                  <w:r w:rsidRPr="00E76819">
                    <w:rPr>
                      <w:rFonts w:ascii="Times New Roman" w:hAnsi="Times New Roman" w:cs="Times New Roman"/>
                      <w:sz w:val="28"/>
                      <w:szCs w:val="28"/>
                      <w:lang w:val="uk-UA"/>
                    </w:rPr>
                    <w:t>відповідність вимогам законодавства щодо проходження спеціальної перевірки та визначення придатності за станом здоров’я до проходження служби.</w:t>
                  </w:r>
                </w:p>
                <w:p w:rsidR="00BD3ADB" w:rsidRPr="00BC65F8" w:rsidRDefault="00BD3ADB" w:rsidP="00E76819">
                  <w:pPr>
                    <w:spacing w:after="0" w:line="216" w:lineRule="auto"/>
                    <w:jc w:val="both"/>
                    <w:rPr>
                      <w:rFonts w:ascii="Times New Roman" w:hAnsi="Times New Roman" w:cs="Times New Roman"/>
                      <w:sz w:val="28"/>
                      <w:szCs w:val="28"/>
                      <w:lang w:val="uk-UA"/>
                    </w:rPr>
                  </w:pPr>
                </w:p>
                <w:p w:rsidR="007F6ACE" w:rsidRDefault="007F6ACE" w:rsidP="00745155">
                  <w:pPr>
                    <w:spacing w:after="0" w:line="216" w:lineRule="auto"/>
                    <w:jc w:val="both"/>
                    <w:rPr>
                      <w:rFonts w:ascii="Times New Roman" w:hAnsi="Times New Roman"/>
                      <w:sz w:val="28"/>
                      <w:szCs w:val="28"/>
                      <w:lang w:val="uk-UA"/>
                    </w:rPr>
                  </w:pPr>
                  <w:r>
                    <w:rPr>
                      <w:rFonts w:ascii="Times New Roman" w:hAnsi="Times New Roman"/>
                      <w:sz w:val="28"/>
                      <w:szCs w:val="28"/>
                      <w:lang w:val="uk-UA"/>
                    </w:rPr>
                    <w:t xml:space="preserve">освіта </w:t>
                  </w:r>
                  <w:r w:rsidR="00587C2E">
                    <w:rPr>
                      <w:rFonts w:ascii="Times New Roman" w:hAnsi="Times New Roman"/>
                      <w:sz w:val="28"/>
                      <w:szCs w:val="28"/>
                      <w:lang w:val="uk-UA"/>
                    </w:rPr>
                    <w:t>вища, ступінь вищої освіти –не нижче бакалавра</w:t>
                  </w:r>
                  <w:r>
                    <w:rPr>
                      <w:rFonts w:ascii="Times New Roman" w:hAnsi="Times New Roman"/>
                      <w:sz w:val="28"/>
                      <w:szCs w:val="28"/>
                      <w:lang w:val="uk-UA"/>
                    </w:rPr>
                    <w:t>.</w:t>
                  </w:r>
                </w:p>
                <w:p w:rsidR="00BD3ADB" w:rsidRDefault="00BD3ADB" w:rsidP="00745155">
                  <w:pPr>
                    <w:spacing w:after="0" w:line="216" w:lineRule="auto"/>
                    <w:jc w:val="both"/>
                    <w:rPr>
                      <w:rFonts w:ascii="Times New Roman" w:hAnsi="Times New Roman"/>
                      <w:sz w:val="28"/>
                      <w:szCs w:val="28"/>
                      <w:lang w:val="uk-UA"/>
                    </w:rPr>
                  </w:pPr>
                </w:p>
                <w:p w:rsidR="007F6ACE" w:rsidRPr="00CE4DF3" w:rsidRDefault="007F6ACE" w:rsidP="00745155">
                  <w:pPr>
                    <w:spacing w:after="0" w:line="216" w:lineRule="auto"/>
                    <w:jc w:val="both"/>
                    <w:rPr>
                      <w:rFonts w:ascii="Times New Roman" w:hAnsi="Times New Roman"/>
                      <w:sz w:val="28"/>
                      <w:szCs w:val="28"/>
                      <w:lang w:val="uk-UA"/>
                    </w:rPr>
                  </w:pPr>
                </w:p>
              </w:tc>
            </w:tr>
            <w:tr w:rsidR="007F6ACE" w:rsidRPr="00CE4DF3" w:rsidTr="00745155">
              <w:trPr>
                <w:gridAfter w:val="1"/>
                <w:wAfter w:w="276" w:type="dxa"/>
                <w:trHeight w:val="408"/>
              </w:trPr>
              <w:tc>
                <w:tcPr>
                  <w:tcW w:w="4032" w:type="dxa"/>
                  <w:gridSpan w:val="4"/>
                  <w:hideMark/>
                </w:tcPr>
                <w:p w:rsidR="007F6ACE" w:rsidRPr="00CE4DF3" w:rsidRDefault="007F6ACE" w:rsidP="00745155">
                  <w:pPr>
                    <w:spacing w:after="0" w:line="216" w:lineRule="auto"/>
                    <w:jc w:val="both"/>
                    <w:rPr>
                      <w:rFonts w:ascii="Times New Roman" w:hAnsi="Times New Roman"/>
                      <w:sz w:val="28"/>
                      <w:szCs w:val="28"/>
                      <w:lang w:val="uk-UA"/>
                    </w:rPr>
                  </w:pPr>
                  <w:r>
                    <w:rPr>
                      <w:rFonts w:ascii="Times New Roman" w:hAnsi="Times New Roman"/>
                      <w:sz w:val="28"/>
                      <w:szCs w:val="28"/>
                      <w:lang w:val="uk-UA"/>
                    </w:rPr>
                    <w:t>3</w:t>
                  </w:r>
                  <w:r w:rsidRPr="00CE4DF3">
                    <w:rPr>
                      <w:rFonts w:ascii="Times New Roman" w:hAnsi="Times New Roman"/>
                      <w:sz w:val="28"/>
                      <w:szCs w:val="28"/>
                      <w:lang w:val="uk-UA"/>
                    </w:rPr>
                    <w:t>. Досвід роботи</w:t>
                  </w:r>
                </w:p>
              </w:tc>
              <w:tc>
                <w:tcPr>
                  <w:tcW w:w="5536" w:type="dxa"/>
                  <w:gridSpan w:val="2"/>
                </w:tcPr>
                <w:p w:rsidR="007F6ACE" w:rsidRPr="00144664" w:rsidRDefault="00144664" w:rsidP="00745155">
                  <w:pPr>
                    <w:spacing w:line="216" w:lineRule="auto"/>
                    <w:jc w:val="both"/>
                    <w:rPr>
                      <w:rFonts w:ascii="Times New Roman" w:hAnsi="Times New Roman" w:cs="Times New Roman"/>
                      <w:sz w:val="28"/>
                      <w:szCs w:val="28"/>
                      <w:lang w:val="uk-UA"/>
                    </w:rPr>
                  </w:pPr>
                  <w:r w:rsidRPr="00144664">
                    <w:rPr>
                      <w:rFonts w:ascii="Times New Roman" w:hAnsi="Times New Roman" w:cs="Times New Roman"/>
                      <w:sz w:val="28"/>
                      <w:szCs w:val="28"/>
                      <w:lang w:val="uk-UA"/>
                    </w:rPr>
                    <w:t xml:space="preserve">досвід роботи </w:t>
                  </w:r>
                  <w:r>
                    <w:rPr>
                      <w:rFonts w:ascii="Times New Roman" w:hAnsi="Times New Roman" w:cs="Times New Roman"/>
                      <w:sz w:val="28"/>
                      <w:szCs w:val="28"/>
                      <w:lang w:val="uk-UA"/>
                    </w:rPr>
                    <w:t xml:space="preserve">на керівних посадах </w:t>
                  </w:r>
                  <w:r w:rsidRPr="00144664">
                    <w:rPr>
                      <w:rFonts w:ascii="Times New Roman" w:hAnsi="Times New Roman" w:cs="Times New Roman"/>
                      <w:sz w:val="28"/>
                      <w:szCs w:val="28"/>
                      <w:lang w:val="uk-UA"/>
                    </w:rPr>
                    <w:t>в державних органах влади, органах системи правосуддя, правоохоронних органах чи військових формуваннях</w:t>
                  </w:r>
                  <w:r>
                    <w:rPr>
                      <w:rFonts w:ascii="Times New Roman" w:hAnsi="Times New Roman" w:cs="Times New Roman"/>
                      <w:sz w:val="28"/>
                      <w:szCs w:val="28"/>
                      <w:lang w:val="uk-UA"/>
                    </w:rPr>
                    <w:t>, підприємств, установ, організацій незалежно від форм власності –</w:t>
                  </w:r>
                  <w:r w:rsidRPr="00144664">
                    <w:rPr>
                      <w:rFonts w:ascii="Times New Roman" w:hAnsi="Times New Roman" w:cs="Times New Roman"/>
                      <w:sz w:val="28"/>
                      <w:szCs w:val="28"/>
                      <w:lang w:val="uk-UA"/>
                    </w:rPr>
                    <w:t xml:space="preserve"> не менше ніж один рі</w:t>
                  </w:r>
                  <w:r>
                    <w:rPr>
                      <w:rFonts w:ascii="Times New Roman" w:hAnsi="Times New Roman" w:cs="Times New Roman"/>
                      <w:sz w:val="28"/>
                      <w:szCs w:val="28"/>
                      <w:lang w:val="uk-UA"/>
                    </w:rPr>
                    <w:t>к, або досвід роботи на посадах співробітників</w:t>
                  </w:r>
                  <w:r w:rsidR="004E324D">
                    <w:rPr>
                      <w:rFonts w:ascii="Times New Roman" w:hAnsi="Times New Roman" w:cs="Times New Roman"/>
                      <w:sz w:val="28"/>
                      <w:szCs w:val="28"/>
                      <w:lang w:val="uk-UA"/>
                    </w:rPr>
                    <w:t xml:space="preserve"> </w:t>
                  </w:r>
                  <w:r w:rsidR="009F38D8">
                    <w:rPr>
                      <w:rFonts w:ascii="Times New Roman" w:hAnsi="Times New Roman" w:cs="Times New Roman"/>
                      <w:sz w:val="28"/>
                      <w:szCs w:val="28"/>
                      <w:lang w:val="uk-UA"/>
                    </w:rPr>
                    <w:t>–</w:t>
                  </w:r>
                  <w:r w:rsidR="004E324D">
                    <w:rPr>
                      <w:rFonts w:ascii="Times New Roman" w:hAnsi="Times New Roman" w:cs="Times New Roman"/>
                      <w:sz w:val="28"/>
                      <w:szCs w:val="28"/>
                      <w:lang w:val="uk-UA"/>
                    </w:rPr>
                    <w:t xml:space="preserve"> не</w:t>
                  </w:r>
                  <w:r w:rsidR="009F38D8">
                    <w:rPr>
                      <w:rFonts w:ascii="Times New Roman" w:hAnsi="Times New Roman" w:cs="Times New Roman"/>
                      <w:sz w:val="28"/>
                      <w:szCs w:val="28"/>
                      <w:lang w:val="uk-UA"/>
                    </w:rPr>
                    <w:t xml:space="preserve"> </w:t>
                  </w:r>
                  <w:r w:rsidR="004E324D">
                    <w:rPr>
                      <w:rFonts w:ascii="Times New Roman" w:hAnsi="Times New Roman" w:cs="Times New Roman"/>
                      <w:sz w:val="28"/>
                      <w:szCs w:val="28"/>
                      <w:lang w:val="uk-UA"/>
                    </w:rPr>
                    <w:t>менше</w:t>
                  </w:r>
                  <w:r w:rsidR="009F38D8">
                    <w:rPr>
                      <w:rFonts w:ascii="Times New Roman" w:hAnsi="Times New Roman" w:cs="Times New Roman"/>
                      <w:sz w:val="28"/>
                      <w:szCs w:val="28"/>
                      <w:lang w:val="uk-UA"/>
                    </w:rPr>
                    <w:t xml:space="preserve"> ніж два роки</w:t>
                  </w:r>
                  <w:r w:rsidR="007F6ACE">
                    <w:rPr>
                      <w:rFonts w:ascii="Times New Roman" w:hAnsi="Times New Roman" w:cs="Times New Roman"/>
                      <w:sz w:val="28"/>
                      <w:szCs w:val="28"/>
                      <w:lang w:val="uk-UA"/>
                    </w:rPr>
                    <w:t>.</w:t>
                  </w:r>
                  <w:r w:rsidR="007F6ACE" w:rsidRPr="0000401D">
                    <w:rPr>
                      <w:rFonts w:ascii="Times New Roman" w:hAnsi="Times New Roman" w:cs="Times New Roman"/>
                      <w:sz w:val="28"/>
                      <w:szCs w:val="28"/>
                      <w:lang w:val="uk-UA"/>
                    </w:rPr>
                    <w:t xml:space="preserve"> </w:t>
                  </w:r>
                  <w:r w:rsidR="007F6ACE">
                    <w:rPr>
                      <w:rFonts w:ascii="Times New Roman" w:hAnsi="Times New Roman" w:cs="Times New Roman"/>
                      <w:sz w:val="28"/>
                      <w:szCs w:val="28"/>
                      <w:lang w:val="uk-UA"/>
                    </w:rPr>
                    <w:t xml:space="preserve"> </w:t>
                  </w:r>
                  <w:r w:rsidR="007F6ACE" w:rsidRPr="0000401D">
                    <w:rPr>
                      <w:rFonts w:ascii="Times New Roman" w:hAnsi="Times New Roman" w:cs="Times New Roman"/>
                      <w:sz w:val="28"/>
                      <w:szCs w:val="28"/>
                      <w:lang w:val="uk-UA"/>
                    </w:rPr>
                    <w:t xml:space="preserve"> </w:t>
                  </w:r>
                </w:p>
              </w:tc>
            </w:tr>
            <w:tr w:rsidR="007F6ACE" w:rsidRPr="00791E1E" w:rsidTr="00745155">
              <w:trPr>
                <w:gridAfter w:val="1"/>
                <w:wAfter w:w="276" w:type="dxa"/>
                <w:trHeight w:val="408"/>
              </w:trPr>
              <w:tc>
                <w:tcPr>
                  <w:tcW w:w="4032" w:type="dxa"/>
                  <w:gridSpan w:val="4"/>
                  <w:hideMark/>
                </w:tcPr>
                <w:p w:rsidR="007F6ACE" w:rsidRDefault="007F6ACE" w:rsidP="00745155">
                  <w:pPr>
                    <w:spacing w:after="0" w:line="216" w:lineRule="auto"/>
                    <w:ind w:right="-39"/>
                    <w:jc w:val="both"/>
                    <w:rPr>
                      <w:rFonts w:ascii="Times New Roman" w:hAnsi="Times New Roman"/>
                      <w:sz w:val="28"/>
                      <w:szCs w:val="28"/>
                      <w:lang w:val="uk-UA"/>
                    </w:rPr>
                  </w:pPr>
                </w:p>
                <w:p w:rsidR="007F6ACE" w:rsidRDefault="007F6ACE" w:rsidP="00745155">
                  <w:pPr>
                    <w:spacing w:after="0" w:line="216" w:lineRule="auto"/>
                    <w:ind w:right="-39"/>
                    <w:jc w:val="both"/>
                    <w:rPr>
                      <w:rFonts w:ascii="Times New Roman" w:hAnsi="Times New Roman"/>
                      <w:sz w:val="28"/>
                      <w:szCs w:val="28"/>
                      <w:lang w:val="uk-UA"/>
                    </w:rPr>
                  </w:pPr>
                  <w:r>
                    <w:rPr>
                      <w:rFonts w:ascii="Times New Roman" w:hAnsi="Times New Roman"/>
                      <w:sz w:val="28"/>
                      <w:szCs w:val="28"/>
                      <w:lang w:val="uk-UA"/>
                    </w:rPr>
                    <w:t>4</w:t>
                  </w:r>
                  <w:r w:rsidRPr="00CE4DF3">
                    <w:rPr>
                      <w:rFonts w:ascii="Times New Roman" w:hAnsi="Times New Roman"/>
                      <w:sz w:val="28"/>
                      <w:szCs w:val="28"/>
                      <w:lang w:val="uk-UA"/>
                    </w:rPr>
                    <w:t xml:space="preserve">. </w:t>
                  </w:r>
                  <w:r w:rsidRPr="007D1385">
                    <w:rPr>
                      <w:rFonts w:ascii="Times New Roman" w:hAnsi="Times New Roman"/>
                      <w:sz w:val="28"/>
                      <w:szCs w:val="28"/>
                      <w:lang w:val="uk-UA"/>
                    </w:rPr>
                    <w:t>Володіння державною мовою</w:t>
                  </w:r>
                </w:p>
                <w:p w:rsidR="007F6ACE" w:rsidRDefault="007F6ACE" w:rsidP="00745155">
                  <w:pPr>
                    <w:spacing w:after="0" w:line="216" w:lineRule="auto"/>
                    <w:ind w:right="-39"/>
                    <w:jc w:val="both"/>
                    <w:rPr>
                      <w:rFonts w:ascii="Times New Roman" w:hAnsi="Times New Roman"/>
                      <w:sz w:val="28"/>
                      <w:szCs w:val="28"/>
                      <w:lang w:val="uk-UA"/>
                    </w:rPr>
                  </w:pPr>
                </w:p>
                <w:p w:rsidR="007F6ACE" w:rsidRDefault="007F6ACE" w:rsidP="00745155">
                  <w:pPr>
                    <w:spacing w:after="0" w:line="216" w:lineRule="auto"/>
                    <w:ind w:right="-39"/>
                    <w:jc w:val="both"/>
                    <w:rPr>
                      <w:rFonts w:ascii="Times New Roman" w:hAnsi="Times New Roman"/>
                      <w:sz w:val="28"/>
                      <w:szCs w:val="28"/>
                      <w:lang w:val="uk-UA"/>
                    </w:rPr>
                  </w:pPr>
                </w:p>
                <w:p w:rsidR="007F6ACE" w:rsidRDefault="007F6ACE" w:rsidP="00745155">
                  <w:pPr>
                    <w:spacing w:after="0" w:line="216" w:lineRule="auto"/>
                    <w:ind w:right="-39"/>
                    <w:jc w:val="both"/>
                    <w:rPr>
                      <w:rFonts w:ascii="Times New Roman" w:hAnsi="Times New Roman"/>
                      <w:sz w:val="28"/>
                      <w:szCs w:val="28"/>
                      <w:lang w:val="uk-UA"/>
                    </w:rPr>
                  </w:pPr>
                </w:p>
                <w:p w:rsidR="007F6ACE" w:rsidRDefault="007F6ACE" w:rsidP="00745155">
                  <w:pPr>
                    <w:spacing w:after="0" w:line="216" w:lineRule="auto"/>
                    <w:ind w:right="-39"/>
                    <w:jc w:val="both"/>
                    <w:rPr>
                      <w:rFonts w:ascii="Times New Roman" w:hAnsi="Times New Roman"/>
                      <w:sz w:val="28"/>
                      <w:szCs w:val="28"/>
                      <w:lang w:val="uk-UA"/>
                    </w:rPr>
                  </w:pPr>
                </w:p>
                <w:p w:rsidR="007F6ACE" w:rsidRDefault="007F6ACE" w:rsidP="00745155">
                  <w:pPr>
                    <w:spacing w:after="0" w:line="216" w:lineRule="auto"/>
                    <w:ind w:right="-39"/>
                    <w:jc w:val="both"/>
                    <w:rPr>
                      <w:rFonts w:ascii="Times New Roman" w:hAnsi="Times New Roman"/>
                      <w:sz w:val="28"/>
                      <w:szCs w:val="28"/>
                      <w:lang w:val="uk-UA"/>
                    </w:rPr>
                  </w:pPr>
                  <w:r>
                    <w:rPr>
                      <w:rFonts w:ascii="Times New Roman" w:hAnsi="Times New Roman"/>
                      <w:sz w:val="28"/>
                      <w:szCs w:val="28"/>
                      <w:lang w:val="uk-UA"/>
                    </w:rPr>
                    <w:t xml:space="preserve">5. </w:t>
                  </w:r>
                  <w:r w:rsidRPr="0050606A">
                    <w:rPr>
                      <w:rFonts w:ascii="Times New Roman" w:hAnsi="Times New Roman"/>
                      <w:sz w:val="28"/>
                      <w:szCs w:val="28"/>
                      <w:lang w:val="uk-UA"/>
                    </w:rPr>
                    <w:t>Робота з комп’ютером</w:t>
                  </w:r>
                </w:p>
                <w:p w:rsidR="007F6ACE" w:rsidRDefault="007F6ACE" w:rsidP="00745155">
                  <w:pPr>
                    <w:spacing w:after="0" w:line="216" w:lineRule="auto"/>
                    <w:ind w:right="-39"/>
                    <w:jc w:val="both"/>
                    <w:rPr>
                      <w:rFonts w:ascii="Times New Roman" w:hAnsi="Times New Roman"/>
                      <w:sz w:val="28"/>
                      <w:szCs w:val="28"/>
                      <w:lang w:val="uk-UA"/>
                    </w:rPr>
                  </w:pPr>
                </w:p>
                <w:p w:rsidR="007F6ACE" w:rsidRDefault="007F6ACE" w:rsidP="00745155">
                  <w:pPr>
                    <w:spacing w:after="0" w:line="216" w:lineRule="auto"/>
                    <w:ind w:right="-39"/>
                    <w:jc w:val="both"/>
                    <w:rPr>
                      <w:rFonts w:ascii="Times New Roman" w:hAnsi="Times New Roman"/>
                      <w:sz w:val="28"/>
                      <w:szCs w:val="28"/>
                      <w:lang w:val="uk-UA"/>
                    </w:rPr>
                  </w:pPr>
                </w:p>
                <w:p w:rsidR="007F6ACE" w:rsidRPr="00CE4DF3" w:rsidRDefault="007F6ACE" w:rsidP="00745155">
                  <w:pPr>
                    <w:spacing w:after="0" w:line="216" w:lineRule="auto"/>
                    <w:ind w:right="-39"/>
                    <w:jc w:val="both"/>
                    <w:rPr>
                      <w:rFonts w:ascii="Times New Roman" w:hAnsi="Times New Roman"/>
                      <w:sz w:val="28"/>
                      <w:szCs w:val="28"/>
                      <w:lang w:val="uk-UA"/>
                    </w:rPr>
                  </w:pPr>
                </w:p>
              </w:tc>
              <w:tc>
                <w:tcPr>
                  <w:tcW w:w="5536" w:type="dxa"/>
                  <w:gridSpan w:val="2"/>
                  <w:hideMark/>
                </w:tcPr>
                <w:p w:rsidR="007F6ACE" w:rsidRDefault="007F6ACE" w:rsidP="00745155">
                  <w:pPr>
                    <w:spacing w:after="0" w:line="216" w:lineRule="auto"/>
                    <w:jc w:val="both"/>
                    <w:rPr>
                      <w:rFonts w:ascii="Times New Roman" w:hAnsi="Times New Roman"/>
                      <w:sz w:val="28"/>
                      <w:szCs w:val="28"/>
                      <w:lang w:val="uk-UA"/>
                    </w:rPr>
                  </w:pPr>
                </w:p>
                <w:p w:rsidR="007F6ACE" w:rsidRDefault="007F6ACE" w:rsidP="00745155">
                  <w:pPr>
                    <w:spacing w:after="0" w:line="216" w:lineRule="auto"/>
                    <w:jc w:val="both"/>
                    <w:rPr>
                      <w:rFonts w:ascii="Times New Roman" w:hAnsi="Times New Roman"/>
                      <w:sz w:val="28"/>
                      <w:szCs w:val="28"/>
                      <w:lang w:val="uk-UA"/>
                    </w:rPr>
                  </w:pPr>
                  <w:r w:rsidRPr="00E67596">
                    <w:rPr>
                      <w:rFonts w:ascii="Times New Roman" w:hAnsi="Times New Roman"/>
                      <w:sz w:val="28"/>
                      <w:szCs w:val="28"/>
                      <w:lang w:val="uk-UA"/>
                    </w:rPr>
                    <w:t>державний сертифікат про рівень володіння державною мовою, що видається Національною комісією зі стандартів державної мови</w:t>
                  </w:r>
                  <w:r>
                    <w:rPr>
                      <w:rFonts w:ascii="Times New Roman" w:hAnsi="Times New Roman"/>
                      <w:sz w:val="28"/>
                      <w:szCs w:val="28"/>
                      <w:lang w:val="uk-UA"/>
                    </w:rPr>
                    <w:t>.</w:t>
                  </w:r>
                </w:p>
                <w:p w:rsidR="007F6ACE" w:rsidRDefault="007F6ACE" w:rsidP="00745155">
                  <w:pPr>
                    <w:spacing w:after="0" w:line="216" w:lineRule="auto"/>
                    <w:jc w:val="both"/>
                    <w:rPr>
                      <w:rFonts w:ascii="Times New Roman" w:hAnsi="Times New Roman"/>
                      <w:sz w:val="28"/>
                      <w:szCs w:val="28"/>
                      <w:lang w:val="uk-UA"/>
                    </w:rPr>
                  </w:pPr>
                </w:p>
                <w:p w:rsidR="007F6ACE" w:rsidRPr="00CE4DF3" w:rsidRDefault="004E217A" w:rsidP="00745155">
                  <w:pPr>
                    <w:spacing w:after="0" w:line="216" w:lineRule="auto"/>
                    <w:jc w:val="both"/>
                    <w:rPr>
                      <w:rFonts w:ascii="Times New Roman" w:hAnsi="Times New Roman"/>
                      <w:sz w:val="28"/>
                      <w:szCs w:val="28"/>
                      <w:lang w:val="uk-UA"/>
                    </w:rPr>
                  </w:pPr>
                  <w:r w:rsidRPr="004E217A">
                    <w:rPr>
                      <w:rFonts w:ascii="Times New Roman" w:hAnsi="Times New Roman"/>
                      <w:sz w:val="28"/>
                      <w:szCs w:val="28"/>
                      <w:lang w:val="uk-UA"/>
                    </w:rPr>
                    <w:t>базов</w:t>
                  </w:r>
                  <w:r>
                    <w:rPr>
                      <w:rFonts w:ascii="Times New Roman" w:hAnsi="Times New Roman"/>
                      <w:sz w:val="28"/>
                      <w:szCs w:val="28"/>
                      <w:lang w:val="uk-UA"/>
                    </w:rPr>
                    <w:t>і</w:t>
                  </w:r>
                  <w:r w:rsidRPr="004E217A">
                    <w:rPr>
                      <w:rFonts w:ascii="Times New Roman" w:hAnsi="Times New Roman"/>
                      <w:sz w:val="28"/>
                      <w:szCs w:val="28"/>
                      <w:lang w:val="uk-UA"/>
                    </w:rPr>
                    <w:t xml:space="preserve"> навичк</w:t>
                  </w:r>
                  <w:r>
                    <w:rPr>
                      <w:rFonts w:ascii="Times New Roman" w:hAnsi="Times New Roman"/>
                      <w:sz w:val="28"/>
                      <w:szCs w:val="28"/>
                      <w:lang w:val="uk-UA"/>
                    </w:rPr>
                    <w:t>и</w:t>
                  </w:r>
                  <w:r w:rsidRPr="004E217A">
                    <w:rPr>
                      <w:rFonts w:ascii="Times New Roman" w:hAnsi="Times New Roman"/>
                      <w:sz w:val="28"/>
                      <w:szCs w:val="28"/>
                      <w:lang w:val="uk-UA"/>
                    </w:rPr>
                    <w:t xml:space="preserve"> роботи з програмами MS Office (Word, Excel, Outlook тощо), користування мережею Інтернет та електронною поштою, уміння працювати з інтернет-браузерами й базами даних, а також дотримання вимог охорони праці та пожежної безпеки</w:t>
                  </w:r>
                  <w:r w:rsidR="007F6ACE" w:rsidRPr="0050606A">
                    <w:rPr>
                      <w:rFonts w:ascii="Times New Roman" w:hAnsi="Times New Roman"/>
                      <w:sz w:val="28"/>
                      <w:szCs w:val="28"/>
                      <w:lang w:val="uk-UA"/>
                    </w:rPr>
                    <w:t>.</w:t>
                  </w:r>
                </w:p>
              </w:tc>
            </w:tr>
            <w:tr w:rsidR="007F6ACE" w:rsidRPr="00CE4DF3" w:rsidTr="00745155">
              <w:trPr>
                <w:gridAfter w:val="1"/>
                <w:wAfter w:w="276" w:type="dxa"/>
                <w:trHeight w:val="408"/>
              </w:trPr>
              <w:tc>
                <w:tcPr>
                  <w:tcW w:w="9568" w:type="dxa"/>
                  <w:gridSpan w:val="6"/>
                </w:tcPr>
                <w:p w:rsidR="007F6ACE" w:rsidRDefault="007F6ACE" w:rsidP="00745155">
                  <w:pPr>
                    <w:shd w:val="clear" w:color="auto" w:fill="FFFFFF"/>
                    <w:spacing w:after="0" w:line="216" w:lineRule="auto"/>
                    <w:jc w:val="center"/>
                    <w:rPr>
                      <w:rFonts w:ascii="Times New Roman" w:hAnsi="Times New Roman"/>
                      <w:b/>
                      <w:sz w:val="28"/>
                      <w:szCs w:val="28"/>
                      <w:lang w:val="uk-UA"/>
                    </w:rPr>
                  </w:pPr>
                </w:p>
                <w:p w:rsidR="007F6ACE" w:rsidRPr="00CE4DF3" w:rsidRDefault="007F6ACE" w:rsidP="00745155">
                  <w:pPr>
                    <w:shd w:val="clear" w:color="auto" w:fill="FFFFFF"/>
                    <w:spacing w:after="0" w:line="216" w:lineRule="auto"/>
                    <w:jc w:val="center"/>
                    <w:rPr>
                      <w:rFonts w:ascii="Times New Roman" w:hAnsi="Times New Roman"/>
                      <w:b/>
                      <w:sz w:val="28"/>
                      <w:szCs w:val="28"/>
                      <w:lang w:val="uk-UA"/>
                    </w:rPr>
                  </w:pPr>
                  <w:r w:rsidRPr="00CE4DF3">
                    <w:rPr>
                      <w:rFonts w:ascii="Times New Roman" w:hAnsi="Times New Roman"/>
                      <w:b/>
                      <w:sz w:val="28"/>
                      <w:szCs w:val="28"/>
                      <w:lang w:val="uk-UA"/>
                    </w:rPr>
                    <w:t>Вимоги до компетентності</w:t>
                  </w:r>
                </w:p>
                <w:p w:rsidR="007F6ACE" w:rsidRPr="00CE4DF3" w:rsidRDefault="007F6ACE" w:rsidP="00745155">
                  <w:pPr>
                    <w:shd w:val="clear" w:color="auto" w:fill="FFFFFF"/>
                    <w:spacing w:after="0" w:line="216" w:lineRule="auto"/>
                    <w:jc w:val="center"/>
                    <w:rPr>
                      <w:rFonts w:ascii="Times New Roman" w:hAnsi="Times New Roman"/>
                      <w:b/>
                      <w:sz w:val="28"/>
                      <w:szCs w:val="28"/>
                      <w:lang w:val="uk-UA"/>
                    </w:rPr>
                  </w:pPr>
                </w:p>
              </w:tc>
            </w:tr>
            <w:tr w:rsidR="007F6ACE" w:rsidRPr="00CE4DF3" w:rsidTr="00745155">
              <w:trPr>
                <w:gridAfter w:val="1"/>
                <w:wAfter w:w="276" w:type="dxa"/>
                <w:trHeight w:val="408"/>
              </w:trPr>
              <w:tc>
                <w:tcPr>
                  <w:tcW w:w="4008" w:type="dxa"/>
                  <w:gridSpan w:val="3"/>
                  <w:hideMark/>
                </w:tcPr>
                <w:p w:rsidR="007F6ACE" w:rsidRPr="00CE4DF3" w:rsidRDefault="007F6ACE" w:rsidP="00745155">
                  <w:pPr>
                    <w:spacing w:after="0" w:line="216" w:lineRule="auto"/>
                    <w:rPr>
                      <w:rFonts w:ascii="Times New Roman" w:hAnsi="Times New Roman"/>
                      <w:sz w:val="28"/>
                      <w:szCs w:val="28"/>
                      <w:lang w:val="uk-UA"/>
                    </w:rPr>
                  </w:pPr>
                  <w:r w:rsidRPr="00CE4DF3">
                    <w:rPr>
                      <w:rFonts w:ascii="Times New Roman" w:hAnsi="Times New Roman"/>
                      <w:sz w:val="28"/>
                      <w:szCs w:val="28"/>
                      <w:lang w:val="uk-UA"/>
                    </w:rPr>
                    <w:t>1. Вміння працювати в колективі</w:t>
                  </w:r>
                </w:p>
              </w:tc>
              <w:tc>
                <w:tcPr>
                  <w:tcW w:w="5560" w:type="dxa"/>
                  <w:gridSpan w:val="3"/>
                  <w:shd w:val="clear" w:color="auto" w:fill="FFFFFF"/>
                  <w:hideMark/>
                </w:tcPr>
                <w:p w:rsidR="007F6ACE" w:rsidRPr="00CE4DF3" w:rsidRDefault="007F6ACE" w:rsidP="00745155">
                  <w:pPr>
                    <w:shd w:val="clear" w:color="auto" w:fill="FFFFFF"/>
                    <w:spacing w:after="0" w:line="216" w:lineRule="auto"/>
                    <w:jc w:val="both"/>
                    <w:rPr>
                      <w:rFonts w:ascii="Times New Roman" w:hAnsi="Times New Roman"/>
                      <w:sz w:val="28"/>
                      <w:szCs w:val="28"/>
                      <w:lang w:val="uk-UA"/>
                    </w:rPr>
                  </w:pPr>
                  <w:r w:rsidRPr="00CE4DF3">
                    <w:rPr>
                      <w:rFonts w:ascii="Times New Roman" w:hAnsi="Times New Roman"/>
                      <w:sz w:val="28"/>
                      <w:szCs w:val="28"/>
                      <w:lang w:val="uk-UA"/>
                    </w:rPr>
                    <w:t>щирість та відкритість;</w:t>
                  </w:r>
                  <w:r>
                    <w:rPr>
                      <w:rFonts w:ascii="Times New Roman" w:hAnsi="Times New Roman"/>
                      <w:sz w:val="28"/>
                      <w:szCs w:val="28"/>
                      <w:lang w:val="uk-UA"/>
                    </w:rPr>
                    <w:t xml:space="preserve"> </w:t>
                  </w:r>
                  <w:r w:rsidRPr="00CE4DF3">
                    <w:rPr>
                      <w:rFonts w:ascii="Times New Roman" w:hAnsi="Times New Roman"/>
                      <w:sz w:val="28"/>
                      <w:szCs w:val="28"/>
                      <w:lang w:val="uk-UA"/>
                    </w:rPr>
                    <w:t>орієнтація на досягнення ефективного результату діяльності рівне ставлення та повага до колег</w:t>
                  </w:r>
                  <w:r>
                    <w:rPr>
                      <w:rFonts w:ascii="Times New Roman" w:hAnsi="Times New Roman"/>
                      <w:sz w:val="28"/>
                      <w:szCs w:val="28"/>
                      <w:lang w:val="uk-UA"/>
                    </w:rPr>
                    <w:t>.</w:t>
                  </w:r>
                </w:p>
                <w:p w:rsidR="007F6ACE" w:rsidRPr="00CE4DF3" w:rsidRDefault="007F6ACE" w:rsidP="00745155">
                  <w:pPr>
                    <w:spacing w:after="0" w:line="216" w:lineRule="auto"/>
                    <w:rPr>
                      <w:rFonts w:ascii="Times New Roman" w:hAnsi="Times New Roman"/>
                      <w:sz w:val="28"/>
                      <w:szCs w:val="28"/>
                      <w:lang w:val="uk-UA"/>
                    </w:rPr>
                  </w:pPr>
                  <w:r w:rsidRPr="00CE4DF3">
                    <w:rPr>
                      <w:rFonts w:ascii="Times New Roman" w:hAnsi="Times New Roman"/>
                      <w:sz w:val="28"/>
                      <w:szCs w:val="28"/>
                      <w:lang w:val="uk-UA"/>
                    </w:rPr>
                    <w:t xml:space="preserve"> </w:t>
                  </w:r>
                </w:p>
              </w:tc>
            </w:tr>
            <w:tr w:rsidR="007F6ACE" w:rsidRPr="00CE4DF3" w:rsidTr="00745155">
              <w:trPr>
                <w:gridAfter w:val="1"/>
                <w:wAfter w:w="276" w:type="dxa"/>
                <w:trHeight w:val="408"/>
              </w:trPr>
              <w:tc>
                <w:tcPr>
                  <w:tcW w:w="4008" w:type="dxa"/>
                  <w:gridSpan w:val="3"/>
                  <w:hideMark/>
                </w:tcPr>
                <w:p w:rsidR="007F6ACE" w:rsidRPr="00CE4DF3" w:rsidRDefault="007F6ACE" w:rsidP="00745155">
                  <w:pPr>
                    <w:spacing w:after="0" w:line="216" w:lineRule="auto"/>
                    <w:rPr>
                      <w:rFonts w:ascii="Times New Roman" w:hAnsi="Times New Roman"/>
                      <w:sz w:val="28"/>
                      <w:szCs w:val="28"/>
                      <w:lang w:val="uk-UA"/>
                    </w:rPr>
                  </w:pPr>
                  <w:r w:rsidRPr="00CE4DF3">
                    <w:rPr>
                      <w:rFonts w:ascii="Times New Roman" w:hAnsi="Times New Roman"/>
                      <w:sz w:val="28"/>
                      <w:szCs w:val="28"/>
                      <w:lang w:val="uk-UA"/>
                    </w:rPr>
                    <w:t>2. Аналітичні здібності</w:t>
                  </w:r>
                </w:p>
              </w:tc>
              <w:tc>
                <w:tcPr>
                  <w:tcW w:w="5560" w:type="dxa"/>
                  <w:gridSpan w:val="3"/>
                  <w:shd w:val="clear" w:color="auto" w:fill="FFFFFF"/>
                </w:tcPr>
                <w:p w:rsidR="007F6ACE" w:rsidRPr="00CE4DF3" w:rsidRDefault="007F6ACE" w:rsidP="00745155">
                  <w:pPr>
                    <w:spacing w:after="0" w:line="216" w:lineRule="auto"/>
                    <w:jc w:val="both"/>
                    <w:rPr>
                      <w:rFonts w:ascii="Times New Roman" w:hAnsi="Times New Roman"/>
                      <w:sz w:val="28"/>
                      <w:szCs w:val="28"/>
                      <w:lang w:val="uk-UA"/>
                    </w:rPr>
                  </w:pPr>
                  <w:r w:rsidRPr="00CE4DF3">
                    <w:rPr>
                      <w:rFonts w:ascii="Times New Roman" w:hAnsi="Times New Roman"/>
                      <w:sz w:val="28"/>
                      <w:szCs w:val="28"/>
                      <w:lang w:val="uk-UA"/>
                    </w:rPr>
                    <w:t>здатність систематизувати, узагальнювати інформацію;</w:t>
                  </w:r>
                  <w:r>
                    <w:rPr>
                      <w:rFonts w:ascii="Times New Roman" w:hAnsi="Times New Roman"/>
                      <w:sz w:val="28"/>
                      <w:szCs w:val="28"/>
                      <w:lang w:val="uk-UA"/>
                    </w:rPr>
                    <w:t xml:space="preserve"> </w:t>
                  </w:r>
                  <w:r w:rsidRPr="00CE4DF3">
                    <w:rPr>
                      <w:rFonts w:ascii="Times New Roman" w:hAnsi="Times New Roman"/>
                      <w:sz w:val="28"/>
                      <w:szCs w:val="28"/>
                      <w:lang w:val="uk-UA"/>
                    </w:rPr>
                    <w:t>гнучкість</w:t>
                  </w:r>
                  <w:r>
                    <w:rPr>
                      <w:rFonts w:ascii="Times New Roman" w:hAnsi="Times New Roman"/>
                      <w:sz w:val="28"/>
                      <w:szCs w:val="28"/>
                      <w:lang w:val="uk-UA"/>
                    </w:rPr>
                    <w:t xml:space="preserve"> мислення.</w:t>
                  </w:r>
                </w:p>
                <w:p w:rsidR="007F6ACE" w:rsidRPr="00CE4DF3" w:rsidRDefault="007F6ACE" w:rsidP="00745155">
                  <w:pPr>
                    <w:spacing w:after="0" w:line="216" w:lineRule="auto"/>
                    <w:rPr>
                      <w:rFonts w:ascii="Times New Roman" w:hAnsi="Times New Roman"/>
                      <w:sz w:val="28"/>
                      <w:szCs w:val="28"/>
                      <w:lang w:val="uk-UA"/>
                    </w:rPr>
                  </w:pPr>
                </w:p>
              </w:tc>
            </w:tr>
            <w:tr w:rsidR="007F6ACE" w:rsidRPr="00791E1E" w:rsidTr="00745155">
              <w:trPr>
                <w:gridAfter w:val="1"/>
                <w:wAfter w:w="276" w:type="dxa"/>
                <w:trHeight w:val="408"/>
              </w:trPr>
              <w:tc>
                <w:tcPr>
                  <w:tcW w:w="4008" w:type="dxa"/>
                  <w:gridSpan w:val="3"/>
                  <w:hideMark/>
                </w:tcPr>
                <w:p w:rsidR="007F6ACE" w:rsidRPr="00CE4DF3" w:rsidRDefault="007F6ACE" w:rsidP="00745155">
                  <w:pPr>
                    <w:spacing w:after="0" w:line="216" w:lineRule="auto"/>
                    <w:rPr>
                      <w:rFonts w:ascii="Times New Roman" w:hAnsi="Times New Roman"/>
                      <w:sz w:val="28"/>
                      <w:szCs w:val="28"/>
                      <w:lang w:val="uk-UA"/>
                    </w:rPr>
                  </w:pPr>
                  <w:r w:rsidRPr="00CE4DF3">
                    <w:rPr>
                      <w:rFonts w:ascii="Times New Roman" w:hAnsi="Times New Roman"/>
                      <w:sz w:val="28"/>
                      <w:szCs w:val="28"/>
                      <w:lang w:val="uk-UA"/>
                    </w:rPr>
                    <w:t>3. Особистісні компетенції</w:t>
                  </w:r>
                </w:p>
              </w:tc>
              <w:tc>
                <w:tcPr>
                  <w:tcW w:w="5560" w:type="dxa"/>
                  <w:gridSpan w:val="3"/>
                  <w:shd w:val="clear" w:color="auto" w:fill="FFFFFF"/>
                  <w:hideMark/>
                </w:tcPr>
                <w:p w:rsidR="007F6ACE" w:rsidRDefault="007F6ACE" w:rsidP="00745155">
                  <w:pPr>
                    <w:shd w:val="clear" w:color="auto" w:fill="FFFFFF"/>
                    <w:spacing w:after="0" w:line="216" w:lineRule="auto"/>
                    <w:jc w:val="both"/>
                    <w:rPr>
                      <w:rFonts w:ascii="Times New Roman" w:hAnsi="Times New Roman"/>
                      <w:sz w:val="28"/>
                      <w:szCs w:val="28"/>
                      <w:lang w:val="uk-UA"/>
                    </w:rPr>
                  </w:pPr>
                  <w:r w:rsidRPr="00CE4DF3">
                    <w:rPr>
                      <w:rFonts w:ascii="Times New Roman" w:hAnsi="Times New Roman"/>
                      <w:sz w:val="28"/>
                      <w:szCs w:val="28"/>
                      <w:lang w:val="uk-UA"/>
                    </w:rPr>
                    <w:t>неупередженість та порядність;</w:t>
                  </w:r>
                  <w:r>
                    <w:rPr>
                      <w:rFonts w:ascii="Times New Roman" w:hAnsi="Times New Roman"/>
                      <w:sz w:val="28"/>
                      <w:szCs w:val="28"/>
                      <w:lang w:val="uk-UA"/>
                    </w:rPr>
                    <w:t xml:space="preserve"> </w:t>
                  </w:r>
                  <w:r w:rsidRPr="00CE4DF3">
                    <w:rPr>
                      <w:rFonts w:ascii="Times New Roman" w:hAnsi="Times New Roman"/>
                      <w:sz w:val="28"/>
                      <w:szCs w:val="28"/>
                      <w:lang w:val="uk-UA"/>
                    </w:rPr>
                    <w:t>самостійність, організованість, відповідальність;</w:t>
                  </w:r>
                  <w:r>
                    <w:rPr>
                      <w:rFonts w:ascii="Times New Roman" w:hAnsi="Times New Roman"/>
                      <w:sz w:val="28"/>
                      <w:szCs w:val="28"/>
                      <w:lang w:val="uk-UA"/>
                    </w:rPr>
                    <w:t xml:space="preserve"> </w:t>
                  </w:r>
                  <w:r w:rsidRPr="00CE4DF3">
                    <w:rPr>
                      <w:rFonts w:ascii="Times New Roman" w:hAnsi="Times New Roman"/>
                      <w:sz w:val="28"/>
                      <w:szCs w:val="28"/>
                      <w:lang w:val="uk-UA"/>
                    </w:rPr>
                    <w:t>наполегливість, рішучість, стриманість, здатність швидко приймати рішення в умовах обмеженого часу;</w:t>
                  </w:r>
                  <w:r>
                    <w:rPr>
                      <w:rFonts w:ascii="Times New Roman" w:hAnsi="Times New Roman"/>
                      <w:sz w:val="28"/>
                      <w:szCs w:val="28"/>
                      <w:lang w:val="uk-UA"/>
                    </w:rPr>
                    <w:t xml:space="preserve"> </w:t>
                  </w:r>
                  <w:r w:rsidRPr="00CE4DF3">
                    <w:rPr>
                      <w:rFonts w:ascii="Times New Roman" w:hAnsi="Times New Roman"/>
                      <w:sz w:val="28"/>
                      <w:szCs w:val="28"/>
                      <w:lang w:val="uk-UA"/>
                    </w:rPr>
                    <w:t>стійкість до стресу, емоційних та фізичних навантажень;</w:t>
                  </w:r>
                  <w:r>
                    <w:rPr>
                      <w:rFonts w:ascii="Times New Roman" w:hAnsi="Times New Roman"/>
                      <w:sz w:val="28"/>
                      <w:szCs w:val="28"/>
                      <w:lang w:val="uk-UA"/>
                    </w:rPr>
                    <w:t xml:space="preserve"> </w:t>
                  </w:r>
                  <w:r w:rsidRPr="00CE4DF3">
                    <w:rPr>
                      <w:rFonts w:ascii="Times New Roman" w:hAnsi="Times New Roman"/>
                      <w:sz w:val="28"/>
                      <w:szCs w:val="28"/>
                      <w:lang w:val="uk-UA"/>
                    </w:rPr>
                    <w:t>вміння аргументовано висловлювати свою думку;</w:t>
                  </w:r>
                  <w:r>
                    <w:rPr>
                      <w:rFonts w:ascii="Times New Roman" w:hAnsi="Times New Roman"/>
                      <w:sz w:val="28"/>
                      <w:szCs w:val="28"/>
                      <w:lang w:val="uk-UA"/>
                    </w:rPr>
                    <w:t xml:space="preserve"> </w:t>
                  </w:r>
                  <w:r w:rsidRPr="00CE4DF3">
                    <w:rPr>
                      <w:rFonts w:ascii="Times New Roman" w:hAnsi="Times New Roman"/>
                      <w:sz w:val="28"/>
                      <w:szCs w:val="28"/>
                      <w:lang w:val="uk-UA"/>
                    </w:rPr>
                    <w:t xml:space="preserve">прагнення до розвитку та </w:t>
                  </w:r>
                  <w:r>
                    <w:rPr>
                      <w:rFonts w:ascii="Times New Roman" w:hAnsi="Times New Roman"/>
                      <w:sz w:val="28"/>
                      <w:szCs w:val="28"/>
                      <w:lang w:val="uk-UA"/>
                    </w:rPr>
                    <w:t xml:space="preserve"> </w:t>
                  </w:r>
                  <w:r w:rsidRPr="00CE4DF3">
                    <w:rPr>
                      <w:rFonts w:ascii="Times New Roman" w:hAnsi="Times New Roman"/>
                      <w:sz w:val="28"/>
                      <w:szCs w:val="28"/>
                      <w:lang w:val="uk-UA"/>
                    </w:rPr>
                    <w:t>самовдосконалення</w:t>
                  </w:r>
                  <w:r>
                    <w:rPr>
                      <w:rFonts w:ascii="Times New Roman" w:hAnsi="Times New Roman"/>
                      <w:sz w:val="28"/>
                      <w:szCs w:val="28"/>
                      <w:lang w:val="uk-UA"/>
                    </w:rPr>
                    <w:t>.</w:t>
                  </w:r>
                </w:p>
                <w:p w:rsidR="007F6ACE" w:rsidRPr="00CE4DF3" w:rsidRDefault="007F6ACE" w:rsidP="00745155">
                  <w:pPr>
                    <w:shd w:val="clear" w:color="auto" w:fill="FFFFFF"/>
                    <w:spacing w:after="0" w:line="216" w:lineRule="auto"/>
                    <w:jc w:val="both"/>
                    <w:rPr>
                      <w:rFonts w:ascii="Times New Roman" w:hAnsi="Times New Roman"/>
                      <w:sz w:val="28"/>
                      <w:szCs w:val="28"/>
                      <w:lang w:val="uk-UA"/>
                    </w:rPr>
                  </w:pPr>
                </w:p>
              </w:tc>
            </w:tr>
            <w:tr w:rsidR="007F6ACE" w:rsidRPr="00CE4DF3" w:rsidTr="00745155">
              <w:trPr>
                <w:gridBefore w:val="1"/>
                <w:wBefore w:w="247" w:type="dxa"/>
                <w:trHeight w:val="408"/>
              </w:trPr>
              <w:tc>
                <w:tcPr>
                  <w:tcW w:w="3761" w:type="dxa"/>
                  <w:gridSpan w:val="2"/>
                  <w:shd w:val="clear" w:color="auto" w:fill="FFFFFF"/>
                  <w:hideMark/>
                </w:tcPr>
                <w:p w:rsidR="007F6ACE" w:rsidRPr="00CE4DF3" w:rsidRDefault="007F6ACE" w:rsidP="00745155">
                  <w:pPr>
                    <w:spacing w:after="0" w:line="216" w:lineRule="auto"/>
                    <w:rPr>
                      <w:rFonts w:ascii="Times New Roman" w:hAnsi="Times New Roman"/>
                      <w:sz w:val="28"/>
                      <w:szCs w:val="28"/>
                      <w:lang w:val="uk-UA" w:eastAsia="ru-RU"/>
                    </w:rPr>
                  </w:pPr>
                  <w:r w:rsidRPr="00CE4DF3">
                    <w:rPr>
                      <w:rFonts w:ascii="Times New Roman" w:hAnsi="Times New Roman"/>
                      <w:sz w:val="28"/>
                      <w:szCs w:val="28"/>
                      <w:lang w:val="uk-UA" w:eastAsia="ru-RU"/>
                    </w:rPr>
                    <w:t>4. Забезпечення охорони об’єктів системи правосуддя</w:t>
                  </w:r>
                </w:p>
              </w:tc>
              <w:tc>
                <w:tcPr>
                  <w:tcW w:w="5836" w:type="dxa"/>
                  <w:gridSpan w:val="4"/>
                  <w:shd w:val="clear" w:color="auto" w:fill="FFFFFF"/>
                </w:tcPr>
                <w:p w:rsidR="007F6ACE" w:rsidRPr="00CE4DF3" w:rsidRDefault="007F6ACE" w:rsidP="00745155">
                  <w:pPr>
                    <w:spacing w:after="0" w:line="216" w:lineRule="auto"/>
                    <w:jc w:val="both"/>
                    <w:rPr>
                      <w:rFonts w:ascii="Times New Roman" w:hAnsi="Times New Roman"/>
                      <w:sz w:val="28"/>
                      <w:szCs w:val="28"/>
                      <w:lang w:val="uk-UA" w:eastAsia="ru-RU"/>
                    </w:rPr>
                  </w:pPr>
                  <w:r w:rsidRPr="00CE4DF3">
                    <w:rPr>
                      <w:rFonts w:ascii="Times New Roman" w:hAnsi="Times New Roman"/>
                      <w:sz w:val="28"/>
                      <w:szCs w:val="28"/>
                      <w:lang w:val="uk-UA" w:eastAsia="ru-RU"/>
                    </w:rPr>
                    <w:t>знання законодавства, яке регулює діяльність судових та правоохоронних органів;</w:t>
                  </w:r>
                </w:p>
                <w:p w:rsidR="007F6ACE" w:rsidRPr="00CE4DF3" w:rsidRDefault="007F6ACE" w:rsidP="00745155">
                  <w:pPr>
                    <w:spacing w:after="0" w:line="216" w:lineRule="auto"/>
                    <w:jc w:val="both"/>
                    <w:rPr>
                      <w:rFonts w:ascii="Times New Roman" w:hAnsi="Times New Roman"/>
                      <w:sz w:val="28"/>
                      <w:szCs w:val="28"/>
                      <w:lang w:val="uk-UA" w:eastAsia="ru-RU"/>
                    </w:rPr>
                  </w:pPr>
                  <w:r w:rsidRPr="00CE4DF3">
                    <w:rPr>
                      <w:rFonts w:ascii="Times New Roman" w:hAnsi="Times New Roman"/>
                      <w:sz w:val="28"/>
                      <w:szCs w:val="28"/>
                      <w:lang w:val="uk-UA" w:eastAsia="ru-RU"/>
                    </w:rPr>
                    <w:t>знання системи правоохоронних органів, розмежування їх компетенції, порядок забезпечення їх співпраці</w:t>
                  </w:r>
                  <w:r>
                    <w:rPr>
                      <w:rFonts w:ascii="Times New Roman" w:hAnsi="Times New Roman"/>
                      <w:sz w:val="28"/>
                      <w:szCs w:val="28"/>
                      <w:lang w:val="uk-UA" w:eastAsia="ru-RU"/>
                    </w:rPr>
                    <w:t>.</w:t>
                  </w:r>
                </w:p>
              </w:tc>
            </w:tr>
            <w:tr w:rsidR="007F6ACE" w:rsidRPr="00CE4DF3" w:rsidTr="00745155">
              <w:trPr>
                <w:gridAfter w:val="1"/>
                <w:wAfter w:w="276" w:type="dxa"/>
                <w:trHeight w:val="408"/>
              </w:trPr>
              <w:tc>
                <w:tcPr>
                  <w:tcW w:w="4008" w:type="dxa"/>
                  <w:gridSpan w:val="3"/>
                </w:tcPr>
                <w:p w:rsidR="007F6ACE" w:rsidRPr="00CE4DF3" w:rsidRDefault="007F6ACE" w:rsidP="00745155">
                  <w:pPr>
                    <w:spacing w:line="216" w:lineRule="auto"/>
                    <w:rPr>
                      <w:rFonts w:ascii="Times New Roman" w:hAnsi="Times New Roman"/>
                      <w:sz w:val="28"/>
                      <w:szCs w:val="28"/>
                      <w:lang w:val="uk-UA"/>
                    </w:rPr>
                  </w:pPr>
                </w:p>
              </w:tc>
              <w:tc>
                <w:tcPr>
                  <w:tcW w:w="5560" w:type="dxa"/>
                  <w:gridSpan w:val="3"/>
                </w:tcPr>
                <w:p w:rsidR="007F6ACE" w:rsidRPr="00CE4DF3" w:rsidRDefault="007F6ACE" w:rsidP="00745155">
                  <w:pPr>
                    <w:spacing w:line="216" w:lineRule="auto"/>
                    <w:jc w:val="both"/>
                    <w:rPr>
                      <w:rFonts w:ascii="Times New Roman" w:hAnsi="Times New Roman"/>
                      <w:sz w:val="28"/>
                      <w:szCs w:val="28"/>
                      <w:lang w:val="uk-UA"/>
                    </w:rPr>
                  </w:pPr>
                </w:p>
              </w:tc>
            </w:tr>
            <w:tr w:rsidR="007F6ACE" w:rsidRPr="00CE4DF3" w:rsidTr="00745155">
              <w:trPr>
                <w:gridBefore w:val="1"/>
                <w:gridAfter w:val="2"/>
                <w:wBefore w:w="247" w:type="dxa"/>
                <w:wAfter w:w="559" w:type="dxa"/>
                <w:trHeight w:val="408"/>
              </w:trPr>
              <w:tc>
                <w:tcPr>
                  <w:tcW w:w="9038" w:type="dxa"/>
                  <w:gridSpan w:val="4"/>
                  <w:hideMark/>
                </w:tcPr>
                <w:p w:rsidR="007F6ACE" w:rsidRPr="00CE4DF3" w:rsidRDefault="007F6ACE" w:rsidP="00745155">
                  <w:pPr>
                    <w:spacing w:line="216" w:lineRule="auto"/>
                    <w:jc w:val="center"/>
                    <w:rPr>
                      <w:rFonts w:ascii="Times New Roman" w:hAnsi="Times New Roman"/>
                      <w:b/>
                      <w:sz w:val="28"/>
                      <w:szCs w:val="28"/>
                      <w:lang w:val="uk-UA"/>
                    </w:rPr>
                  </w:pPr>
                  <w:r w:rsidRPr="00CE4DF3">
                    <w:rPr>
                      <w:rFonts w:ascii="Times New Roman" w:hAnsi="Times New Roman"/>
                      <w:b/>
                      <w:sz w:val="28"/>
                      <w:szCs w:val="28"/>
                      <w:lang w:val="uk-UA"/>
                    </w:rPr>
                    <w:t>Професійні знання</w:t>
                  </w:r>
                </w:p>
              </w:tc>
            </w:tr>
            <w:tr w:rsidR="007F6ACE" w:rsidRPr="00791E1E" w:rsidTr="00745155">
              <w:trPr>
                <w:gridBefore w:val="1"/>
                <w:gridAfter w:val="2"/>
                <w:wBefore w:w="247" w:type="dxa"/>
                <w:wAfter w:w="559" w:type="dxa"/>
                <w:trHeight w:val="408"/>
              </w:trPr>
              <w:tc>
                <w:tcPr>
                  <w:tcW w:w="3656" w:type="dxa"/>
                  <w:hideMark/>
                </w:tcPr>
                <w:p w:rsidR="007F6ACE" w:rsidRDefault="007F6ACE" w:rsidP="00745155">
                  <w:pPr>
                    <w:spacing w:line="216" w:lineRule="auto"/>
                    <w:rPr>
                      <w:rFonts w:ascii="Times New Roman" w:hAnsi="Times New Roman"/>
                      <w:sz w:val="28"/>
                      <w:szCs w:val="28"/>
                      <w:lang w:val="uk-UA"/>
                    </w:rPr>
                  </w:pPr>
                  <w:r w:rsidRPr="00CE4DF3">
                    <w:rPr>
                      <w:rFonts w:ascii="Times New Roman" w:hAnsi="Times New Roman"/>
                      <w:sz w:val="28"/>
                      <w:szCs w:val="28"/>
                      <w:lang w:val="uk-UA"/>
                    </w:rPr>
                    <w:t>1. Знання законодавства</w:t>
                  </w:r>
                </w:p>
                <w:p w:rsidR="007F6ACE" w:rsidRDefault="007F6ACE" w:rsidP="00745155">
                  <w:pPr>
                    <w:spacing w:line="216" w:lineRule="auto"/>
                    <w:rPr>
                      <w:rFonts w:ascii="Times New Roman" w:hAnsi="Times New Roman"/>
                      <w:sz w:val="28"/>
                      <w:szCs w:val="28"/>
                      <w:lang w:val="uk-UA"/>
                    </w:rPr>
                  </w:pPr>
                </w:p>
                <w:p w:rsidR="007F6ACE" w:rsidRDefault="007F6ACE" w:rsidP="00745155">
                  <w:pPr>
                    <w:spacing w:line="216" w:lineRule="auto"/>
                    <w:rPr>
                      <w:rFonts w:ascii="Times New Roman" w:hAnsi="Times New Roman"/>
                      <w:sz w:val="28"/>
                      <w:szCs w:val="28"/>
                      <w:lang w:val="uk-UA"/>
                    </w:rPr>
                  </w:pPr>
                </w:p>
                <w:p w:rsidR="007F6ACE" w:rsidRDefault="007F6ACE" w:rsidP="00745155">
                  <w:pPr>
                    <w:spacing w:line="216" w:lineRule="auto"/>
                    <w:rPr>
                      <w:rFonts w:ascii="Times New Roman" w:hAnsi="Times New Roman"/>
                      <w:sz w:val="28"/>
                      <w:szCs w:val="28"/>
                      <w:lang w:val="uk-UA"/>
                    </w:rPr>
                  </w:pPr>
                </w:p>
                <w:p w:rsidR="007F6ACE" w:rsidRDefault="007F6ACE" w:rsidP="00745155">
                  <w:pPr>
                    <w:spacing w:line="216" w:lineRule="auto"/>
                    <w:rPr>
                      <w:rFonts w:ascii="Times New Roman" w:hAnsi="Times New Roman"/>
                      <w:sz w:val="28"/>
                      <w:szCs w:val="28"/>
                      <w:lang w:val="uk-UA"/>
                    </w:rPr>
                  </w:pPr>
                </w:p>
                <w:p w:rsidR="007F6ACE" w:rsidRPr="00CE4DF3" w:rsidRDefault="007F6ACE" w:rsidP="00745155">
                  <w:pPr>
                    <w:spacing w:line="216" w:lineRule="auto"/>
                    <w:jc w:val="both"/>
                    <w:rPr>
                      <w:rFonts w:ascii="Times New Roman" w:hAnsi="Times New Roman"/>
                      <w:sz w:val="28"/>
                      <w:szCs w:val="28"/>
                      <w:lang w:val="uk-UA"/>
                    </w:rPr>
                  </w:pPr>
                  <w:r>
                    <w:rPr>
                      <w:rFonts w:ascii="Times New Roman" w:hAnsi="Times New Roman"/>
                      <w:sz w:val="28"/>
                      <w:szCs w:val="28"/>
                      <w:lang w:val="uk-UA"/>
                    </w:rPr>
                    <w:t xml:space="preserve">2. </w:t>
                  </w:r>
                  <w:r w:rsidRPr="00EF3AE7">
                    <w:rPr>
                      <w:rFonts w:ascii="Times New Roman" w:hAnsi="Times New Roman"/>
                      <w:sz w:val="28"/>
                      <w:szCs w:val="28"/>
                      <w:lang w:val="uk-UA"/>
                    </w:rPr>
                    <w:t>Знання спеціального законодавства</w:t>
                  </w:r>
                </w:p>
              </w:tc>
              <w:tc>
                <w:tcPr>
                  <w:tcW w:w="5382" w:type="dxa"/>
                  <w:gridSpan w:val="3"/>
                </w:tcPr>
                <w:p w:rsidR="007F6ACE" w:rsidRDefault="007F6ACE" w:rsidP="00745155">
                  <w:pPr>
                    <w:spacing w:line="240" w:lineRule="auto"/>
                    <w:ind w:left="171"/>
                    <w:jc w:val="both"/>
                    <w:rPr>
                      <w:rFonts w:ascii="Times New Roman" w:hAnsi="Times New Roman"/>
                      <w:sz w:val="28"/>
                      <w:szCs w:val="28"/>
                      <w:lang w:val="uk-UA"/>
                    </w:rPr>
                  </w:pPr>
                  <w:r w:rsidRPr="00CE4DF3">
                    <w:rPr>
                      <w:rFonts w:ascii="Times New Roman" w:hAnsi="Times New Roman"/>
                      <w:sz w:val="28"/>
                      <w:szCs w:val="28"/>
                      <w:lang w:val="uk-UA"/>
                    </w:rPr>
                    <w:t>знання Конституції України, законів України «Про судоустрій і статус суддів», «Про Національну поліцію», «Про запобігання корупції», Кодексу України про адміністративні правопорушення, Кримінальн</w:t>
                  </w:r>
                  <w:r>
                    <w:rPr>
                      <w:rFonts w:ascii="Times New Roman" w:hAnsi="Times New Roman"/>
                      <w:sz w:val="28"/>
                      <w:szCs w:val="28"/>
                      <w:lang w:val="uk-UA"/>
                    </w:rPr>
                    <w:t xml:space="preserve">ого </w:t>
                  </w:r>
                  <w:r w:rsidRPr="00CE4DF3">
                    <w:rPr>
                      <w:rFonts w:ascii="Times New Roman" w:hAnsi="Times New Roman"/>
                      <w:sz w:val="28"/>
                      <w:szCs w:val="28"/>
                      <w:lang w:val="uk-UA"/>
                    </w:rPr>
                    <w:t>кодекс</w:t>
                  </w:r>
                  <w:r>
                    <w:rPr>
                      <w:rFonts w:ascii="Times New Roman" w:hAnsi="Times New Roman"/>
                      <w:sz w:val="28"/>
                      <w:szCs w:val="28"/>
                      <w:lang w:val="uk-UA"/>
                    </w:rPr>
                    <w:t>у</w:t>
                  </w:r>
                  <w:r w:rsidRPr="00CE4DF3">
                    <w:rPr>
                      <w:rFonts w:ascii="Times New Roman" w:hAnsi="Times New Roman"/>
                      <w:sz w:val="28"/>
                      <w:szCs w:val="28"/>
                      <w:lang w:val="uk-UA"/>
                    </w:rPr>
                    <w:t xml:space="preserve"> України.</w:t>
                  </w:r>
                </w:p>
                <w:p w:rsidR="007F6ACE" w:rsidRPr="00CE4DF3" w:rsidRDefault="007F6ACE" w:rsidP="00B92D6F">
                  <w:pPr>
                    <w:spacing w:line="240" w:lineRule="auto"/>
                    <w:ind w:left="171"/>
                    <w:jc w:val="both"/>
                    <w:rPr>
                      <w:rFonts w:ascii="Times New Roman" w:hAnsi="Times New Roman"/>
                      <w:sz w:val="28"/>
                      <w:szCs w:val="28"/>
                      <w:lang w:val="uk-UA"/>
                    </w:rPr>
                  </w:pPr>
                  <w:r w:rsidRPr="00EF3AE7">
                    <w:rPr>
                      <w:rFonts w:ascii="Times New Roman" w:hAnsi="Times New Roman"/>
                      <w:sz w:val="28"/>
                      <w:szCs w:val="28"/>
                      <w:lang w:val="uk-UA"/>
                    </w:rPr>
                    <w:t>знання: законів України «Про доступ до публічної інформації», «Про звернення громадян», «Про інформацію», «Про захист персональних даних», Положення про Службу судової охорони, затверджене рішенням Вищої ради правосуддя від 04.04.2019 № 1051/0/15-19</w:t>
                  </w:r>
                  <w:r>
                    <w:rPr>
                      <w:rFonts w:ascii="Times New Roman" w:hAnsi="Times New Roman"/>
                      <w:sz w:val="28"/>
                      <w:szCs w:val="28"/>
                      <w:lang w:val="uk-UA"/>
                    </w:rPr>
                    <w:t xml:space="preserve"> (зі змінами)</w:t>
                  </w:r>
                  <w:r w:rsidRPr="00EF3AE7">
                    <w:rPr>
                      <w:rFonts w:ascii="Times New Roman" w:hAnsi="Times New Roman"/>
                      <w:sz w:val="28"/>
                      <w:szCs w:val="28"/>
                      <w:lang w:val="uk-UA"/>
                    </w:rPr>
                    <w:t>, Положення про проходження служби співробітниками Служби судової охорони, затверджене рішенням Вищої ради правосуддя від 04.04.2019</w:t>
                  </w:r>
                  <w:r>
                    <w:rPr>
                      <w:rFonts w:ascii="Times New Roman" w:hAnsi="Times New Roman"/>
                      <w:sz w:val="28"/>
                      <w:szCs w:val="28"/>
                      <w:lang w:val="uk-UA"/>
                    </w:rPr>
                    <w:t xml:space="preserve"> </w:t>
                  </w:r>
                  <w:r w:rsidRPr="00EF3AE7">
                    <w:rPr>
                      <w:rFonts w:ascii="Times New Roman" w:hAnsi="Times New Roman"/>
                      <w:sz w:val="28"/>
                      <w:szCs w:val="28"/>
                      <w:lang w:val="uk-UA"/>
                    </w:rPr>
                    <w:t>№ 1052/0/15-19</w:t>
                  </w:r>
                  <w:r>
                    <w:rPr>
                      <w:rFonts w:ascii="Times New Roman" w:hAnsi="Times New Roman"/>
                      <w:sz w:val="28"/>
                      <w:szCs w:val="28"/>
                      <w:lang w:val="uk-UA"/>
                    </w:rPr>
                    <w:t xml:space="preserve"> (зі змінами)</w:t>
                  </w:r>
                  <w:r w:rsidR="00B92D6F">
                    <w:rPr>
                      <w:rFonts w:ascii="Times New Roman" w:hAnsi="Times New Roman"/>
                      <w:sz w:val="28"/>
                      <w:szCs w:val="28"/>
                      <w:lang w:val="uk-UA"/>
                    </w:rPr>
                    <w:t>.</w:t>
                  </w:r>
                </w:p>
              </w:tc>
            </w:tr>
          </w:tbl>
          <w:p w:rsidR="007F6ACE" w:rsidRPr="00CE4DF3" w:rsidRDefault="007F6ACE" w:rsidP="00745155">
            <w:pPr>
              <w:spacing w:after="0" w:line="216" w:lineRule="auto"/>
              <w:rPr>
                <w:rFonts w:ascii="Times New Roman" w:eastAsia="Calibri" w:hAnsi="Times New Roman" w:cs="Times New Roman"/>
                <w:sz w:val="28"/>
                <w:szCs w:val="28"/>
                <w:lang w:val="uk-UA" w:eastAsia="ru-RU"/>
              </w:rPr>
            </w:pPr>
          </w:p>
        </w:tc>
      </w:tr>
    </w:tbl>
    <w:p w:rsidR="007F6ACE" w:rsidRPr="00841BE4" w:rsidRDefault="007F6ACE" w:rsidP="00AF4652">
      <w:pPr>
        <w:spacing w:after="0" w:line="240" w:lineRule="exact"/>
        <w:rPr>
          <w:rFonts w:ascii="Times New Roman" w:eastAsia="Times New Roman" w:hAnsi="Times New Roman"/>
          <w:b/>
          <w:sz w:val="28"/>
          <w:szCs w:val="28"/>
          <w:lang w:val="uk-UA" w:eastAsia="ru-RU"/>
        </w:rPr>
      </w:pPr>
    </w:p>
    <w:sectPr w:rsidR="007F6ACE" w:rsidRPr="00841BE4" w:rsidSect="00781832">
      <w:pgSz w:w="11906" w:h="16838" w:code="9"/>
      <w:pgMar w:top="567" w:right="512" w:bottom="568"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07EC" w:rsidRDefault="00F807EC">
      <w:pPr>
        <w:spacing w:after="0" w:line="240" w:lineRule="auto"/>
      </w:pPr>
      <w:r>
        <w:separator/>
      </w:r>
    </w:p>
  </w:endnote>
  <w:endnote w:type="continuationSeparator" w:id="0">
    <w:p w:rsidR="00F807EC" w:rsidRDefault="00F807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07EC" w:rsidRDefault="00F807EC">
      <w:pPr>
        <w:spacing w:after="0" w:line="240" w:lineRule="auto"/>
      </w:pPr>
      <w:r>
        <w:separator/>
      </w:r>
    </w:p>
  </w:footnote>
  <w:footnote w:type="continuationSeparator" w:id="0">
    <w:p w:rsidR="00F807EC" w:rsidRDefault="00F807E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3B0"/>
    <w:rsid w:val="00003BF3"/>
    <w:rsid w:val="0000401D"/>
    <w:rsid w:val="00006311"/>
    <w:rsid w:val="00013651"/>
    <w:rsid w:val="00017630"/>
    <w:rsid w:val="00025990"/>
    <w:rsid w:val="00027B09"/>
    <w:rsid w:val="00030532"/>
    <w:rsid w:val="00040185"/>
    <w:rsid w:val="0005146A"/>
    <w:rsid w:val="000554EA"/>
    <w:rsid w:val="000560FA"/>
    <w:rsid w:val="00061B9D"/>
    <w:rsid w:val="0007418F"/>
    <w:rsid w:val="0008318C"/>
    <w:rsid w:val="000956E3"/>
    <w:rsid w:val="000A5762"/>
    <w:rsid w:val="000A60F8"/>
    <w:rsid w:val="000B0E87"/>
    <w:rsid w:val="000B37A6"/>
    <w:rsid w:val="000B5C5F"/>
    <w:rsid w:val="000E02C0"/>
    <w:rsid w:val="000F09F4"/>
    <w:rsid w:val="000F17D1"/>
    <w:rsid w:val="000F4D6E"/>
    <w:rsid w:val="00106BCD"/>
    <w:rsid w:val="001140D1"/>
    <w:rsid w:val="00117053"/>
    <w:rsid w:val="00134B0C"/>
    <w:rsid w:val="00144664"/>
    <w:rsid w:val="00144DD2"/>
    <w:rsid w:val="00146C84"/>
    <w:rsid w:val="001544B6"/>
    <w:rsid w:val="00157F28"/>
    <w:rsid w:val="00171496"/>
    <w:rsid w:val="00175CAA"/>
    <w:rsid w:val="0018355B"/>
    <w:rsid w:val="001837E9"/>
    <w:rsid w:val="0018566A"/>
    <w:rsid w:val="001913F4"/>
    <w:rsid w:val="001B390D"/>
    <w:rsid w:val="001B5434"/>
    <w:rsid w:val="001B7E3F"/>
    <w:rsid w:val="001D7AB7"/>
    <w:rsid w:val="001E28B3"/>
    <w:rsid w:val="001E58FE"/>
    <w:rsid w:val="001F7B2D"/>
    <w:rsid w:val="002103A3"/>
    <w:rsid w:val="002130E3"/>
    <w:rsid w:val="00215354"/>
    <w:rsid w:val="00225433"/>
    <w:rsid w:val="00236978"/>
    <w:rsid w:val="002411A4"/>
    <w:rsid w:val="00245B05"/>
    <w:rsid w:val="00246A6E"/>
    <w:rsid w:val="00250148"/>
    <w:rsid w:val="002515CA"/>
    <w:rsid w:val="002640C7"/>
    <w:rsid w:val="00270B79"/>
    <w:rsid w:val="002808BD"/>
    <w:rsid w:val="002844D2"/>
    <w:rsid w:val="002A4393"/>
    <w:rsid w:val="002A5227"/>
    <w:rsid w:val="002C736A"/>
    <w:rsid w:val="002D6F3A"/>
    <w:rsid w:val="002D79AE"/>
    <w:rsid w:val="002E0A98"/>
    <w:rsid w:val="002E2B88"/>
    <w:rsid w:val="002E49C5"/>
    <w:rsid w:val="002E613D"/>
    <w:rsid w:val="002F27C7"/>
    <w:rsid w:val="002F7290"/>
    <w:rsid w:val="00322262"/>
    <w:rsid w:val="00324C3B"/>
    <w:rsid w:val="00334021"/>
    <w:rsid w:val="003340F6"/>
    <w:rsid w:val="00340C07"/>
    <w:rsid w:val="003439D5"/>
    <w:rsid w:val="003449DF"/>
    <w:rsid w:val="00345428"/>
    <w:rsid w:val="00350161"/>
    <w:rsid w:val="0035124C"/>
    <w:rsid w:val="003615D1"/>
    <w:rsid w:val="0037727A"/>
    <w:rsid w:val="00384DDE"/>
    <w:rsid w:val="00392C3A"/>
    <w:rsid w:val="0039505B"/>
    <w:rsid w:val="003C1F94"/>
    <w:rsid w:val="003D5565"/>
    <w:rsid w:val="003D6063"/>
    <w:rsid w:val="00407D33"/>
    <w:rsid w:val="00417767"/>
    <w:rsid w:val="00420D11"/>
    <w:rsid w:val="00442A06"/>
    <w:rsid w:val="00443CC8"/>
    <w:rsid w:val="00463E12"/>
    <w:rsid w:val="00492D1F"/>
    <w:rsid w:val="004956EF"/>
    <w:rsid w:val="0049664D"/>
    <w:rsid w:val="00497D17"/>
    <w:rsid w:val="004A35AC"/>
    <w:rsid w:val="004B237C"/>
    <w:rsid w:val="004E217A"/>
    <w:rsid w:val="004E324D"/>
    <w:rsid w:val="0050606A"/>
    <w:rsid w:val="00506B8E"/>
    <w:rsid w:val="00516370"/>
    <w:rsid w:val="00521E8D"/>
    <w:rsid w:val="00530391"/>
    <w:rsid w:val="00542A1B"/>
    <w:rsid w:val="005437BB"/>
    <w:rsid w:val="00547BCF"/>
    <w:rsid w:val="00572871"/>
    <w:rsid w:val="0057404A"/>
    <w:rsid w:val="00581418"/>
    <w:rsid w:val="00587C2E"/>
    <w:rsid w:val="00590832"/>
    <w:rsid w:val="0059259C"/>
    <w:rsid w:val="00593275"/>
    <w:rsid w:val="0059589A"/>
    <w:rsid w:val="005A4111"/>
    <w:rsid w:val="005B32F0"/>
    <w:rsid w:val="005C73EE"/>
    <w:rsid w:val="005E1AC3"/>
    <w:rsid w:val="005F01AD"/>
    <w:rsid w:val="006063A4"/>
    <w:rsid w:val="006141D9"/>
    <w:rsid w:val="00621EAC"/>
    <w:rsid w:val="006467C3"/>
    <w:rsid w:val="00655B19"/>
    <w:rsid w:val="00661BFF"/>
    <w:rsid w:val="006741A9"/>
    <w:rsid w:val="00674E04"/>
    <w:rsid w:val="00675F28"/>
    <w:rsid w:val="00680075"/>
    <w:rsid w:val="006853AD"/>
    <w:rsid w:val="006873F1"/>
    <w:rsid w:val="00692E63"/>
    <w:rsid w:val="006A034E"/>
    <w:rsid w:val="006B1D1D"/>
    <w:rsid w:val="006B6BEA"/>
    <w:rsid w:val="006D0846"/>
    <w:rsid w:val="006D5887"/>
    <w:rsid w:val="006D60B4"/>
    <w:rsid w:val="006E1483"/>
    <w:rsid w:val="006E5AAC"/>
    <w:rsid w:val="006F64FD"/>
    <w:rsid w:val="00707B4A"/>
    <w:rsid w:val="007229F0"/>
    <w:rsid w:val="00726F90"/>
    <w:rsid w:val="00730A14"/>
    <w:rsid w:val="00733A54"/>
    <w:rsid w:val="0075396D"/>
    <w:rsid w:val="007555B6"/>
    <w:rsid w:val="00761104"/>
    <w:rsid w:val="007646E9"/>
    <w:rsid w:val="00765E4B"/>
    <w:rsid w:val="00781832"/>
    <w:rsid w:val="0078777C"/>
    <w:rsid w:val="0079045C"/>
    <w:rsid w:val="00791E1E"/>
    <w:rsid w:val="00796AFC"/>
    <w:rsid w:val="007A19BF"/>
    <w:rsid w:val="007C4593"/>
    <w:rsid w:val="007D1385"/>
    <w:rsid w:val="007D4E08"/>
    <w:rsid w:val="007D6DD0"/>
    <w:rsid w:val="007E312E"/>
    <w:rsid w:val="007E4290"/>
    <w:rsid w:val="007E4F89"/>
    <w:rsid w:val="007E7673"/>
    <w:rsid w:val="007F6852"/>
    <w:rsid w:val="007F6ACE"/>
    <w:rsid w:val="00805894"/>
    <w:rsid w:val="00824567"/>
    <w:rsid w:val="00834A9B"/>
    <w:rsid w:val="00841BE4"/>
    <w:rsid w:val="0084667D"/>
    <w:rsid w:val="008541C5"/>
    <w:rsid w:val="008579BE"/>
    <w:rsid w:val="00863E0D"/>
    <w:rsid w:val="00867183"/>
    <w:rsid w:val="00871816"/>
    <w:rsid w:val="00880652"/>
    <w:rsid w:val="00882826"/>
    <w:rsid w:val="008A4DD0"/>
    <w:rsid w:val="008A6798"/>
    <w:rsid w:val="008C03FA"/>
    <w:rsid w:val="008C7501"/>
    <w:rsid w:val="008F18C2"/>
    <w:rsid w:val="008F20AA"/>
    <w:rsid w:val="008F64E1"/>
    <w:rsid w:val="008F7082"/>
    <w:rsid w:val="00901CB6"/>
    <w:rsid w:val="00905C37"/>
    <w:rsid w:val="00910C4E"/>
    <w:rsid w:val="00910C86"/>
    <w:rsid w:val="0091546B"/>
    <w:rsid w:val="0092120A"/>
    <w:rsid w:val="00924579"/>
    <w:rsid w:val="00924EF1"/>
    <w:rsid w:val="0094153E"/>
    <w:rsid w:val="00950DB2"/>
    <w:rsid w:val="00952D6C"/>
    <w:rsid w:val="009603B0"/>
    <w:rsid w:val="00965313"/>
    <w:rsid w:val="00967916"/>
    <w:rsid w:val="00973A21"/>
    <w:rsid w:val="009806CF"/>
    <w:rsid w:val="009A1D7E"/>
    <w:rsid w:val="009A22CD"/>
    <w:rsid w:val="009B0700"/>
    <w:rsid w:val="009B4352"/>
    <w:rsid w:val="009B4A84"/>
    <w:rsid w:val="009C6334"/>
    <w:rsid w:val="009D0B4B"/>
    <w:rsid w:val="009D1D38"/>
    <w:rsid w:val="009D6078"/>
    <w:rsid w:val="009E3FCA"/>
    <w:rsid w:val="009E5796"/>
    <w:rsid w:val="009F38D8"/>
    <w:rsid w:val="009F7B2D"/>
    <w:rsid w:val="00A00B9D"/>
    <w:rsid w:val="00A03DE8"/>
    <w:rsid w:val="00A179B4"/>
    <w:rsid w:val="00A22D29"/>
    <w:rsid w:val="00A267DE"/>
    <w:rsid w:val="00A31C2B"/>
    <w:rsid w:val="00A70C4B"/>
    <w:rsid w:val="00A94DFE"/>
    <w:rsid w:val="00AA21A9"/>
    <w:rsid w:val="00AB3214"/>
    <w:rsid w:val="00AB322F"/>
    <w:rsid w:val="00AB3A9E"/>
    <w:rsid w:val="00AC1EB5"/>
    <w:rsid w:val="00AC78D6"/>
    <w:rsid w:val="00AD5D6E"/>
    <w:rsid w:val="00AE77A2"/>
    <w:rsid w:val="00AF4652"/>
    <w:rsid w:val="00B14DCD"/>
    <w:rsid w:val="00B21C74"/>
    <w:rsid w:val="00B21EE5"/>
    <w:rsid w:val="00B54D50"/>
    <w:rsid w:val="00B555D7"/>
    <w:rsid w:val="00B76AE7"/>
    <w:rsid w:val="00B92405"/>
    <w:rsid w:val="00B92D6F"/>
    <w:rsid w:val="00B95DD7"/>
    <w:rsid w:val="00BA78A9"/>
    <w:rsid w:val="00BB427F"/>
    <w:rsid w:val="00BC1D6A"/>
    <w:rsid w:val="00BC2C25"/>
    <w:rsid w:val="00BC65A4"/>
    <w:rsid w:val="00BC65F8"/>
    <w:rsid w:val="00BD3ADB"/>
    <w:rsid w:val="00BF072D"/>
    <w:rsid w:val="00C05110"/>
    <w:rsid w:val="00C12F21"/>
    <w:rsid w:val="00C15065"/>
    <w:rsid w:val="00C167FB"/>
    <w:rsid w:val="00C17FB1"/>
    <w:rsid w:val="00C27DD1"/>
    <w:rsid w:val="00C36485"/>
    <w:rsid w:val="00C4618C"/>
    <w:rsid w:val="00C515CD"/>
    <w:rsid w:val="00C62266"/>
    <w:rsid w:val="00C902D9"/>
    <w:rsid w:val="00CA4A8F"/>
    <w:rsid w:val="00CD03E2"/>
    <w:rsid w:val="00CD68FF"/>
    <w:rsid w:val="00CE366E"/>
    <w:rsid w:val="00CE4DF3"/>
    <w:rsid w:val="00CE705C"/>
    <w:rsid w:val="00CF4E10"/>
    <w:rsid w:val="00CF6B58"/>
    <w:rsid w:val="00D16E63"/>
    <w:rsid w:val="00D279BB"/>
    <w:rsid w:val="00D30D70"/>
    <w:rsid w:val="00D318D9"/>
    <w:rsid w:val="00D32601"/>
    <w:rsid w:val="00D436FD"/>
    <w:rsid w:val="00D715C8"/>
    <w:rsid w:val="00D719E1"/>
    <w:rsid w:val="00D767F7"/>
    <w:rsid w:val="00D91E5A"/>
    <w:rsid w:val="00DA1AFB"/>
    <w:rsid w:val="00DA1E6A"/>
    <w:rsid w:val="00DB39B7"/>
    <w:rsid w:val="00DB5C3F"/>
    <w:rsid w:val="00DD5F3D"/>
    <w:rsid w:val="00DE0EDE"/>
    <w:rsid w:val="00DE6ADC"/>
    <w:rsid w:val="00DF3766"/>
    <w:rsid w:val="00E0106F"/>
    <w:rsid w:val="00E023B6"/>
    <w:rsid w:val="00E04E06"/>
    <w:rsid w:val="00E32CFD"/>
    <w:rsid w:val="00E3315F"/>
    <w:rsid w:val="00E355DA"/>
    <w:rsid w:val="00E35BB4"/>
    <w:rsid w:val="00E527A0"/>
    <w:rsid w:val="00E5321C"/>
    <w:rsid w:val="00E5497F"/>
    <w:rsid w:val="00E55908"/>
    <w:rsid w:val="00E61F8F"/>
    <w:rsid w:val="00E662D9"/>
    <w:rsid w:val="00E67596"/>
    <w:rsid w:val="00E7340A"/>
    <w:rsid w:val="00E73414"/>
    <w:rsid w:val="00E76593"/>
    <w:rsid w:val="00E76819"/>
    <w:rsid w:val="00E803F2"/>
    <w:rsid w:val="00E81B7A"/>
    <w:rsid w:val="00EA37A0"/>
    <w:rsid w:val="00EA51E8"/>
    <w:rsid w:val="00EB5D1B"/>
    <w:rsid w:val="00EB76A1"/>
    <w:rsid w:val="00EC5799"/>
    <w:rsid w:val="00ED10C9"/>
    <w:rsid w:val="00ED711D"/>
    <w:rsid w:val="00EE17F0"/>
    <w:rsid w:val="00EF3AE7"/>
    <w:rsid w:val="00F12452"/>
    <w:rsid w:val="00F3380F"/>
    <w:rsid w:val="00F35441"/>
    <w:rsid w:val="00F36198"/>
    <w:rsid w:val="00F4324D"/>
    <w:rsid w:val="00F55665"/>
    <w:rsid w:val="00F7081A"/>
    <w:rsid w:val="00F75417"/>
    <w:rsid w:val="00F76BFD"/>
    <w:rsid w:val="00F76ED2"/>
    <w:rsid w:val="00F807EC"/>
    <w:rsid w:val="00F82E67"/>
    <w:rsid w:val="00F8516F"/>
    <w:rsid w:val="00F94D1B"/>
    <w:rsid w:val="00FA3BFE"/>
    <w:rsid w:val="00FB0AF2"/>
    <w:rsid w:val="00FB48EF"/>
    <w:rsid w:val="00FC5900"/>
    <w:rsid w:val="00FD14DC"/>
    <w:rsid w:val="00FF0D46"/>
    <w:rsid w:val="00FF25D8"/>
    <w:rsid w:val="00FF37B9"/>
    <w:rsid w:val="00FF4C94"/>
    <w:rsid w:val="00FF565E"/>
    <w:rsid w:val="00FF6052"/>
    <w:rsid w:val="00FF6B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0A650"/>
  <w15:docId w15:val="{0CBB5D20-B76C-4A6C-8F92-66FF2B7DB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741A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B7E3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B7E3F"/>
  </w:style>
  <w:style w:type="character" w:customStyle="1" w:styleId="rvts0">
    <w:name w:val="rvts0"/>
    <w:basedOn w:val="a0"/>
    <w:rsid w:val="00B76AE7"/>
  </w:style>
  <w:style w:type="paragraph" w:styleId="a5">
    <w:name w:val="Balloon Text"/>
    <w:basedOn w:val="a"/>
    <w:link w:val="a6"/>
    <w:uiPriority w:val="99"/>
    <w:semiHidden/>
    <w:unhideWhenUsed/>
    <w:rsid w:val="00CE705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CE705C"/>
    <w:rPr>
      <w:rFonts w:ascii="Segoe UI" w:hAnsi="Segoe UI" w:cs="Segoe UI"/>
      <w:sz w:val="18"/>
      <w:szCs w:val="18"/>
    </w:rPr>
  </w:style>
  <w:style w:type="paragraph" w:styleId="a7">
    <w:name w:val="List Paragraph"/>
    <w:basedOn w:val="a"/>
    <w:uiPriority w:val="34"/>
    <w:qFormat/>
    <w:rsid w:val="00E5321C"/>
    <w:pPr>
      <w:ind w:left="720"/>
      <w:contextualSpacing/>
    </w:pPr>
  </w:style>
  <w:style w:type="paragraph" w:customStyle="1" w:styleId="rvps2">
    <w:name w:val="rvps2"/>
    <w:basedOn w:val="a"/>
    <w:rsid w:val="00E532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Hyperlink"/>
    <w:basedOn w:val="a0"/>
    <w:uiPriority w:val="99"/>
    <w:unhideWhenUsed/>
    <w:rsid w:val="00250148"/>
    <w:rPr>
      <w:color w:val="0000FF"/>
      <w:u w:val="single"/>
    </w:rPr>
  </w:style>
  <w:style w:type="character" w:styleId="a9">
    <w:name w:val="Unresolved Mention"/>
    <w:basedOn w:val="a0"/>
    <w:uiPriority w:val="99"/>
    <w:semiHidden/>
    <w:unhideWhenUsed/>
    <w:rsid w:val="0057404A"/>
    <w:rPr>
      <w:color w:val="605E5C"/>
      <w:shd w:val="clear" w:color="auto" w:fill="E1DFDD"/>
    </w:rPr>
  </w:style>
  <w:style w:type="character" w:customStyle="1" w:styleId="aa">
    <w:name w:val="Основной текст_"/>
    <w:basedOn w:val="a0"/>
    <w:link w:val="1"/>
    <w:rsid w:val="00A03DE8"/>
    <w:rPr>
      <w:rFonts w:ascii="Times New Roman" w:eastAsia="Times New Roman" w:hAnsi="Times New Roman" w:cs="Times New Roman"/>
      <w:sz w:val="26"/>
      <w:szCs w:val="26"/>
      <w:shd w:val="clear" w:color="auto" w:fill="FFFFFF"/>
    </w:rPr>
  </w:style>
  <w:style w:type="paragraph" w:customStyle="1" w:styleId="1">
    <w:name w:val="Основной текст1"/>
    <w:basedOn w:val="a"/>
    <w:link w:val="aa"/>
    <w:rsid w:val="00A03DE8"/>
    <w:pPr>
      <w:widowControl w:val="0"/>
      <w:shd w:val="clear" w:color="auto" w:fill="FFFFFF"/>
      <w:spacing w:after="0"/>
      <w:ind w:firstLine="400"/>
    </w:pPr>
    <w:rPr>
      <w:rFonts w:ascii="Times New Roman" w:eastAsia="Times New Roman" w:hAnsi="Times New Roman" w:cs="Times New Roman"/>
      <w:sz w:val="26"/>
      <w:szCs w:val="26"/>
    </w:rPr>
  </w:style>
  <w:style w:type="paragraph" w:customStyle="1" w:styleId="10">
    <w:name w:val="Основний текст1"/>
    <w:basedOn w:val="a"/>
    <w:rsid w:val="00322262"/>
    <w:pPr>
      <w:widowControl w:val="0"/>
      <w:spacing w:after="0" w:line="240" w:lineRule="auto"/>
    </w:pPr>
    <w:rPr>
      <w:rFonts w:ascii="Times New Roman" w:eastAsia="Times New Roman" w:hAnsi="Times New Roman" w:cs="Times New Roman"/>
      <w:snapToGrid w:val="0"/>
      <w:color w:val="000000"/>
      <w:sz w:val="24"/>
      <w:szCs w:val="20"/>
      <w:lang w:eastAsia="ru-RU"/>
    </w:rPr>
  </w:style>
  <w:style w:type="paragraph" w:styleId="ab">
    <w:name w:val="footer"/>
    <w:basedOn w:val="a"/>
    <w:link w:val="ac"/>
    <w:uiPriority w:val="99"/>
    <w:unhideWhenUsed/>
    <w:rsid w:val="00781832"/>
    <w:pPr>
      <w:tabs>
        <w:tab w:val="center" w:pos="4677"/>
        <w:tab w:val="right" w:pos="9355"/>
      </w:tabs>
      <w:spacing w:after="0" w:line="240" w:lineRule="auto"/>
    </w:pPr>
  </w:style>
  <w:style w:type="character" w:customStyle="1" w:styleId="ac">
    <w:name w:val="Нижний колонтитул Знак"/>
    <w:basedOn w:val="a0"/>
    <w:link w:val="ab"/>
    <w:uiPriority w:val="99"/>
    <w:rsid w:val="00781832"/>
  </w:style>
  <w:style w:type="paragraph" w:customStyle="1" w:styleId="ad">
    <w:name w:val="[Немає стилю абзацу]"/>
    <w:uiPriority w:val="99"/>
    <w:rsid w:val="00EB5D1B"/>
    <w:pPr>
      <w:widowControl w:val="0"/>
      <w:autoSpaceDE w:val="0"/>
      <w:autoSpaceDN w:val="0"/>
      <w:adjustRightInd w:val="0"/>
      <w:spacing w:after="0" w:line="288" w:lineRule="auto"/>
    </w:pPr>
    <w:rPr>
      <w:rFonts w:ascii="Times New Roman" w:eastAsia="Times New Roman" w:hAnsi="Times New Roman" w:cs="Times New Roman"/>
      <w:color w:val="000000"/>
      <w:sz w:val="24"/>
      <w:szCs w:val="24"/>
      <w:lang w:val="en-US"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67775">
      <w:bodyDiv w:val="1"/>
      <w:marLeft w:val="0"/>
      <w:marRight w:val="0"/>
      <w:marTop w:val="0"/>
      <w:marBottom w:val="0"/>
      <w:divBdr>
        <w:top w:val="none" w:sz="0" w:space="0" w:color="auto"/>
        <w:left w:val="none" w:sz="0" w:space="0" w:color="auto"/>
        <w:bottom w:val="none" w:sz="0" w:space="0" w:color="auto"/>
        <w:right w:val="none" w:sz="0" w:space="0" w:color="auto"/>
      </w:divBdr>
    </w:div>
    <w:div w:id="16273686">
      <w:bodyDiv w:val="1"/>
      <w:marLeft w:val="0"/>
      <w:marRight w:val="0"/>
      <w:marTop w:val="0"/>
      <w:marBottom w:val="0"/>
      <w:divBdr>
        <w:top w:val="none" w:sz="0" w:space="0" w:color="auto"/>
        <w:left w:val="none" w:sz="0" w:space="0" w:color="auto"/>
        <w:bottom w:val="none" w:sz="0" w:space="0" w:color="auto"/>
        <w:right w:val="none" w:sz="0" w:space="0" w:color="auto"/>
      </w:divBdr>
    </w:div>
    <w:div w:id="332487887">
      <w:bodyDiv w:val="1"/>
      <w:marLeft w:val="0"/>
      <w:marRight w:val="0"/>
      <w:marTop w:val="0"/>
      <w:marBottom w:val="0"/>
      <w:divBdr>
        <w:top w:val="none" w:sz="0" w:space="0" w:color="auto"/>
        <w:left w:val="none" w:sz="0" w:space="0" w:color="auto"/>
        <w:bottom w:val="none" w:sz="0" w:space="0" w:color="auto"/>
        <w:right w:val="none" w:sz="0" w:space="0" w:color="auto"/>
      </w:divBdr>
    </w:div>
    <w:div w:id="540288953">
      <w:bodyDiv w:val="1"/>
      <w:marLeft w:val="0"/>
      <w:marRight w:val="0"/>
      <w:marTop w:val="0"/>
      <w:marBottom w:val="0"/>
      <w:divBdr>
        <w:top w:val="none" w:sz="0" w:space="0" w:color="auto"/>
        <w:left w:val="none" w:sz="0" w:space="0" w:color="auto"/>
        <w:bottom w:val="none" w:sz="0" w:space="0" w:color="auto"/>
        <w:right w:val="none" w:sz="0" w:space="0" w:color="auto"/>
      </w:divBdr>
    </w:div>
    <w:div w:id="694891943">
      <w:bodyDiv w:val="1"/>
      <w:marLeft w:val="0"/>
      <w:marRight w:val="0"/>
      <w:marTop w:val="0"/>
      <w:marBottom w:val="0"/>
      <w:divBdr>
        <w:top w:val="none" w:sz="0" w:space="0" w:color="auto"/>
        <w:left w:val="none" w:sz="0" w:space="0" w:color="auto"/>
        <w:bottom w:val="none" w:sz="0" w:space="0" w:color="auto"/>
        <w:right w:val="none" w:sz="0" w:space="0" w:color="auto"/>
      </w:divBdr>
    </w:div>
    <w:div w:id="831944526">
      <w:bodyDiv w:val="1"/>
      <w:marLeft w:val="0"/>
      <w:marRight w:val="0"/>
      <w:marTop w:val="0"/>
      <w:marBottom w:val="0"/>
      <w:divBdr>
        <w:top w:val="none" w:sz="0" w:space="0" w:color="auto"/>
        <w:left w:val="none" w:sz="0" w:space="0" w:color="auto"/>
        <w:bottom w:val="none" w:sz="0" w:space="0" w:color="auto"/>
        <w:right w:val="none" w:sz="0" w:space="0" w:color="auto"/>
      </w:divBdr>
    </w:div>
    <w:div w:id="859851813">
      <w:bodyDiv w:val="1"/>
      <w:marLeft w:val="0"/>
      <w:marRight w:val="0"/>
      <w:marTop w:val="0"/>
      <w:marBottom w:val="0"/>
      <w:divBdr>
        <w:top w:val="none" w:sz="0" w:space="0" w:color="auto"/>
        <w:left w:val="none" w:sz="0" w:space="0" w:color="auto"/>
        <w:bottom w:val="none" w:sz="0" w:space="0" w:color="auto"/>
        <w:right w:val="none" w:sz="0" w:space="0" w:color="auto"/>
      </w:divBdr>
    </w:div>
    <w:div w:id="965083739">
      <w:bodyDiv w:val="1"/>
      <w:marLeft w:val="0"/>
      <w:marRight w:val="0"/>
      <w:marTop w:val="0"/>
      <w:marBottom w:val="0"/>
      <w:divBdr>
        <w:top w:val="none" w:sz="0" w:space="0" w:color="auto"/>
        <w:left w:val="none" w:sz="0" w:space="0" w:color="auto"/>
        <w:bottom w:val="none" w:sz="0" w:space="0" w:color="auto"/>
        <w:right w:val="none" w:sz="0" w:space="0" w:color="auto"/>
      </w:divBdr>
    </w:div>
    <w:div w:id="1017926050">
      <w:bodyDiv w:val="1"/>
      <w:marLeft w:val="0"/>
      <w:marRight w:val="0"/>
      <w:marTop w:val="0"/>
      <w:marBottom w:val="0"/>
      <w:divBdr>
        <w:top w:val="none" w:sz="0" w:space="0" w:color="auto"/>
        <w:left w:val="none" w:sz="0" w:space="0" w:color="auto"/>
        <w:bottom w:val="none" w:sz="0" w:space="0" w:color="auto"/>
        <w:right w:val="none" w:sz="0" w:space="0" w:color="auto"/>
      </w:divBdr>
    </w:div>
    <w:div w:id="1550847114">
      <w:bodyDiv w:val="1"/>
      <w:marLeft w:val="0"/>
      <w:marRight w:val="0"/>
      <w:marTop w:val="0"/>
      <w:marBottom w:val="0"/>
      <w:divBdr>
        <w:top w:val="none" w:sz="0" w:space="0" w:color="auto"/>
        <w:left w:val="none" w:sz="0" w:space="0" w:color="auto"/>
        <w:bottom w:val="none" w:sz="0" w:space="0" w:color="auto"/>
        <w:right w:val="none" w:sz="0" w:space="0" w:color="auto"/>
      </w:divBdr>
    </w:div>
    <w:div w:id="1630092361">
      <w:bodyDiv w:val="1"/>
      <w:marLeft w:val="0"/>
      <w:marRight w:val="0"/>
      <w:marTop w:val="0"/>
      <w:marBottom w:val="0"/>
      <w:divBdr>
        <w:top w:val="none" w:sz="0" w:space="0" w:color="auto"/>
        <w:left w:val="none" w:sz="0" w:space="0" w:color="auto"/>
        <w:bottom w:val="none" w:sz="0" w:space="0" w:color="auto"/>
        <w:right w:val="none" w:sz="0" w:space="0" w:color="auto"/>
      </w:divBdr>
    </w:div>
    <w:div w:id="1966235691">
      <w:bodyDiv w:val="1"/>
      <w:marLeft w:val="0"/>
      <w:marRight w:val="0"/>
      <w:marTop w:val="0"/>
      <w:marBottom w:val="0"/>
      <w:divBdr>
        <w:top w:val="none" w:sz="0" w:space="0" w:color="auto"/>
        <w:left w:val="none" w:sz="0" w:space="0" w:color="auto"/>
        <w:bottom w:val="none" w:sz="0" w:space="0" w:color="auto"/>
        <w:right w:val="none" w:sz="0" w:space="0" w:color="auto"/>
      </w:divBdr>
    </w:div>
    <w:div w:id="2061323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rp.ck@sso.gov.ua" TargetMode="External"/><Relationship Id="rId3" Type="http://schemas.openxmlformats.org/officeDocument/2006/relationships/settings" Target="settings.xml"/><Relationship Id="rId7" Type="http://schemas.openxmlformats.org/officeDocument/2006/relationships/hyperlink" Target="mailto:vrp.ck@sso.gov.ua"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6BE734-C9E3-4555-8F42-3364917C9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1013</TotalTime>
  <Pages>10</Pages>
  <Words>2669</Words>
  <Characters>15218</Characters>
  <Application>Microsoft Office Word</Application>
  <DocSecurity>0</DocSecurity>
  <Lines>126</Lines>
  <Paragraphs>35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17852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Валерий</dc:creator>
  <cp:lastModifiedBy>Користувач</cp:lastModifiedBy>
  <cp:revision>97</cp:revision>
  <cp:lastPrinted>2026-10-08T13:52:00Z</cp:lastPrinted>
  <dcterms:created xsi:type="dcterms:W3CDTF">2024-01-15T07:33:00Z</dcterms:created>
  <dcterms:modified xsi:type="dcterms:W3CDTF">2026-10-08T13:52:00Z</dcterms:modified>
</cp:coreProperties>
</file>