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2F67F" w14:textId="585CA50D" w:rsidR="00AD36A3" w:rsidRPr="00424726" w:rsidRDefault="00AD36A3" w:rsidP="00A36315">
      <w:pPr>
        <w:jc w:val="center"/>
        <w:rPr>
          <w:b/>
          <w:szCs w:val="28"/>
          <w:lang w:val="uk-UA"/>
        </w:rPr>
      </w:pPr>
      <w:bookmarkStart w:id="0" w:name="_Hlk100831814"/>
      <w:r w:rsidRPr="00424726">
        <w:rPr>
          <w:b/>
          <w:szCs w:val="28"/>
          <w:lang w:val="uk-UA"/>
        </w:rPr>
        <w:t>СЛУЖБА СУДОВОЇ ОХОРОНИ</w:t>
      </w:r>
    </w:p>
    <w:p w14:paraId="26F74992" w14:textId="77777777" w:rsidR="00AD36A3" w:rsidRPr="00424726" w:rsidRDefault="00AD36A3" w:rsidP="00A36315">
      <w:pPr>
        <w:jc w:val="center"/>
        <w:rPr>
          <w:b/>
          <w:lang w:val="uk-UA"/>
        </w:rPr>
      </w:pPr>
    </w:p>
    <w:p w14:paraId="77CE1AEF" w14:textId="61CE6CEC" w:rsidR="00AD36A3" w:rsidRPr="00424726" w:rsidRDefault="00AD36A3" w:rsidP="00A36315">
      <w:pPr>
        <w:jc w:val="center"/>
        <w:rPr>
          <w:b/>
          <w:szCs w:val="28"/>
          <w:u w:val="single"/>
          <w:lang w:val="uk-UA"/>
        </w:rPr>
      </w:pPr>
      <w:r w:rsidRPr="00424726">
        <w:rPr>
          <w:b/>
          <w:szCs w:val="28"/>
          <w:lang w:val="uk-UA"/>
        </w:rPr>
        <w:t xml:space="preserve">П Р О Т О К О Л  № </w:t>
      </w:r>
      <w:r w:rsidR="00AE6048">
        <w:rPr>
          <w:b/>
          <w:szCs w:val="28"/>
          <w:lang w:val="uk-UA"/>
        </w:rPr>
        <w:t>2</w:t>
      </w:r>
      <w:r w:rsidR="001F7475">
        <w:rPr>
          <w:b/>
          <w:szCs w:val="28"/>
          <w:lang w:val="uk-UA"/>
        </w:rPr>
        <w:t>2</w:t>
      </w:r>
    </w:p>
    <w:p w14:paraId="6296B923" w14:textId="77777777" w:rsidR="001F7475" w:rsidRDefault="001F7475" w:rsidP="001F7475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7D780D">
        <w:rPr>
          <w:bCs/>
          <w:color w:val="000000"/>
          <w:bdr w:val="none" w:sz="0" w:space="0" w:color="auto" w:frame="1"/>
        </w:rPr>
        <w:t>(до наказу територіального управління Служби судової охорони</w:t>
      </w:r>
      <w:r>
        <w:rPr>
          <w:bCs/>
          <w:color w:val="000000"/>
          <w:bdr w:val="none" w:sz="0" w:space="0" w:color="auto" w:frame="1"/>
        </w:rPr>
        <w:t xml:space="preserve"> </w:t>
      </w:r>
      <w:r w:rsidRPr="007D780D">
        <w:rPr>
          <w:bCs/>
          <w:color w:val="000000"/>
          <w:bdr w:val="none" w:sz="0" w:space="0" w:color="auto" w:frame="1"/>
        </w:rPr>
        <w:t>у Хмельницькій області</w:t>
      </w:r>
    </w:p>
    <w:p w14:paraId="4B496980" w14:textId="77777777" w:rsidR="001F7475" w:rsidRPr="007D780D" w:rsidRDefault="001F7475" w:rsidP="001F7475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7D780D">
        <w:rPr>
          <w:bCs/>
          <w:color w:val="000000"/>
          <w:bdr w:val="none" w:sz="0" w:space="0" w:color="auto" w:frame="1"/>
        </w:rPr>
        <w:t xml:space="preserve">від </w:t>
      </w:r>
      <w:r>
        <w:rPr>
          <w:bCs/>
          <w:color w:val="000000"/>
          <w:bdr w:val="none" w:sz="0" w:space="0" w:color="auto" w:frame="1"/>
        </w:rPr>
        <w:t>28</w:t>
      </w:r>
      <w:r w:rsidRPr="007D780D">
        <w:rPr>
          <w:bCs/>
          <w:color w:val="000000"/>
          <w:bdr w:val="none" w:sz="0" w:space="0" w:color="auto" w:frame="1"/>
        </w:rPr>
        <w:t>.0</w:t>
      </w:r>
      <w:r>
        <w:rPr>
          <w:bCs/>
          <w:color w:val="000000"/>
          <w:bdr w:val="none" w:sz="0" w:space="0" w:color="auto" w:frame="1"/>
        </w:rPr>
        <w:t>5</w:t>
      </w:r>
      <w:r w:rsidRPr="007D780D">
        <w:rPr>
          <w:bCs/>
          <w:color w:val="000000"/>
          <w:bdr w:val="none" w:sz="0" w:space="0" w:color="auto" w:frame="1"/>
        </w:rPr>
        <w:t xml:space="preserve">.2026 № </w:t>
      </w:r>
      <w:r>
        <w:rPr>
          <w:bCs/>
          <w:color w:val="000000"/>
          <w:bdr w:val="none" w:sz="0" w:space="0" w:color="auto" w:frame="1"/>
        </w:rPr>
        <w:t>143, зі змінами, внесеними наказом територіального управління Служби судової охорони у Хмельницькій області від 30.06.2026 № 168</w:t>
      </w:r>
      <w:r w:rsidRPr="007D780D">
        <w:rPr>
          <w:bCs/>
          <w:color w:val="000000"/>
          <w:bdr w:val="none" w:sz="0" w:space="0" w:color="auto" w:frame="1"/>
        </w:rPr>
        <w:t>)</w:t>
      </w:r>
    </w:p>
    <w:p w14:paraId="1234E3EE" w14:textId="77777777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742203DB" w14:textId="05F7C0BA" w:rsidR="00964B85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засідання комісії 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з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проведення конкурсу</w:t>
      </w:r>
    </w:p>
    <w:p w14:paraId="612BC4A3" w14:textId="4BA721DD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>на зайняття вакантних посад співробітників територіального управління Служби судової охорони</w:t>
      </w:r>
      <w:r w:rsidR="00964B8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>у Хмельницькій області</w:t>
      </w:r>
    </w:p>
    <w:p w14:paraId="6723914E" w14:textId="77777777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5A8A5359" w14:textId="77B34520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>м. Хмельниц</w:t>
      </w:r>
      <w:r w:rsidR="00F71E92"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>ь</w:t>
      </w:r>
      <w:r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кий                                                                       </w:t>
      </w:r>
      <w:r w:rsidR="00AE604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1F7475">
        <w:rPr>
          <w:b/>
          <w:bCs/>
          <w:sz w:val="28"/>
          <w:szCs w:val="28"/>
          <w:bdr w:val="none" w:sz="0" w:space="0" w:color="auto" w:frame="1"/>
        </w:rPr>
        <w:t>14</w:t>
      </w:r>
      <w:r w:rsidR="00AE6048">
        <w:rPr>
          <w:b/>
          <w:bCs/>
          <w:sz w:val="28"/>
          <w:szCs w:val="28"/>
          <w:bdr w:val="none" w:sz="0" w:space="0" w:color="auto" w:frame="1"/>
        </w:rPr>
        <w:t xml:space="preserve"> липня</w:t>
      </w:r>
      <w:r w:rsidRPr="00424726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202</w:t>
      </w:r>
      <w:r w:rsidR="00964B85">
        <w:rPr>
          <w:b/>
          <w:bCs/>
          <w:sz w:val="28"/>
          <w:szCs w:val="28"/>
          <w:bdr w:val="none" w:sz="0" w:space="0" w:color="auto" w:frame="1"/>
          <w:lang w:val="ru-RU"/>
        </w:rPr>
        <w:t>6</w:t>
      </w:r>
      <w:r w:rsidRPr="00424726">
        <w:rPr>
          <w:b/>
          <w:bCs/>
          <w:sz w:val="28"/>
          <w:szCs w:val="28"/>
          <w:bdr w:val="none" w:sz="0" w:space="0" w:color="auto" w:frame="1"/>
        </w:rPr>
        <w:t xml:space="preserve"> року</w:t>
      </w:r>
    </w:p>
    <w:p w14:paraId="07AC5A66" w14:textId="645DF176" w:rsidR="00535223" w:rsidRDefault="00535223" w:rsidP="00535223">
      <w:pPr>
        <w:pStyle w:val="ft02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7552109" w14:textId="77777777" w:rsidR="00672E23" w:rsidRPr="00BD51EE" w:rsidRDefault="00672E23" w:rsidP="00672E23">
      <w:pPr>
        <w:pStyle w:val="ft0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ПРИСУТНІ:</w:t>
      </w:r>
    </w:p>
    <w:p w14:paraId="47E14E9B" w14:textId="77777777" w:rsidR="00672E23" w:rsidRPr="00BD51EE" w:rsidRDefault="00672E23" w:rsidP="00672E23">
      <w:pPr>
        <w:pStyle w:val="ft01"/>
        <w:shd w:val="clear" w:color="auto" w:fill="FFFFFF"/>
        <w:tabs>
          <w:tab w:val="left" w:pos="5670"/>
        </w:tabs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</w:p>
    <w:p w14:paraId="29915F36" w14:textId="77777777" w:rsidR="00672E23" w:rsidRDefault="00672E23" w:rsidP="00672E23">
      <w:pPr>
        <w:pStyle w:val="ft01"/>
        <w:shd w:val="clear" w:color="auto" w:fill="FFFFFF"/>
        <w:tabs>
          <w:tab w:val="left" w:pos="1985"/>
        </w:tabs>
        <w:spacing w:before="0" w:beforeAutospacing="0" w:after="0" w:afterAutospacing="0"/>
        <w:ind w:left="1985" w:hanging="1985"/>
        <w:jc w:val="both"/>
        <w:textAlignment w:val="baseline"/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Голова комісії:</w:t>
      </w:r>
      <w:r w:rsidRPr="00BD51EE">
        <w:rPr>
          <w:bCs/>
          <w:color w:val="000000"/>
          <w:sz w:val="28"/>
          <w:szCs w:val="28"/>
          <w:bdr w:val="none" w:sz="0" w:space="0" w:color="auto" w:frame="1"/>
        </w:rPr>
        <w:tab/>
      </w:r>
      <w:r w:rsidRPr="007D780D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Володимир </w:t>
      </w:r>
      <w:r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ВОЙТЮК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, начальник відділу </w:t>
      </w:r>
      <w:proofErr w:type="spellStart"/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оперативно</w:t>
      </w:r>
      <w:proofErr w:type="spellEnd"/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-чергової служби терито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ріального управління Служби судової охорони у Хмельницькій області, підполковник Служби судової охорони</w:t>
      </w:r>
    </w:p>
    <w:p w14:paraId="48FE585C" w14:textId="77777777" w:rsidR="00672E23" w:rsidRPr="00781242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bCs/>
          <w:color w:val="0D0D0D" w:themeColor="text1" w:themeTint="F2"/>
          <w:sz w:val="28"/>
          <w:szCs w:val="28"/>
          <w:bdr w:val="none" w:sz="0" w:space="0" w:color="auto" w:frame="1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Члени комісії:</w:t>
      </w:r>
      <w:r w:rsidRPr="007D780D"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781242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Марина БАРАНОВСЬКА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,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Pr="008127CD">
        <w:rPr>
          <w:rStyle w:val="rvts0"/>
          <w:rFonts w:eastAsiaTheme="minorEastAsia"/>
          <w:color w:val="000000" w:themeColor="text1"/>
          <w:sz w:val="28"/>
          <w:szCs w:val="28"/>
        </w:rPr>
        <w:t xml:space="preserve">начальник відділу організаційного забезпечення діяльності судів та управління державним майном </w:t>
      </w:r>
      <w:r>
        <w:rPr>
          <w:sz w:val="28"/>
          <w:szCs w:val="28"/>
        </w:rPr>
        <w:t>територіального управління Державної судової адміністрації України в Хмельницькій області</w:t>
      </w:r>
    </w:p>
    <w:p w14:paraId="756D8B01" w14:textId="77777777" w:rsidR="001F7475" w:rsidRDefault="00672E23" w:rsidP="001F7475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sz w:val="28"/>
          <w:szCs w:val="28"/>
        </w:rPr>
      </w:pPr>
      <w:r w:rsidRPr="007D780D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ab/>
      </w:r>
      <w:r w:rsidR="001F7475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Дмитро КАРПЕНКО</w:t>
      </w:r>
      <w:r w:rsidR="001F7475"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, </w:t>
      </w:r>
      <w:r w:rsidR="001F7475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головний спеціаліст відділу організації служби </w:t>
      </w:r>
      <w:r w:rsidR="001F7475">
        <w:rPr>
          <w:sz w:val="28"/>
          <w:szCs w:val="28"/>
        </w:rPr>
        <w:t>територіального управління Служби судової охорони у Хмельницькій області, майор Служби судової охорони</w:t>
      </w:r>
    </w:p>
    <w:p w14:paraId="24BE40BE" w14:textId="77777777" w:rsidR="00672E23" w:rsidRPr="009D1BE9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bCs/>
          <w:color w:val="0D0D0D" w:themeColor="text1" w:themeTint="F2"/>
          <w:sz w:val="16"/>
          <w:szCs w:val="16"/>
          <w:bdr w:val="none" w:sz="0" w:space="0" w:color="auto" w:frame="1"/>
        </w:rPr>
      </w:pPr>
    </w:p>
    <w:p w14:paraId="31C66DD9" w14:textId="77777777" w:rsidR="00672E23" w:rsidRPr="007D780D" w:rsidRDefault="00672E23" w:rsidP="00672E23">
      <w:pPr>
        <w:pStyle w:val="ft02"/>
        <w:shd w:val="clear" w:color="auto" w:fill="FFFFFF"/>
        <w:tabs>
          <w:tab w:val="left" w:pos="1985"/>
          <w:tab w:val="left" w:pos="6237"/>
        </w:tabs>
        <w:spacing w:before="0" w:beforeAutospacing="0" w:after="0" w:afterAutospacing="0"/>
        <w:ind w:left="1980" w:hanging="1980"/>
        <w:jc w:val="both"/>
        <w:textAlignment w:val="baseline"/>
        <w:rPr>
          <w:b/>
          <w:color w:val="000000"/>
          <w:sz w:val="28"/>
          <w:szCs w:val="28"/>
        </w:rPr>
      </w:pPr>
      <w:r w:rsidRPr="00781242">
        <w:rPr>
          <w:bCs/>
          <w:color w:val="000000"/>
          <w:sz w:val="28"/>
          <w:szCs w:val="28"/>
          <w:bdr w:val="none" w:sz="0" w:space="0" w:color="auto" w:frame="1"/>
        </w:rPr>
        <w:t>Адміністратор:</w:t>
      </w:r>
      <w:r w:rsidRPr="00781242">
        <w:rPr>
          <w:color w:val="000000"/>
          <w:sz w:val="28"/>
          <w:szCs w:val="28"/>
        </w:rPr>
        <w:tab/>
      </w:r>
      <w:r w:rsidRPr="007D780D">
        <w:rPr>
          <w:b/>
          <w:color w:val="000000"/>
          <w:sz w:val="28"/>
          <w:szCs w:val="28"/>
        </w:rPr>
        <w:t>Лілія КОРОЛЬ</w:t>
      </w:r>
      <w:r w:rsidRPr="00781242">
        <w:rPr>
          <w:color w:val="000000"/>
          <w:sz w:val="28"/>
          <w:szCs w:val="28"/>
        </w:rPr>
        <w:t>,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заступник 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начальник відділу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по роботі з персоналом 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терито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ріального управління Служби судової охорони у Хмельницькій області, полковник Служби судової охорони</w:t>
      </w:r>
    </w:p>
    <w:p w14:paraId="67A832E0" w14:textId="77777777" w:rsidR="00901244" w:rsidRPr="00157286" w:rsidRDefault="00901244" w:rsidP="00374BB4">
      <w:pPr>
        <w:shd w:val="clear" w:color="auto" w:fill="FFFFFF"/>
        <w:ind w:firstLine="709"/>
        <w:rPr>
          <w:sz w:val="20"/>
          <w:lang w:val="uk-UA" w:eastAsia="uk-UA"/>
        </w:rPr>
      </w:pPr>
    </w:p>
    <w:p w14:paraId="7529868B" w14:textId="009B7306" w:rsidR="00307905" w:rsidRDefault="00307905" w:rsidP="00307905">
      <w:pPr>
        <w:shd w:val="clear" w:color="auto" w:fill="FFFFFF"/>
        <w:ind w:firstLine="709"/>
        <w:rPr>
          <w:szCs w:val="28"/>
          <w:lang w:val="uk-UA" w:eastAsia="uk-UA"/>
        </w:rPr>
      </w:pPr>
      <w:r w:rsidRPr="00424726">
        <w:rPr>
          <w:szCs w:val="28"/>
          <w:lang w:val="uk-UA" w:eastAsia="uk-UA"/>
        </w:rPr>
        <w:t xml:space="preserve">Засідання </w:t>
      </w:r>
      <w:r>
        <w:rPr>
          <w:szCs w:val="28"/>
          <w:lang w:val="uk-UA" w:eastAsia="uk-UA"/>
        </w:rPr>
        <w:t>к</w:t>
      </w:r>
      <w:r w:rsidRPr="00424726">
        <w:rPr>
          <w:szCs w:val="28"/>
          <w:lang w:val="uk-UA" w:eastAsia="uk-UA"/>
        </w:rPr>
        <w:t>омісії для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 xml:space="preserve">проведення конкурсу на зайняття вакантних посад співробітників </w:t>
      </w:r>
      <w:r>
        <w:rPr>
          <w:szCs w:val="28"/>
          <w:lang w:val="uk-UA" w:eastAsia="uk-UA"/>
        </w:rPr>
        <w:t>територіального управління</w:t>
      </w:r>
      <w:r w:rsidRPr="00424726">
        <w:rPr>
          <w:szCs w:val="28"/>
          <w:lang w:val="uk-UA" w:eastAsia="uk-UA"/>
        </w:rPr>
        <w:t xml:space="preserve"> Служби судової охорони</w:t>
      </w:r>
      <w:r>
        <w:rPr>
          <w:szCs w:val="28"/>
          <w:lang w:val="uk-UA" w:eastAsia="uk-UA"/>
        </w:rPr>
        <w:t xml:space="preserve"> у Хмельницькій області (далі – Комісія)</w:t>
      </w:r>
      <w:r w:rsidRPr="00424726">
        <w:rPr>
          <w:szCs w:val="28"/>
          <w:lang w:val="uk-UA" w:eastAsia="uk-UA"/>
        </w:rPr>
        <w:t xml:space="preserve">, є правомочним </w:t>
      </w:r>
      <w:r>
        <w:rPr>
          <w:szCs w:val="28"/>
          <w:lang w:val="uk-UA" w:eastAsia="uk-UA"/>
        </w:rPr>
        <w:t>відповідно</w:t>
      </w:r>
      <w:r w:rsidRPr="00424726">
        <w:rPr>
          <w:szCs w:val="28"/>
          <w:lang w:val="uk-UA" w:eastAsia="uk-UA"/>
        </w:rPr>
        <w:t xml:space="preserve"> до пункту</w:t>
      </w:r>
      <w:r>
        <w:rPr>
          <w:szCs w:val="28"/>
          <w:lang w:val="uk-UA" w:eastAsia="uk-UA"/>
        </w:rPr>
        <w:t> </w:t>
      </w:r>
      <w:r w:rsidRPr="00424726">
        <w:rPr>
          <w:szCs w:val="28"/>
          <w:lang w:val="uk-UA" w:eastAsia="uk-UA"/>
        </w:rPr>
        <w:t>18 розділу ІV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Порядку проведення конкурсу для призначення на посади співробітників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Служби судової охорони,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затвердженого Рішенням вищої ради правосуддя від</w:t>
      </w:r>
      <w:r w:rsidR="008412DD"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30.10.2018</w:t>
      </w:r>
      <w:r>
        <w:rPr>
          <w:szCs w:val="28"/>
          <w:lang w:val="uk-UA" w:eastAsia="uk-UA"/>
        </w:rPr>
        <w:t> № </w:t>
      </w:r>
      <w:r w:rsidRPr="00424726">
        <w:rPr>
          <w:szCs w:val="28"/>
          <w:lang w:val="uk-UA" w:eastAsia="uk-UA"/>
        </w:rPr>
        <w:t>3308/0/15-18</w:t>
      </w:r>
      <w:r>
        <w:rPr>
          <w:szCs w:val="28"/>
          <w:lang w:val="uk-UA" w:eastAsia="uk-UA"/>
        </w:rPr>
        <w:t xml:space="preserve"> </w:t>
      </w:r>
      <w:r w:rsidR="0086230C" w:rsidRPr="00424726">
        <w:rPr>
          <w:szCs w:val="28"/>
          <w:lang w:val="uk-UA" w:eastAsia="uk-UA"/>
        </w:rPr>
        <w:t xml:space="preserve">(зі змінами) </w:t>
      </w:r>
      <w:r w:rsidRPr="00424726">
        <w:rPr>
          <w:szCs w:val="28"/>
          <w:lang w:val="uk-UA" w:eastAsia="uk-UA"/>
        </w:rPr>
        <w:t>(далі – Порядок проведення конкурсу).</w:t>
      </w:r>
    </w:p>
    <w:p w14:paraId="42EE391D" w14:textId="77777777" w:rsidR="00533BDD" w:rsidRPr="00157286" w:rsidRDefault="00533BDD" w:rsidP="00533BDD">
      <w:pPr>
        <w:pStyle w:val="ft01"/>
        <w:shd w:val="clear" w:color="auto" w:fill="FFFFFF"/>
        <w:tabs>
          <w:tab w:val="left" w:pos="5670"/>
        </w:tabs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</w:p>
    <w:p w14:paraId="618D06E5" w14:textId="77777777" w:rsidR="00C9668F" w:rsidRDefault="00424726" w:rsidP="00C9668F">
      <w:pPr>
        <w:pStyle w:val="ft0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307905">
        <w:rPr>
          <w:b/>
          <w:sz w:val="28"/>
          <w:szCs w:val="28"/>
        </w:rPr>
        <w:t>СЛУХАЛИ:</w:t>
      </w:r>
      <w:r w:rsidRPr="00307905">
        <w:rPr>
          <w:sz w:val="28"/>
          <w:szCs w:val="28"/>
        </w:rPr>
        <w:t xml:space="preserve"> </w:t>
      </w:r>
      <w:r w:rsidR="00A237FE">
        <w:rPr>
          <w:sz w:val="28"/>
          <w:szCs w:val="28"/>
        </w:rPr>
        <w:t>г</w:t>
      </w:r>
      <w:r w:rsidRPr="00307905">
        <w:rPr>
          <w:sz w:val="28"/>
          <w:szCs w:val="28"/>
        </w:rPr>
        <w:t xml:space="preserve">олову Комісії </w:t>
      </w:r>
      <w:r w:rsidR="00005DCB" w:rsidRPr="00307905">
        <w:rPr>
          <w:sz w:val="28"/>
          <w:szCs w:val="28"/>
        </w:rPr>
        <w:t>п</w:t>
      </w:r>
      <w:r w:rsidR="007D7143" w:rsidRPr="00307905">
        <w:rPr>
          <w:sz w:val="28"/>
          <w:szCs w:val="28"/>
        </w:rPr>
        <w:t>ідполковника</w:t>
      </w:r>
      <w:r w:rsidRPr="00307905">
        <w:rPr>
          <w:sz w:val="28"/>
          <w:szCs w:val="28"/>
        </w:rPr>
        <w:t xml:space="preserve"> Служби судової охорони</w:t>
      </w:r>
      <w:r w:rsidR="00551351" w:rsidRPr="00307905">
        <w:rPr>
          <w:sz w:val="28"/>
          <w:szCs w:val="28"/>
        </w:rPr>
        <w:t xml:space="preserve"> </w:t>
      </w:r>
      <w:r w:rsidR="003D4FEA">
        <w:rPr>
          <w:sz w:val="28"/>
          <w:szCs w:val="28"/>
        </w:rPr>
        <w:t>Войтюка В.В</w:t>
      </w:r>
      <w:r w:rsidRPr="00307905">
        <w:rPr>
          <w:sz w:val="28"/>
          <w:szCs w:val="28"/>
        </w:rPr>
        <w:t xml:space="preserve">., який повідомив, що </w:t>
      </w:r>
      <w:r w:rsidR="00C9668F">
        <w:rPr>
          <w:sz w:val="28"/>
          <w:szCs w:val="28"/>
        </w:rPr>
        <w:t xml:space="preserve">в </w:t>
      </w:r>
      <w:r w:rsidR="00C9668F" w:rsidRPr="007D780D">
        <w:rPr>
          <w:sz w:val="28"/>
          <w:szCs w:val="28"/>
          <w:shd w:val="clear" w:color="auto" w:fill="FFFFFF"/>
        </w:rPr>
        <w:t>територіально</w:t>
      </w:r>
      <w:r w:rsidR="00C9668F">
        <w:rPr>
          <w:sz w:val="28"/>
          <w:szCs w:val="28"/>
          <w:shd w:val="clear" w:color="auto" w:fill="FFFFFF"/>
        </w:rPr>
        <w:t>му</w:t>
      </w:r>
      <w:r w:rsidR="00C9668F" w:rsidRPr="007D780D">
        <w:rPr>
          <w:sz w:val="28"/>
          <w:szCs w:val="28"/>
          <w:shd w:val="clear" w:color="auto" w:fill="FFFFFF"/>
        </w:rPr>
        <w:t xml:space="preserve"> управлінн</w:t>
      </w:r>
      <w:r w:rsidR="00C9668F">
        <w:rPr>
          <w:sz w:val="28"/>
          <w:szCs w:val="28"/>
          <w:shd w:val="clear" w:color="auto" w:fill="FFFFFF"/>
        </w:rPr>
        <w:t>і</w:t>
      </w:r>
      <w:r w:rsidR="00C9668F" w:rsidRPr="007D780D">
        <w:rPr>
          <w:sz w:val="28"/>
          <w:szCs w:val="28"/>
          <w:shd w:val="clear" w:color="auto" w:fill="FFFFFF"/>
        </w:rPr>
        <w:t xml:space="preserve"> Служби судової охорони у Хмельницькій області </w:t>
      </w:r>
      <w:r w:rsidR="00C9668F">
        <w:rPr>
          <w:sz w:val="28"/>
          <w:szCs w:val="28"/>
          <w:shd w:val="clear" w:color="auto" w:fill="FFFFFF"/>
        </w:rPr>
        <w:t>(</w:t>
      </w:r>
      <w:r w:rsidR="00C9668F" w:rsidRPr="007D780D">
        <w:rPr>
          <w:sz w:val="28"/>
          <w:szCs w:val="28"/>
          <w:shd w:val="clear" w:color="auto" w:fill="FFFFFF"/>
        </w:rPr>
        <w:t>далі – ТУ Служби)</w:t>
      </w:r>
      <w:r w:rsidR="00C9668F">
        <w:rPr>
          <w:sz w:val="28"/>
          <w:szCs w:val="28"/>
          <w:shd w:val="clear" w:color="auto" w:fill="FFFFFF"/>
        </w:rPr>
        <w:t xml:space="preserve"> </w:t>
      </w:r>
      <w:r w:rsidR="00C9668F">
        <w:rPr>
          <w:sz w:val="28"/>
          <w:szCs w:val="28"/>
        </w:rPr>
        <w:t>в</w:t>
      </w:r>
      <w:r w:rsidR="00C9668F" w:rsidRPr="007D780D">
        <w:rPr>
          <w:sz w:val="28"/>
          <w:szCs w:val="28"/>
          <w:shd w:val="clear" w:color="auto" w:fill="FFFFFF"/>
        </w:rPr>
        <w:t xml:space="preserve">ідповідно до наказу </w:t>
      </w:r>
      <w:r w:rsidR="00C9668F">
        <w:rPr>
          <w:sz w:val="28"/>
          <w:szCs w:val="28"/>
          <w:shd w:val="clear" w:color="auto" w:fill="FFFFFF"/>
        </w:rPr>
        <w:t>ТУ</w:t>
      </w:r>
      <w:r w:rsidR="00C9668F" w:rsidRPr="007D780D">
        <w:rPr>
          <w:sz w:val="28"/>
          <w:szCs w:val="28"/>
          <w:shd w:val="clear" w:color="auto" w:fill="FFFFFF"/>
        </w:rPr>
        <w:t xml:space="preserve"> Служби від </w:t>
      </w:r>
      <w:r w:rsidR="00C9668F">
        <w:rPr>
          <w:sz w:val="28"/>
          <w:szCs w:val="28"/>
          <w:shd w:val="clear" w:color="auto" w:fill="FFFFFF"/>
        </w:rPr>
        <w:t>28.05.2026</w:t>
      </w:r>
      <w:r w:rsidR="00C9668F" w:rsidRPr="007D780D">
        <w:rPr>
          <w:sz w:val="28"/>
          <w:szCs w:val="28"/>
          <w:shd w:val="clear" w:color="auto" w:fill="FFFFFF"/>
        </w:rPr>
        <w:t xml:space="preserve"> № </w:t>
      </w:r>
      <w:r w:rsidR="00C9668F" w:rsidRPr="000D44BD">
        <w:rPr>
          <w:sz w:val="28"/>
          <w:szCs w:val="28"/>
          <w:shd w:val="clear" w:color="auto" w:fill="FFFFFF"/>
        </w:rPr>
        <w:t>1</w:t>
      </w:r>
      <w:r w:rsidR="00C9668F">
        <w:rPr>
          <w:sz w:val="28"/>
          <w:szCs w:val="28"/>
          <w:shd w:val="clear" w:color="auto" w:fill="FFFFFF"/>
        </w:rPr>
        <w:t>43</w:t>
      </w:r>
      <w:r w:rsidR="00C9668F" w:rsidRPr="007D780D">
        <w:rPr>
          <w:sz w:val="28"/>
          <w:szCs w:val="28"/>
          <w:shd w:val="clear" w:color="auto" w:fill="FFFFFF"/>
        </w:rPr>
        <w:t xml:space="preserve"> «Про оголошення конкурсу на зайняття вакантних посад </w:t>
      </w:r>
      <w:r w:rsidR="00C9668F">
        <w:rPr>
          <w:sz w:val="28"/>
          <w:szCs w:val="28"/>
          <w:shd w:val="clear" w:color="auto" w:fill="FFFFFF"/>
        </w:rPr>
        <w:t>співробітників ТУ Служби</w:t>
      </w:r>
      <w:r w:rsidR="00C9668F" w:rsidRPr="007D780D">
        <w:rPr>
          <w:sz w:val="28"/>
          <w:szCs w:val="28"/>
          <w:shd w:val="clear" w:color="auto" w:fill="FFFFFF"/>
        </w:rPr>
        <w:t>»</w:t>
      </w:r>
      <w:r w:rsidR="00C9668F">
        <w:rPr>
          <w:sz w:val="28"/>
          <w:szCs w:val="28"/>
          <w:shd w:val="clear" w:color="auto" w:fill="FFFFFF"/>
        </w:rPr>
        <w:t xml:space="preserve">, зі змінами, внесеними наказом ТУ Служби від 30.06.2026 № 168 </w:t>
      </w:r>
      <w:r w:rsidR="00C9668F" w:rsidRPr="007D780D">
        <w:rPr>
          <w:sz w:val="28"/>
          <w:szCs w:val="28"/>
          <w:shd w:val="clear" w:color="auto" w:fill="FFFFFF"/>
        </w:rPr>
        <w:t xml:space="preserve">(далі – </w:t>
      </w:r>
      <w:r w:rsidR="00C9668F">
        <w:rPr>
          <w:sz w:val="28"/>
          <w:szCs w:val="28"/>
          <w:shd w:val="clear" w:color="auto" w:fill="FFFFFF"/>
        </w:rPr>
        <w:t>наказ № </w:t>
      </w:r>
      <w:r w:rsidR="00C9668F" w:rsidRPr="00144D91">
        <w:rPr>
          <w:sz w:val="28"/>
          <w:szCs w:val="28"/>
          <w:shd w:val="clear" w:color="auto" w:fill="FFFFFF"/>
        </w:rPr>
        <w:t>1</w:t>
      </w:r>
      <w:r w:rsidR="00C9668F">
        <w:rPr>
          <w:sz w:val="28"/>
          <w:szCs w:val="28"/>
          <w:shd w:val="clear" w:color="auto" w:fill="FFFFFF"/>
        </w:rPr>
        <w:t>43, зі змінами</w:t>
      </w:r>
      <w:r w:rsidR="00C9668F" w:rsidRPr="007D780D">
        <w:rPr>
          <w:sz w:val="28"/>
          <w:szCs w:val="28"/>
          <w:shd w:val="clear" w:color="auto" w:fill="FFFFFF"/>
        </w:rPr>
        <w:t>)</w:t>
      </w:r>
      <w:r w:rsidR="00C9668F">
        <w:rPr>
          <w:sz w:val="28"/>
          <w:szCs w:val="28"/>
          <w:shd w:val="clear" w:color="auto" w:fill="FFFFFF"/>
        </w:rPr>
        <w:t xml:space="preserve"> </w:t>
      </w:r>
      <w:r w:rsidR="00C9668F" w:rsidRPr="007D780D">
        <w:rPr>
          <w:sz w:val="28"/>
          <w:szCs w:val="28"/>
          <w:shd w:val="clear" w:color="auto" w:fill="FFFFFF"/>
        </w:rPr>
        <w:t xml:space="preserve">оголошено </w:t>
      </w:r>
      <w:r w:rsidR="00C9668F">
        <w:rPr>
          <w:sz w:val="28"/>
          <w:szCs w:val="28"/>
          <w:shd w:val="clear" w:color="auto" w:fill="FFFFFF"/>
        </w:rPr>
        <w:t>дев’ятий</w:t>
      </w:r>
      <w:r w:rsidR="00C9668F" w:rsidRPr="007D780D">
        <w:rPr>
          <w:sz w:val="28"/>
          <w:szCs w:val="28"/>
          <w:shd w:val="clear" w:color="auto" w:fill="FFFFFF"/>
        </w:rPr>
        <w:t xml:space="preserve"> конкурс на зайняття </w:t>
      </w:r>
      <w:r w:rsidR="00C9668F">
        <w:rPr>
          <w:sz w:val="28"/>
          <w:szCs w:val="28"/>
          <w:shd w:val="clear" w:color="auto" w:fill="FFFFFF"/>
        </w:rPr>
        <w:t xml:space="preserve">двох </w:t>
      </w:r>
      <w:r w:rsidR="00C9668F" w:rsidRPr="007D780D">
        <w:rPr>
          <w:sz w:val="28"/>
          <w:szCs w:val="28"/>
          <w:shd w:val="clear" w:color="auto" w:fill="FFFFFF"/>
        </w:rPr>
        <w:t>вакантних посад</w:t>
      </w:r>
      <w:r w:rsidR="00C9668F">
        <w:rPr>
          <w:sz w:val="28"/>
          <w:szCs w:val="28"/>
          <w:shd w:val="clear" w:color="auto" w:fill="FFFFFF"/>
        </w:rPr>
        <w:t xml:space="preserve"> співробітників </w:t>
      </w:r>
      <w:r w:rsidR="00C9668F" w:rsidRPr="007D780D">
        <w:rPr>
          <w:sz w:val="28"/>
          <w:szCs w:val="28"/>
          <w:shd w:val="clear" w:color="auto" w:fill="FFFFFF"/>
        </w:rPr>
        <w:t>ТУ Служби</w:t>
      </w:r>
      <w:r w:rsidR="00C9668F">
        <w:rPr>
          <w:sz w:val="28"/>
          <w:szCs w:val="28"/>
          <w:shd w:val="clear" w:color="auto" w:fill="FFFFFF"/>
        </w:rPr>
        <w:t>.</w:t>
      </w:r>
    </w:p>
    <w:p w14:paraId="7A4E780C" w14:textId="77777777" w:rsidR="00C9668F" w:rsidRPr="005A64BF" w:rsidRDefault="00C9668F" w:rsidP="00C9668F">
      <w:pPr>
        <w:pStyle w:val="ft0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Зокрема</w:t>
      </w:r>
      <w:r w:rsidRPr="007D780D">
        <w:rPr>
          <w:sz w:val="28"/>
          <w:szCs w:val="28"/>
          <w:shd w:val="clear" w:color="auto" w:fill="FFFFFF"/>
        </w:rPr>
        <w:t>:</w:t>
      </w:r>
    </w:p>
    <w:p w14:paraId="2F60640A" w14:textId="77777777" w:rsidR="00C9668F" w:rsidRPr="00157286" w:rsidRDefault="00C9668F" w:rsidP="00C9668F">
      <w:pPr>
        <w:pStyle w:val="ad"/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157286">
        <w:rPr>
          <w:color w:val="000000" w:themeColor="text1"/>
          <w:lang w:val="uk-UA" w:bidi="en-US"/>
        </w:rPr>
        <w:t>контролера ІІ категорії 3 відділення (</w:t>
      </w:r>
      <w:r w:rsidRPr="00157286">
        <w:rPr>
          <w:lang w:val="uk-UA" w:bidi="en-US"/>
        </w:rPr>
        <w:t>м. Нетішин) 4 взводу охорони (м. Шепетівка) підрозділу охорони (м. Хмельницький)</w:t>
      </w:r>
      <w:r w:rsidRPr="00157286">
        <w:rPr>
          <w:color w:val="000000" w:themeColor="text1"/>
          <w:lang w:val="uk-UA" w:bidi="en-US"/>
        </w:rPr>
        <w:t xml:space="preserve"> </w:t>
      </w:r>
      <w:r w:rsidRPr="00157286">
        <w:rPr>
          <w:shd w:val="clear" w:color="auto" w:fill="FFFFFF"/>
          <w:lang w:val="uk-UA"/>
        </w:rPr>
        <w:t>ТУ Служби – 1 посада</w:t>
      </w:r>
      <w:r w:rsidRPr="00157286">
        <w:rPr>
          <w:color w:val="000000" w:themeColor="text1"/>
          <w:lang w:val="uk-UA" w:bidi="en-US"/>
        </w:rPr>
        <w:t>;</w:t>
      </w:r>
    </w:p>
    <w:p w14:paraId="1FEA9AE4" w14:textId="77777777" w:rsidR="00C9668F" w:rsidRPr="00157286" w:rsidRDefault="00C9668F" w:rsidP="00C9668F">
      <w:pPr>
        <w:pStyle w:val="ad"/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157286">
        <w:rPr>
          <w:color w:val="000000" w:themeColor="text1"/>
          <w:lang w:val="uk-UA" w:bidi="en-US"/>
        </w:rPr>
        <w:t>контролера ІІ категорії 5 відділення (</w:t>
      </w:r>
      <w:r w:rsidRPr="00157286">
        <w:rPr>
          <w:lang w:val="uk-UA" w:bidi="en-US"/>
        </w:rPr>
        <w:t>м. Славута) 4 взводу охорони (м. Шепетівка) підрозділу охорони (м. Хмельницький)</w:t>
      </w:r>
      <w:r w:rsidRPr="00157286">
        <w:rPr>
          <w:color w:val="000000" w:themeColor="text1"/>
          <w:lang w:val="uk-UA" w:bidi="en-US"/>
        </w:rPr>
        <w:t xml:space="preserve"> </w:t>
      </w:r>
      <w:r w:rsidRPr="00157286">
        <w:rPr>
          <w:shd w:val="clear" w:color="auto" w:fill="FFFFFF"/>
          <w:lang w:val="uk-UA"/>
        </w:rPr>
        <w:t>ТУ Служби – 1 посада.</w:t>
      </w:r>
    </w:p>
    <w:p w14:paraId="06544AC9" w14:textId="198D6CA0" w:rsidR="007D7143" w:rsidRPr="00C9668F" w:rsidRDefault="007D7143" w:rsidP="00C9668F">
      <w:pPr>
        <w:pStyle w:val="ft0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0"/>
          <w:szCs w:val="20"/>
          <w:lang w:val="ru-RU" w:bidi="en-US"/>
        </w:rPr>
      </w:pPr>
    </w:p>
    <w:p w14:paraId="6D413838" w14:textId="4712C36F" w:rsidR="00D03837" w:rsidRPr="00733849" w:rsidRDefault="00D03837" w:rsidP="00D03837">
      <w:pPr>
        <w:shd w:val="clear" w:color="auto" w:fill="FFFFFF"/>
        <w:ind w:firstLine="709"/>
        <w:rPr>
          <w:szCs w:val="28"/>
          <w:lang w:val="uk-UA" w:eastAsia="uk-UA"/>
        </w:rPr>
      </w:pPr>
      <w:r w:rsidRPr="00733849">
        <w:rPr>
          <w:b/>
          <w:szCs w:val="28"/>
          <w:lang w:val="uk-UA" w:eastAsia="uk-UA"/>
        </w:rPr>
        <w:t>СЛУХАЛИ:</w:t>
      </w:r>
      <w:r w:rsidRPr="00733849">
        <w:rPr>
          <w:szCs w:val="28"/>
          <w:lang w:val="uk-UA" w:eastAsia="uk-UA"/>
        </w:rPr>
        <w:t xml:space="preserve"> адміністратора Комісії </w:t>
      </w:r>
      <w:r w:rsidR="00307905" w:rsidRPr="00733849">
        <w:rPr>
          <w:szCs w:val="28"/>
          <w:lang w:val="uk-UA" w:eastAsia="uk-UA"/>
        </w:rPr>
        <w:t>полковника</w:t>
      </w:r>
      <w:r w:rsidRPr="00733849">
        <w:rPr>
          <w:szCs w:val="28"/>
          <w:lang w:val="uk-UA" w:eastAsia="uk-UA"/>
        </w:rPr>
        <w:t xml:space="preserve"> Служби судової охорони </w:t>
      </w:r>
      <w:r w:rsidR="002C6FBE" w:rsidRPr="00733849">
        <w:rPr>
          <w:szCs w:val="28"/>
          <w:lang w:val="uk-UA" w:eastAsia="uk-UA"/>
        </w:rPr>
        <w:t>К</w:t>
      </w:r>
      <w:r w:rsidR="00307905" w:rsidRPr="00733849">
        <w:rPr>
          <w:szCs w:val="28"/>
          <w:lang w:val="uk-UA" w:eastAsia="uk-UA"/>
        </w:rPr>
        <w:t>ороль Л.М.</w:t>
      </w:r>
      <w:r w:rsidRPr="00733849">
        <w:rPr>
          <w:szCs w:val="28"/>
          <w:lang w:val="uk-UA" w:eastAsia="uk-UA"/>
        </w:rPr>
        <w:t xml:space="preserve">, яка поінформувала, що </w:t>
      </w:r>
      <w:r w:rsidR="001520A3" w:rsidRPr="00733849">
        <w:rPr>
          <w:lang w:val="uk-UA" w:bidi="en-US"/>
        </w:rPr>
        <w:t>п</w:t>
      </w:r>
      <w:r w:rsidR="007D7143" w:rsidRPr="00733849">
        <w:rPr>
          <w:lang w:val="uk-UA" w:bidi="en-US"/>
        </w:rPr>
        <w:t xml:space="preserve">ротоколом засідання </w:t>
      </w:r>
      <w:r w:rsidR="00D843B0">
        <w:rPr>
          <w:lang w:val="uk-UA" w:bidi="en-US"/>
        </w:rPr>
        <w:t>к</w:t>
      </w:r>
      <w:r w:rsidR="007D7143" w:rsidRPr="00733849">
        <w:rPr>
          <w:lang w:val="uk-UA" w:bidi="en-US"/>
        </w:rPr>
        <w:t xml:space="preserve">омісії </w:t>
      </w:r>
      <w:r w:rsidR="00A574CF" w:rsidRPr="00733849">
        <w:rPr>
          <w:lang w:val="uk-UA" w:bidi="en-US"/>
        </w:rPr>
        <w:t xml:space="preserve">з проведення конкурсу на зайняття вакантних посад співробітників ТУ Служби від </w:t>
      </w:r>
      <w:r w:rsidR="0093110D">
        <w:rPr>
          <w:lang w:val="uk-UA" w:bidi="en-US"/>
        </w:rPr>
        <w:t>1</w:t>
      </w:r>
      <w:r w:rsidR="00AE3205">
        <w:rPr>
          <w:lang w:val="uk-UA" w:bidi="en-US"/>
        </w:rPr>
        <w:t xml:space="preserve">3 липня </w:t>
      </w:r>
      <w:r w:rsidR="00A574CF" w:rsidRPr="00733849">
        <w:rPr>
          <w:lang w:val="uk-UA" w:bidi="en-US"/>
        </w:rPr>
        <w:t xml:space="preserve">2026 року № </w:t>
      </w:r>
      <w:r w:rsidR="0093110D">
        <w:rPr>
          <w:lang w:val="uk-UA" w:bidi="en-US"/>
        </w:rPr>
        <w:t>21</w:t>
      </w:r>
      <w:r w:rsidR="00A574CF" w:rsidRPr="00733849">
        <w:rPr>
          <w:lang w:val="uk-UA" w:bidi="en-US"/>
        </w:rPr>
        <w:t xml:space="preserve"> </w:t>
      </w:r>
      <w:r w:rsidRPr="00733849">
        <w:rPr>
          <w:lang w:val="uk-UA" w:bidi="en-US"/>
        </w:rPr>
        <w:t xml:space="preserve">ухвалено рішення про допуск до участі в </w:t>
      </w:r>
      <w:r w:rsidR="00D843B0">
        <w:rPr>
          <w:lang w:val="uk-UA" w:bidi="en-US"/>
        </w:rPr>
        <w:t>де</w:t>
      </w:r>
      <w:r w:rsidR="0093110D">
        <w:rPr>
          <w:lang w:val="uk-UA" w:bidi="en-US"/>
        </w:rPr>
        <w:t>в’ят</w:t>
      </w:r>
      <w:r w:rsidR="00D843B0">
        <w:rPr>
          <w:lang w:val="uk-UA" w:bidi="en-US"/>
        </w:rPr>
        <w:t xml:space="preserve">ому </w:t>
      </w:r>
      <w:r w:rsidRPr="00733849">
        <w:rPr>
          <w:lang w:val="uk-UA" w:bidi="en-US"/>
        </w:rPr>
        <w:t xml:space="preserve">конкурсі </w:t>
      </w:r>
      <w:r w:rsidR="0093110D">
        <w:rPr>
          <w:lang w:val="uk-UA" w:bidi="en-US"/>
        </w:rPr>
        <w:t>дв</w:t>
      </w:r>
      <w:r w:rsidR="00AE3205">
        <w:rPr>
          <w:lang w:val="uk-UA" w:bidi="en-US"/>
        </w:rPr>
        <w:t>ох</w:t>
      </w:r>
      <w:r w:rsidR="00345539" w:rsidRPr="00733849">
        <w:rPr>
          <w:lang w:val="uk-UA" w:bidi="en-US"/>
        </w:rPr>
        <w:t xml:space="preserve"> кандидатів</w:t>
      </w:r>
      <w:r w:rsidRPr="00733849">
        <w:rPr>
          <w:lang w:val="uk-UA" w:bidi="en-US"/>
        </w:rPr>
        <w:t>, відповідно до поданих ними заяв.</w:t>
      </w:r>
    </w:p>
    <w:p w14:paraId="4EF1DEBD" w14:textId="4F231AED" w:rsidR="007D7143" w:rsidRDefault="00D03837" w:rsidP="00A574CF">
      <w:pPr>
        <w:pStyle w:val="ad"/>
        <w:tabs>
          <w:tab w:val="left" w:pos="1134"/>
        </w:tabs>
        <w:ind w:left="0" w:firstLine="709"/>
        <w:contextualSpacing/>
        <w:jc w:val="both"/>
        <w:rPr>
          <w:lang w:val="uk-UA" w:bidi="en-US"/>
        </w:rPr>
      </w:pPr>
      <w:r w:rsidRPr="00733849">
        <w:rPr>
          <w:lang w:val="uk-UA" w:bidi="en-US"/>
        </w:rPr>
        <w:t>Зокрема:</w:t>
      </w:r>
    </w:p>
    <w:p w14:paraId="520A9665" w14:textId="538DF3A7" w:rsidR="00E10888" w:rsidRPr="00E10888" w:rsidRDefault="00E10888" w:rsidP="0093110D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/>
        </w:rPr>
        <w:t xml:space="preserve">на посаду </w:t>
      </w:r>
      <w:r w:rsidR="0093110D" w:rsidRPr="00157286">
        <w:rPr>
          <w:color w:val="000000" w:themeColor="text1"/>
          <w:lang w:val="uk-UA" w:bidi="en-US"/>
        </w:rPr>
        <w:t>контролера ІІ категорії 3 відділення (</w:t>
      </w:r>
      <w:r w:rsidR="0093110D" w:rsidRPr="00157286">
        <w:rPr>
          <w:lang w:val="uk-UA" w:bidi="en-US"/>
        </w:rPr>
        <w:t>м. Нетішин) 4</w:t>
      </w:r>
      <w:r w:rsidR="00BA69BC">
        <w:rPr>
          <w:lang w:val="uk-UA" w:bidi="en-US"/>
        </w:rPr>
        <w:t> </w:t>
      </w:r>
      <w:r w:rsidR="0093110D" w:rsidRPr="00157286">
        <w:rPr>
          <w:lang w:val="uk-UA" w:bidi="en-US"/>
        </w:rPr>
        <w:t>взводу охорони (м. Шепетівка) підрозділу охорони (м. Хмельницький)</w:t>
      </w:r>
      <w:r w:rsidR="0093110D" w:rsidRPr="00157286">
        <w:rPr>
          <w:color w:val="000000" w:themeColor="text1"/>
          <w:lang w:val="uk-UA" w:bidi="en-US"/>
        </w:rPr>
        <w:t xml:space="preserve"> </w:t>
      </w:r>
      <w:r w:rsidR="0093110D" w:rsidRPr="00157286">
        <w:rPr>
          <w:shd w:val="clear" w:color="auto" w:fill="FFFFFF"/>
          <w:lang w:val="uk-UA"/>
        </w:rPr>
        <w:t>ТУ Служби</w:t>
      </w:r>
      <w:r w:rsidRPr="00E10888">
        <w:rPr>
          <w:shd w:val="clear" w:color="auto" w:fill="FFFFFF"/>
          <w:lang w:val="uk-UA"/>
        </w:rPr>
        <w:t>:</w:t>
      </w:r>
    </w:p>
    <w:p w14:paraId="64AEFFD5" w14:textId="77777777" w:rsidR="0093110D" w:rsidRPr="0093110D" w:rsidRDefault="0093110D" w:rsidP="0093110D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93110D">
        <w:rPr>
          <w:shd w:val="clear" w:color="auto" w:fill="FFFFFF"/>
          <w:lang w:val="uk-UA"/>
        </w:rPr>
        <w:t>СНІЦАР Олександр Валентинович.</w:t>
      </w:r>
    </w:p>
    <w:p w14:paraId="289985F7" w14:textId="23A51BB1" w:rsidR="0093110D" w:rsidRPr="0093110D" w:rsidRDefault="0093110D" w:rsidP="0093110D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93110D">
        <w:rPr>
          <w:color w:val="000000" w:themeColor="text1"/>
          <w:lang w:val="uk-UA"/>
        </w:rPr>
        <w:t xml:space="preserve">на посаду </w:t>
      </w:r>
      <w:r w:rsidRPr="0093110D">
        <w:rPr>
          <w:color w:val="000000" w:themeColor="text1"/>
          <w:lang w:val="uk-UA" w:bidi="en-US"/>
        </w:rPr>
        <w:t>контролера ІІ категорії 5</w:t>
      </w:r>
      <w:r w:rsidR="00BA69BC">
        <w:rPr>
          <w:color w:val="000000" w:themeColor="text1"/>
          <w:lang w:val="uk-UA" w:bidi="en-US"/>
        </w:rPr>
        <w:t> </w:t>
      </w:r>
      <w:r w:rsidRPr="0093110D">
        <w:rPr>
          <w:color w:val="000000" w:themeColor="text1"/>
          <w:lang w:val="uk-UA" w:bidi="en-US"/>
        </w:rPr>
        <w:t>відділення (</w:t>
      </w:r>
      <w:r w:rsidRPr="0093110D">
        <w:rPr>
          <w:lang w:val="uk-UA" w:bidi="en-US"/>
        </w:rPr>
        <w:t>м. Славута) 4 взводу охорони (м. Шепетівка) підрозділу охорони (м. Хмельницький)</w:t>
      </w:r>
      <w:r w:rsidRPr="0093110D">
        <w:rPr>
          <w:color w:val="000000" w:themeColor="text1"/>
          <w:lang w:val="uk-UA" w:bidi="en-US"/>
        </w:rPr>
        <w:t xml:space="preserve"> </w:t>
      </w:r>
      <w:r w:rsidRPr="0093110D">
        <w:rPr>
          <w:shd w:val="clear" w:color="auto" w:fill="FFFFFF"/>
          <w:lang w:val="uk-UA"/>
        </w:rPr>
        <w:t>ТУ Служби:</w:t>
      </w:r>
    </w:p>
    <w:p w14:paraId="1D0C4BD0" w14:textId="0C09F53F" w:rsidR="00E10888" w:rsidRPr="00674C25" w:rsidRDefault="0093110D" w:rsidP="00674C25">
      <w:pPr>
        <w:pStyle w:val="ad"/>
        <w:numPr>
          <w:ilvl w:val="0"/>
          <w:numId w:val="34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93110D">
        <w:rPr>
          <w:color w:val="000000" w:themeColor="text1"/>
          <w:lang w:val="uk-UA" w:bidi="en-US"/>
        </w:rPr>
        <w:t>ПЕТРУК Валентин Михайлович.</w:t>
      </w:r>
    </w:p>
    <w:p w14:paraId="5568893B" w14:textId="77777777" w:rsidR="00F701AF" w:rsidRPr="0093110D" w:rsidRDefault="00F701AF" w:rsidP="00360D78">
      <w:pPr>
        <w:pStyle w:val="ad"/>
        <w:tabs>
          <w:tab w:val="left" w:pos="1276"/>
        </w:tabs>
        <w:ind w:left="0" w:firstLine="709"/>
        <w:contextualSpacing/>
        <w:jc w:val="both"/>
        <w:rPr>
          <w:sz w:val="20"/>
          <w:szCs w:val="20"/>
          <w:lang w:val="uk-UA" w:bidi="en-US"/>
        </w:rPr>
      </w:pPr>
    </w:p>
    <w:p w14:paraId="6186EA39" w14:textId="677BDF2D" w:rsidR="00987D51" w:rsidRPr="00D843B0" w:rsidRDefault="00797C74" w:rsidP="007D7143">
      <w:pPr>
        <w:pStyle w:val="ft0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843B0">
        <w:rPr>
          <w:b/>
          <w:sz w:val="28"/>
          <w:szCs w:val="28"/>
        </w:rPr>
        <w:t>СЛУХАЛИ:</w:t>
      </w:r>
      <w:r w:rsidRPr="00D843B0">
        <w:rPr>
          <w:sz w:val="28"/>
          <w:szCs w:val="28"/>
        </w:rPr>
        <w:t xml:space="preserve"> г</w:t>
      </w:r>
      <w:r w:rsidR="00D03837" w:rsidRPr="00D843B0">
        <w:rPr>
          <w:sz w:val="28"/>
          <w:szCs w:val="28"/>
        </w:rPr>
        <w:t>олов</w:t>
      </w:r>
      <w:r w:rsidRPr="00D843B0">
        <w:rPr>
          <w:sz w:val="28"/>
          <w:szCs w:val="28"/>
        </w:rPr>
        <w:t>у</w:t>
      </w:r>
      <w:r w:rsidR="00D03837" w:rsidRPr="00D843B0">
        <w:rPr>
          <w:sz w:val="28"/>
          <w:szCs w:val="28"/>
        </w:rPr>
        <w:t xml:space="preserve"> Комісії підполковник Служби судової охорони </w:t>
      </w:r>
      <w:r w:rsidRPr="00D843B0">
        <w:rPr>
          <w:sz w:val="28"/>
          <w:szCs w:val="28"/>
        </w:rPr>
        <w:t>Войтюка </w:t>
      </w:r>
      <w:r w:rsidR="00D03837" w:rsidRPr="00D843B0">
        <w:rPr>
          <w:sz w:val="28"/>
          <w:szCs w:val="28"/>
        </w:rPr>
        <w:t>В.В</w:t>
      </w:r>
      <w:r w:rsidRPr="00D843B0">
        <w:rPr>
          <w:sz w:val="28"/>
          <w:szCs w:val="28"/>
        </w:rPr>
        <w:t>., який</w:t>
      </w:r>
      <w:r w:rsidR="00D03837" w:rsidRPr="00D843B0">
        <w:rPr>
          <w:sz w:val="28"/>
          <w:szCs w:val="28"/>
          <w:lang w:bidi="en-US"/>
        </w:rPr>
        <w:t xml:space="preserve"> </w:t>
      </w:r>
      <w:r w:rsidR="00F45A95" w:rsidRPr="00D843B0">
        <w:rPr>
          <w:sz w:val="28"/>
          <w:szCs w:val="28"/>
        </w:rPr>
        <w:t>з</w:t>
      </w:r>
      <w:r w:rsidR="00424726" w:rsidRPr="00D843B0">
        <w:rPr>
          <w:sz w:val="28"/>
          <w:szCs w:val="28"/>
        </w:rPr>
        <w:t xml:space="preserve">апропонував затвердити порядок денний </w:t>
      </w:r>
      <w:r w:rsidR="00F45A95" w:rsidRPr="00D843B0">
        <w:rPr>
          <w:sz w:val="28"/>
          <w:szCs w:val="28"/>
        </w:rPr>
        <w:t>засідання</w:t>
      </w:r>
      <w:r w:rsidR="00424726" w:rsidRPr="00D843B0">
        <w:rPr>
          <w:sz w:val="28"/>
          <w:szCs w:val="28"/>
        </w:rPr>
        <w:t xml:space="preserve"> Комісії</w:t>
      </w:r>
      <w:r w:rsidR="00987D51" w:rsidRPr="00D843B0">
        <w:rPr>
          <w:sz w:val="28"/>
          <w:szCs w:val="28"/>
        </w:rPr>
        <w:t>.</w:t>
      </w:r>
    </w:p>
    <w:p w14:paraId="4931B890" w14:textId="77777777" w:rsidR="00987D51" w:rsidRPr="006D0B44" w:rsidRDefault="00987D51" w:rsidP="00987D51">
      <w:pPr>
        <w:shd w:val="clear" w:color="auto" w:fill="FFFFFF"/>
        <w:jc w:val="center"/>
        <w:rPr>
          <w:szCs w:val="28"/>
          <w:lang w:val="uk-UA" w:eastAsia="uk-UA"/>
        </w:rPr>
      </w:pPr>
    </w:p>
    <w:p w14:paraId="66CA285A" w14:textId="674E65A1" w:rsidR="00987D51" w:rsidRPr="00944CFB" w:rsidRDefault="00424726" w:rsidP="00987D51">
      <w:pPr>
        <w:shd w:val="clear" w:color="auto" w:fill="FFFFFF"/>
        <w:jc w:val="center"/>
        <w:rPr>
          <w:b/>
          <w:szCs w:val="28"/>
          <w:lang w:val="uk-UA" w:eastAsia="uk-UA"/>
        </w:rPr>
      </w:pPr>
      <w:r w:rsidRPr="00944CFB">
        <w:rPr>
          <w:b/>
          <w:szCs w:val="28"/>
          <w:lang w:val="uk-UA" w:eastAsia="uk-UA"/>
        </w:rPr>
        <w:t>ПОРЯДОК ДЕННИЙ:</w:t>
      </w:r>
    </w:p>
    <w:p w14:paraId="459DC627" w14:textId="77777777" w:rsidR="00F45A95" w:rsidRPr="00944CFB" w:rsidRDefault="00F45A95" w:rsidP="00987D51">
      <w:pPr>
        <w:shd w:val="clear" w:color="auto" w:fill="FFFFFF"/>
        <w:jc w:val="center"/>
        <w:rPr>
          <w:sz w:val="20"/>
          <w:lang w:val="uk-UA" w:eastAsia="uk-UA"/>
        </w:rPr>
      </w:pPr>
    </w:p>
    <w:p w14:paraId="076752DB" w14:textId="5E0548BD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Перевірка явки кандидатів </w:t>
      </w:r>
      <w:r w:rsidR="00871A62" w:rsidRPr="00952072">
        <w:rPr>
          <w:lang w:val="uk-UA" w:eastAsia="uk-UA"/>
        </w:rPr>
        <w:t xml:space="preserve">до участі в конкурсі </w:t>
      </w:r>
      <w:r w:rsidRPr="00952072">
        <w:rPr>
          <w:lang w:val="uk-UA" w:eastAsia="uk-UA"/>
        </w:rPr>
        <w:t>на зайняття вакантних посад</w:t>
      </w:r>
      <w:r w:rsidR="00871A62" w:rsidRPr="00952072">
        <w:rPr>
          <w:lang w:val="uk-UA" w:eastAsia="uk-UA"/>
        </w:rPr>
        <w:t xml:space="preserve"> співробітників ТУ Служби</w:t>
      </w:r>
      <w:r w:rsidRPr="00952072">
        <w:rPr>
          <w:lang w:val="uk-UA" w:eastAsia="uk-UA"/>
        </w:rPr>
        <w:t>.</w:t>
      </w:r>
    </w:p>
    <w:p w14:paraId="21E23EC7" w14:textId="7F52F09C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Доведення до кандидатів на зайняття вакантних посад склад</w:t>
      </w:r>
      <w:r w:rsidR="000F1F68" w:rsidRPr="00952072">
        <w:rPr>
          <w:lang w:val="uk-UA" w:eastAsia="uk-UA"/>
        </w:rPr>
        <w:t>у</w:t>
      </w:r>
      <w:r w:rsidRPr="00952072">
        <w:rPr>
          <w:lang w:val="uk-UA" w:eastAsia="uk-UA"/>
        </w:rPr>
        <w:t xml:space="preserve"> Комісії, порядку проведення конкурсу та ухвалене </w:t>
      </w:r>
      <w:r w:rsidR="00871A62" w:rsidRPr="00952072">
        <w:rPr>
          <w:lang w:val="uk-UA" w:eastAsia="uk-UA"/>
        </w:rPr>
        <w:t xml:space="preserve">на попередньому засіданні </w:t>
      </w:r>
      <w:r w:rsidRPr="00952072">
        <w:rPr>
          <w:lang w:val="uk-UA" w:eastAsia="uk-UA"/>
        </w:rPr>
        <w:t>рішення.</w:t>
      </w:r>
    </w:p>
    <w:p w14:paraId="7F8F1A00" w14:textId="44046D9C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Перевірка рівня фізичної підготов</w:t>
      </w:r>
      <w:r w:rsidR="00F701AF" w:rsidRPr="00952072">
        <w:rPr>
          <w:lang w:val="uk-UA" w:eastAsia="uk-UA"/>
        </w:rPr>
        <w:t>леності</w:t>
      </w:r>
      <w:r w:rsidRPr="00952072">
        <w:rPr>
          <w:lang w:val="uk-UA" w:eastAsia="uk-UA"/>
        </w:rPr>
        <w:t xml:space="preserve"> кандидатів на зайняття вакантних посад </w:t>
      </w:r>
      <w:r w:rsidR="00921062" w:rsidRPr="00952072">
        <w:rPr>
          <w:lang w:val="uk-UA" w:eastAsia="uk-UA"/>
        </w:rPr>
        <w:t xml:space="preserve">співробітників </w:t>
      </w:r>
      <w:r w:rsidRPr="00952072">
        <w:rPr>
          <w:lang w:val="uk-UA" w:eastAsia="uk-UA"/>
        </w:rPr>
        <w:t>ТУ Служби.</w:t>
      </w:r>
    </w:p>
    <w:p w14:paraId="1212D2C7" w14:textId="0CDFBFE1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Проведення співбесіди з кандидатами та визначення </w:t>
      </w:r>
      <w:r w:rsidR="000F1F68" w:rsidRPr="00952072">
        <w:rPr>
          <w:lang w:val="uk-UA" w:eastAsia="uk-UA"/>
        </w:rPr>
        <w:t xml:space="preserve">її </w:t>
      </w:r>
      <w:r w:rsidRPr="00952072">
        <w:rPr>
          <w:lang w:val="uk-UA" w:eastAsia="uk-UA"/>
        </w:rPr>
        <w:t>результатів.</w:t>
      </w:r>
    </w:p>
    <w:p w14:paraId="772CE4F8" w14:textId="0D19B0B8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Визначення переможців конкурсу на зайняття вакантних посад співробітників ТУ Служби.</w:t>
      </w:r>
    </w:p>
    <w:p w14:paraId="51E2D59E" w14:textId="77777777" w:rsidR="006D0B44" w:rsidRPr="006D0B44" w:rsidRDefault="006D0B44" w:rsidP="00C56E84">
      <w:pPr>
        <w:shd w:val="clear" w:color="auto" w:fill="FFFFFF"/>
        <w:tabs>
          <w:tab w:val="left" w:pos="1134"/>
        </w:tabs>
        <w:ind w:firstLine="709"/>
        <w:rPr>
          <w:sz w:val="20"/>
          <w:lang w:val="uk-UA" w:eastAsia="uk-UA"/>
        </w:rPr>
      </w:pPr>
    </w:p>
    <w:p w14:paraId="7B98878C" w14:textId="6BB9CC63" w:rsidR="00151C71" w:rsidRPr="00952072" w:rsidRDefault="00B20629" w:rsidP="00921062">
      <w:pPr>
        <w:shd w:val="clear" w:color="auto" w:fill="FFFFFF"/>
        <w:tabs>
          <w:tab w:val="left" w:pos="1134"/>
        </w:tabs>
        <w:rPr>
          <w:szCs w:val="28"/>
          <w:lang w:val="uk-UA" w:eastAsia="uk-UA"/>
        </w:rPr>
      </w:pPr>
      <w:r w:rsidRPr="00952072">
        <w:rPr>
          <w:b/>
          <w:i/>
          <w:szCs w:val="28"/>
          <w:lang w:val="uk-UA" w:eastAsia="uk-UA"/>
        </w:rPr>
        <w:t>Г</w:t>
      </w:r>
      <w:r w:rsidR="00424726" w:rsidRPr="00952072">
        <w:rPr>
          <w:b/>
          <w:i/>
          <w:szCs w:val="28"/>
          <w:lang w:val="uk-UA" w:eastAsia="uk-UA"/>
        </w:rPr>
        <w:t>олосували:</w:t>
      </w:r>
      <w:r w:rsidR="00424726" w:rsidRPr="00952072">
        <w:rPr>
          <w:szCs w:val="28"/>
          <w:lang w:val="uk-UA" w:eastAsia="uk-UA"/>
        </w:rPr>
        <w:t xml:space="preserve"> </w:t>
      </w:r>
      <w:r w:rsidR="00151C71" w:rsidRPr="00952072">
        <w:rPr>
          <w:szCs w:val="28"/>
          <w:lang w:val="uk-UA" w:eastAsia="uk-UA"/>
        </w:rPr>
        <w:t>«</w:t>
      </w:r>
      <w:r w:rsidR="00424726" w:rsidRPr="00952072">
        <w:rPr>
          <w:szCs w:val="28"/>
          <w:lang w:val="uk-UA" w:eastAsia="uk-UA"/>
        </w:rPr>
        <w:t>за</w:t>
      </w:r>
      <w:r w:rsidR="00151C71" w:rsidRPr="00952072">
        <w:rPr>
          <w:szCs w:val="28"/>
          <w:lang w:val="uk-UA" w:eastAsia="uk-UA"/>
        </w:rPr>
        <w:t xml:space="preserve">» </w:t>
      </w:r>
      <w:r w:rsidR="00424726" w:rsidRPr="00952072">
        <w:rPr>
          <w:szCs w:val="28"/>
          <w:lang w:val="uk-UA" w:eastAsia="uk-UA"/>
        </w:rPr>
        <w:t>– одноголосно.</w:t>
      </w:r>
    </w:p>
    <w:p w14:paraId="5FA0B65F" w14:textId="77777777" w:rsidR="00151C71" w:rsidRPr="00952072" w:rsidRDefault="00151C7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20"/>
          <w:szCs w:val="20"/>
          <w:lang w:val="uk-UA" w:eastAsia="uk-UA"/>
        </w:rPr>
      </w:pPr>
    </w:p>
    <w:p w14:paraId="3DB460A7" w14:textId="22E6CFDC" w:rsidR="00151C71" w:rsidRPr="00952072" w:rsidRDefault="00151C7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lang w:val="uk-UA" w:eastAsia="uk-UA"/>
        </w:rPr>
      </w:pPr>
      <w:r w:rsidRPr="00952072">
        <w:rPr>
          <w:b/>
          <w:lang w:val="uk-UA" w:eastAsia="uk-UA"/>
        </w:rPr>
        <w:t>У</w:t>
      </w:r>
      <w:r w:rsidR="00424726" w:rsidRPr="00952072">
        <w:rPr>
          <w:b/>
          <w:lang w:val="uk-UA" w:eastAsia="uk-UA"/>
        </w:rPr>
        <w:t>ХВАЛИЛИ:</w:t>
      </w:r>
      <w:r w:rsidR="00424726" w:rsidRPr="00952072">
        <w:rPr>
          <w:lang w:val="uk-UA" w:eastAsia="uk-UA"/>
        </w:rPr>
        <w:t xml:space="preserve"> затвердити порядок денний</w:t>
      </w:r>
      <w:r w:rsidR="00921062" w:rsidRPr="00952072">
        <w:rPr>
          <w:lang w:val="uk-UA" w:eastAsia="uk-UA"/>
        </w:rPr>
        <w:t xml:space="preserve"> </w:t>
      </w:r>
      <w:r w:rsidR="00921062" w:rsidRPr="00952072">
        <w:rPr>
          <w:lang w:val="uk-UA"/>
        </w:rPr>
        <w:t>засідання Комісії</w:t>
      </w:r>
      <w:r w:rsidR="00424726" w:rsidRPr="00952072">
        <w:rPr>
          <w:lang w:val="uk-UA" w:eastAsia="uk-UA"/>
        </w:rPr>
        <w:t>.</w:t>
      </w:r>
    </w:p>
    <w:p w14:paraId="13BA0998" w14:textId="77777777" w:rsidR="009E2A91" w:rsidRPr="00952072" w:rsidRDefault="009E2A9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  <w:lang w:val="uk-UA" w:eastAsia="uk-UA"/>
        </w:rPr>
      </w:pPr>
    </w:p>
    <w:p w14:paraId="4325131D" w14:textId="3B1B8E57" w:rsidR="00151C71" w:rsidRPr="00952072" w:rsidRDefault="00424726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b/>
          <w:lang w:val="uk-UA" w:eastAsia="uk-UA"/>
        </w:rPr>
      </w:pPr>
      <w:r w:rsidRPr="00952072">
        <w:rPr>
          <w:b/>
          <w:lang w:val="uk-UA" w:eastAsia="uk-UA"/>
        </w:rPr>
        <w:t>ПО ПЕРШОМУ ПУНКТУ ПОРЯДКУ ДЕННОГО:</w:t>
      </w:r>
    </w:p>
    <w:p w14:paraId="4002B924" w14:textId="77777777" w:rsidR="00921062" w:rsidRPr="00952072" w:rsidRDefault="00424726" w:rsidP="00921062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1. </w:t>
      </w:r>
      <w:r w:rsidR="00921062" w:rsidRPr="00952072">
        <w:rPr>
          <w:lang w:val="uk-UA" w:eastAsia="uk-UA"/>
        </w:rPr>
        <w:t>Перевірка явки кандидатів до участі в конкурсі на зайняття вакантних посад співробітників ТУ Служби.</w:t>
      </w:r>
    </w:p>
    <w:p w14:paraId="4A81F532" w14:textId="77777777" w:rsidR="00967BDD" w:rsidRPr="00952072" w:rsidRDefault="00967BDD" w:rsidP="003C0248">
      <w:pPr>
        <w:shd w:val="clear" w:color="auto" w:fill="FFFFFF"/>
        <w:ind w:firstLine="709"/>
        <w:rPr>
          <w:sz w:val="20"/>
          <w:lang w:val="uk-UA"/>
        </w:rPr>
      </w:pPr>
    </w:p>
    <w:p w14:paraId="4B4D3923" w14:textId="4D15F7B2" w:rsidR="00EB2CC0" w:rsidRPr="004D7D71" w:rsidRDefault="002A6D7D" w:rsidP="004D7D71">
      <w:pPr>
        <w:pStyle w:val="ad"/>
        <w:tabs>
          <w:tab w:val="left" w:pos="0"/>
        </w:tabs>
        <w:ind w:left="0" w:firstLine="709"/>
        <w:jc w:val="both"/>
        <w:rPr>
          <w:lang w:val="uk-UA" w:bidi="en-US"/>
        </w:rPr>
      </w:pPr>
      <w:r w:rsidRPr="00952072">
        <w:rPr>
          <w:b/>
          <w:lang w:val="uk-UA" w:eastAsia="uk-UA"/>
        </w:rPr>
        <w:t>СЛУХАЛИ:</w:t>
      </w:r>
      <w:r w:rsidRPr="00952072">
        <w:rPr>
          <w:lang w:val="uk-UA" w:eastAsia="uk-UA"/>
        </w:rPr>
        <w:t xml:space="preserve"> </w:t>
      </w:r>
      <w:r w:rsidR="008D4029" w:rsidRPr="00952072">
        <w:rPr>
          <w:lang w:val="uk-UA" w:eastAsia="uk-UA"/>
        </w:rPr>
        <w:t xml:space="preserve">адміністратора Комісії </w:t>
      </w:r>
      <w:r w:rsidR="00FC553C" w:rsidRPr="00952072">
        <w:rPr>
          <w:lang w:val="uk-UA" w:eastAsia="uk-UA"/>
        </w:rPr>
        <w:t>полковника</w:t>
      </w:r>
      <w:r w:rsidR="008D4029" w:rsidRPr="00952072">
        <w:rPr>
          <w:lang w:val="uk-UA" w:eastAsia="uk-UA"/>
        </w:rPr>
        <w:t xml:space="preserve"> Служби судової охорони К</w:t>
      </w:r>
      <w:r w:rsidR="00FC553C" w:rsidRPr="00952072">
        <w:rPr>
          <w:lang w:val="uk-UA" w:eastAsia="uk-UA"/>
        </w:rPr>
        <w:t>ороль Л.М</w:t>
      </w:r>
      <w:r w:rsidR="008D4029" w:rsidRPr="00952072">
        <w:rPr>
          <w:lang w:val="uk-UA" w:eastAsia="uk-UA"/>
        </w:rPr>
        <w:t xml:space="preserve">., яка поінформувала, що станом на 09 год. 00 хв. </w:t>
      </w:r>
      <w:r w:rsidR="00C56E84">
        <w:rPr>
          <w:lang w:val="uk-UA" w:eastAsia="uk-UA"/>
        </w:rPr>
        <w:t>14</w:t>
      </w:r>
      <w:r w:rsidR="009E2A91">
        <w:rPr>
          <w:lang w:val="uk-UA" w:eastAsia="uk-UA"/>
        </w:rPr>
        <w:t xml:space="preserve"> липня</w:t>
      </w:r>
      <w:r w:rsidR="008D4029" w:rsidRPr="00952072">
        <w:rPr>
          <w:lang w:val="uk-UA" w:eastAsia="uk-UA"/>
        </w:rPr>
        <w:t xml:space="preserve"> 2026</w:t>
      </w:r>
      <w:r w:rsidR="00952072">
        <w:rPr>
          <w:lang w:val="uk-UA" w:eastAsia="uk-UA"/>
        </w:rPr>
        <w:t xml:space="preserve"> </w:t>
      </w:r>
      <w:r w:rsidR="008D4029" w:rsidRPr="00952072">
        <w:rPr>
          <w:lang w:val="uk-UA" w:eastAsia="uk-UA"/>
        </w:rPr>
        <w:t xml:space="preserve">року </w:t>
      </w:r>
      <w:r w:rsidR="008D4029" w:rsidRPr="00952072">
        <w:rPr>
          <w:lang w:val="uk-UA" w:eastAsia="uk-UA"/>
        </w:rPr>
        <w:lastRenderedPageBreak/>
        <w:t xml:space="preserve">для участі в </w:t>
      </w:r>
      <w:r w:rsidR="009E2A91">
        <w:rPr>
          <w:lang w:val="uk-UA" w:eastAsia="uk-UA"/>
        </w:rPr>
        <w:t>де</w:t>
      </w:r>
      <w:r w:rsidR="00C56E84">
        <w:rPr>
          <w:lang w:val="uk-UA" w:eastAsia="uk-UA"/>
        </w:rPr>
        <w:t>в’я</w:t>
      </w:r>
      <w:r w:rsidR="009E2A91">
        <w:rPr>
          <w:lang w:val="uk-UA" w:eastAsia="uk-UA"/>
        </w:rPr>
        <w:t xml:space="preserve">тому </w:t>
      </w:r>
      <w:r w:rsidR="008D4029" w:rsidRPr="00952072">
        <w:rPr>
          <w:lang w:val="uk-UA" w:eastAsia="uk-UA"/>
        </w:rPr>
        <w:t xml:space="preserve">конкурсі </w:t>
      </w:r>
      <w:r w:rsidR="002C6FBE" w:rsidRPr="00952072">
        <w:rPr>
          <w:lang w:val="uk-UA" w:eastAsia="uk-UA"/>
        </w:rPr>
        <w:t xml:space="preserve">на зайняття </w:t>
      </w:r>
      <w:r w:rsidR="009E2A91">
        <w:rPr>
          <w:lang w:val="uk-UA" w:eastAsia="uk-UA"/>
        </w:rPr>
        <w:t xml:space="preserve">двох </w:t>
      </w:r>
      <w:r w:rsidR="002C6FBE" w:rsidRPr="00952072">
        <w:rPr>
          <w:lang w:val="uk-UA" w:eastAsia="uk-UA"/>
        </w:rPr>
        <w:t xml:space="preserve">вакантних посад ТУ Служби </w:t>
      </w:r>
      <w:r w:rsidR="008D4029" w:rsidRPr="00952072">
        <w:rPr>
          <w:lang w:val="uk-UA" w:eastAsia="uk-UA"/>
        </w:rPr>
        <w:t xml:space="preserve">прибули </w:t>
      </w:r>
      <w:r w:rsidR="00C56E84">
        <w:rPr>
          <w:lang w:val="uk-UA" w:eastAsia="uk-UA"/>
        </w:rPr>
        <w:t>два</w:t>
      </w:r>
      <w:r w:rsidR="008D4029" w:rsidRPr="00952072">
        <w:rPr>
          <w:lang w:val="uk-UA" w:eastAsia="uk-UA"/>
        </w:rPr>
        <w:t xml:space="preserve"> кандидат</w:t>
      </w:r>
      <w:r w:rsidR="00C56E84">
        <w:rPr>
          <w:lang w:val="uk-UA" w:eastAsia="uk-UA"/>
        </w:rPr>
        <w:t>и</w:t>
      </w:r>
      <w:r w:rsidR="002C6FBE" w:rsidRPr="00952072">
        <w:rPr>
          <w:lang w:val="uk-UA" w:eastAsia="uk-UA"/>
        </w:rPr>
        <w:t xml:space="preserve">: </w:t>
      </w:r>
      <w:proofErr w:type="spellStart"/>
      <w:r w:rsidR="00C56E84">
        <w:rPr>
          <w:color w:val="000000" w:themeColor="text1"/>
          <w:lang w:val="uk-UA"/>
        </w:rPr>
        <w:t>Сніцар</w:t>
      </w:r>
      <w:proofErr w:type="spellEnd"/>
      <w:r w:rsidR="00C56E84">
        <w:rPr>
          <w:color w:val="000000" w:themeColor="text1"/>
          <w:lang w:val="uk-UA"/>
        </w:rPr>
        <w:t xml:space="preserve"> </w:t>
      </w:r>
      <w:r w:rsidR="000062CC">
        <w:rPr>
          <w:color w:val="000000" w:themeColor="text1"/>
          <w:lang w:val="uk-UA"/>
        </w:rPr>
        <w:t>Олександр Валентинович та Петрук Валентин Михайлович</w:t>
      </w:r>
      <w:r w:rsidR="00EB2CC0" w:rsidRPr="004D7D71">
        <w:rPr>
          <w:lang w:val="uk-UA" w:bidi="en-US"/>
        </w:rPr>
        <w:t>.</w:t>
      </w:r>
    </w:p>
    <w:p w14:paraId="1870D485" w14:textId="7B9AA3B2" w:rsidR="00F83B9D" w:rsidRPr="00EB2CC0" w:rsidRDefault="001A06D0" w:rsidP="007A78F5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СЛУХАЛИ:</w:t>
      </w:r>
      <w:r w:rsidRPr="00EB2CC0">
        <w:rPr>
          <w:szCs w:val="28"/>
          <w:lang w:val="uk-UA" w:eastAsia="uk-UA"/>
        </w:rPr>
        <w:t xml:space="preserve"> </w:t>
      </w:r>
      <w:r w:rsidR="002A6D7D" w:rsidRPr="00EB2CC0">
        <w:rPr>
          <w:szCs w:val="28"/>
          <w:lang w:val="uk-UA" w:eastAsia="uk-UA"/>
        </w:rPr>
        <w:t xml:space="preserve">голову Комісії </w:t>
      </w:r>
      <w:r w:rsidR="00833DEF" w:rsidRPr="00EB2CC0">
        <w:rPr>
          <w:szCs w:val="28"/>
          <w:lang w:val="uk-UA" w:eastAsia="uk-UA"/>
        </w:rPr>
        <w:t>під</w:t>
      </w:r>
      <w:r w:rsidR="002A6D7D" w:rsidRPr="00EB2CC0">
        <w:rPr>
          <w:szCs w:val="28"/>
          <w:lang w:val="uk-UA" w:eastAsia="uk-UA"/>
        </w:rPr>
        <w:t xml:space="preserve">полковника Служби судової охорони </w:t>
      </w:r>
      <w:r w:rsidR="00F44E12">
        <w:rPr>
          <w:szCs w:val="28"/>
          <w:lang w:val="uk-UA" w:eastAsia="uk-UA"/>
        </w:rPr>
        <w:t xml:space="preserve">Войтюка </w:t>
      </w:r>
      <w:r w:rsidR="00833DEF" w:rsidRPr="00EB2CC0">
        <w:rPr>
          <w:szCs w:val="28"/>
          <w:lang w:val="uk-UA" w:eastAsia="uk-UA"/>
        </w:rPr>
        <w:t>В.В</w:t>
      </w:r>
      <w:r w:rsidR="002A6D7D" w:rsidRPr="00EB2CC0">
        <w:rPr>
          <w:szCs w:val="28"/>
          <w:lang w:val="uk-UA" w:eastAsia="uk-UA"/>
        </w:rPr>
        <w:t xml:space="preserve">., який запропонував допустити до участі </w:t>
      </w:r>
      <w:r w:rsidR="00EB2CC0" w:rsidRPr="00EB2CC0">
        <w:rPr>
          <w:szCs w:val="28"/>
          <w:lang w:val="uk-UA" w:eastAsia="uk-UA"/>
        </w:rPr>
        <w:t xml:space="preserve">у </w:t>
      </w:r>
      <w:r w:rsidR="00F44E12">
        <w:rPr>
          <w:szCs w:val="28"/>
          <w:lang w:val="uk-UA" w:eastAsia="uk-UA"/>
        </w:rPr>
        <w:t>де</w:t>
      </w:r>
      <w:r w:rsidR="007A78F5">
        <w:rPr>
          <w:szCs w:val="28"/>
          <w:lang w:val="uk-UA" w:eastAsia="uk-UA"/>
        </w:rPr>
        <w:t>в’</w:t>
      </w:r>
      <w:r w:rsidR="00F44E12">
        <w:rPr>
          <w:szCs w:val="28"/>
          <w:lang w:val="uk-UA" w:eastAsia="uk-UA"/>
        </w:rPr>
        <w:t>ятому</w:t>
      </w:r>
      <w:r w:rsidR="00EB2CC0" w:rsidRPr="00EB2CC0">
        <w:rPr>
          <w:szCs w:val="28"/>
          <w:lang w:val="uk-UA" w:eastAsia="uk-UA"/>
        </w:rPr>
        <w:t xml:space="preserve"> </w:t>
      </w:r>
      <w:r w:rsidR="002A6D7D" w:rsidRPr="00EB2CC0">
        <w:rPr>
          <w:szCs w:val="28"/>
          <w:lang w:val="uk-UA" w:eastAsia="uk-UA"/>
        </w:rPr>
        <w:t xml:space="preserve">конкурсі вищезазначених </w:t>
      </w:r>
      <w:r w:rsidR="007A78F5">
        <w:rPr>
          <w:szCs w:val="28"/>
          <w:lang w:val="uk-UA" w:eastAsia="uk-UA"/>
        </w:rPr>
        <w:t>дв</w:t>
      </w:r>
      <w:r w:rsidR="00F44E12">
        <w:rPr>
          <w:szCs w:val="28"/>
          <w:lang w:val="uk-UA" w:eastAsia="uk-UA"/>
        </w:rPr>
        <w:t xml:space="preserve">ох </w:t>
      </w:r>
      <w:r w:rsidR="002A6D7D" w:rsidRPr="00EB2CC0">
        <w:rPr>
          <w:szCs w:val="28"/>
          <w:lang w:val="uk-UA" w:eastAsia="uk-UA"/>
        </w:rPr>
        <w:t>кандидатів.</w:t>
      </w:r>
    </w:p>
    <w:p w14:paraId="26E74D12" w14:textId="128472F3" w:rsidR="005B294A" w:rsidRPr="00EB2CC0" w:rsidRDefault="005B294A" w:rsidP="007A78F5">
      <w:pPr>
        <w:shd w:val="clear" w:color="auto" w:fill="FFFFFF"/>
        <w:ind w:firstLine="709"/>
        <w:rPr>
          <w:sz w:val="20"/>
          <w:lang w:val="uk-UA" w:eastAsia="uk-UA"/>
        </w:rPr>
      </w:pPr>
    </w:p>
    <w:p w14:paraId="7E3A8BB9" w14:textId="175B6304" w:rsidR="005B294A" w:rsidRPr="00EB2CC0" w:rsidRDefault="005B294A" w:rsidP="007A78F5">
      <w:pPr>
        <w:shd w:val="clear" w:color="auto" w:fill="FFFFFF"/>
        <w:rPr>
          <w:szCs w:val="28"/>
          <w:lang w:val="uk-UA" w:eastAsia="uk-UA"/>
        </w:rPr>
      </w:pPr>
      <w:r w:rsidRPr="00EB2CC0">
        <w:rPr>
          <w:b/>
          <w:i/>
          <w:szCs w:val="28"/>
          <w:lang w:val="uk-UA" w:eastAsia="uk-UA"/>
        </w:rPr>
        <w:t>Голосували:</w:t>
      </w:r>
      <w:r w:rsidRPr="00EB2CC0">
        <w:rPr>
          <w:szCs w:val="28"/>
          <w:lang w:val="uk-UA" w:eastAsia="uk-UA"/>
        </w:rPr>
        <w:t xml:space="preserve"> «за»</w:t>
      </w:r>
      <w:r w:rsidR="0087695C" w:rsidRPr="00EB2CC0">
        <w:rPr>
          <w:szCs w:val="28"/>
          <w:lang w:val="uk-UA" w:eastAsia="uk-UA"/>
        </w:rPr>
        <w:t xml:space="preserve"> –</w:t>
      </w:r>
      <w:r w:rsidRPr="00EB2CC0">
        <w:rPr>
          <w:szCs w:val="28"/>
          <w:lang w:val="uk-UA" w:eastAsia="uk-UA"/>
        </w:rPr>
        <w:t xml:space="preserve"> одноголосно.</w:t>
      </w:r>
    </w:p>
    <w:p w14:paraId="3456B5C5" w14:textId="7D881503" w:rsidR="005B294A" w:rsidRPr="00EB2CC0" w:rsidRDefault="005B294A" w:rsidP="007A78F5">
      <w:pPr>
        <w:shd w:val="clear" w:color="auto" w:fill="FFFFFF"/>
        <w:ind w:firstLine="709"/>
        <w:rPr>
          <w:sz w:val="20"/>
          <w:lang w:val="uk-UA" w:eastAsia="uk-UA"/>
        </w:rPr>
      </w:pPr>
    </w:p>
    <w:p w14:paraId="6BA83302" w14:textId="058BE983" w:rsidR="00D14221" w:rsidRPr="00FC4104" w:rsidRDefault="005B294A" w:rsidP="007A78F5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 xml:space="preserve">УХВАЛИЛИ: </w:t>
      </w:r>
      <w:r w:rsidRPr="00EB2CC0">
        <w:rPr>
          <w:szCs w:val="28"/>
          <w:lang w:val="uk-UA" w:eastAsia="uk-UA"/>
        </w:rPr>
        <w:t xml:space="preserve">допустити до участі </w:t>
      </w:r>
      <w:r w:rsidR="00EB2CC0" w:rsidRPr="00EB2CC0">
        <w:rPr>
          <w:szCs w:val="28"/>
          <w:lang w:val="uk-UA" w:eastAsia="uk-UA"/>
        </w:rPr>
        <w:t xml:space="preserve">у </w:t>
      </w:r>
      <w:r w:rsidR="00C8207B">
        <w:rPr>
          <w:szCs w:val="28"/>
          <w:lang w:val="uk-UA" w:eastAsia="uk-UA"/>
        </w:rPr>
        <w:t>де</w:t>
      </w:r>
      <w:r w:rsidR="007A78F5">
        <w:rPr>
          <w:szCs w:val="28"/>
          <w:lang w:val="uk-UA" w:eastAsia="uk-UA"/>
        </w:rPr>
        <w:t>в’</w:t>
      </w:r>
      <w:r w:rsidR="00C8207B">
        <w:rPr>
          <w:szCs w:val="28"/>
          <w:lang w:val="uk-UA" w:eastAsia="uk-UA"/>
        </w:rPr>
        <w:t>ятому</w:t>
      </w:r>
      <w:r w:rsidR="00EB2CC0" w:rsidRPr="00EB2CC0">
        <w:rPr>
          <w:szCs w:val="28"/>
          <w:lang w:val="uk-UA" w:eastAsia="uk-UA"/>
        </w:rPr>
        <w:t xml:space="preserve"> </w:t>
      </w:r>
      <w:r w:rsidRPr="00EB2CC0">
        <w:rPr>
          <w:szCs w:val="28"/>
          <w:lang w:val="uk-UA" w:eastAsia="uk-UA"/>
        </w:rPr>
        <w:t xml:space="preserve">конкурсі </w:t>
      </w:r>
      <w:r w:rsidR="00E31B48" w:rsidRPr="00EB2CC0">
        <w:rPr>
          <w:szCs w:val="28"/>
          <w:lang w:val="uk-UA" w:eastAsia="uk-UA"/>
        </w:rPr>
        <w:t>наступних</w:t>
      </w:r>
      <w:r w:rsidRPr="00EB2CC0">
        <w:rPr>
          <w:szCs w:val="28"/>
          <w:lang w:val="uk-UA" w:eastAsia="uk-UA"/>
        </w:rPr>
        <w:t xml:space="preserve"> </w:t>
      </w:r>
      <w:r w:rsidR="007A78F5">
        <w:rPr>
          <w:szCs w:val="28"/>
          <w:lang w:val="uk-UA" w:eastAsia="uk-UA"/>
        </w:rPr>
        <w:t xml:space="preserve">двох </w:t>
      </w:r>
      <w:r w:rsidRPr="00EB2CC0">
        <w:rPr>
          <w:szCs w:val="28"/>
          <w:lang w:val="uk-UA" w:eastAsia="uk-UA"/>
        </w:rPr>
        <w:t>кандидатів</w:t>
      </w:r>
      <w:r w:rsidR="00AB5546" w:rsidRPr="00EB2CC0">
        <w:rPr>
          <w:szCs w:val="28"/>
          <w:lang w:val="uk-UA" w:eastAsia="uk-UA"/>
        </w:rPr>
        <w:t xml:space="preserve"> –</w:t>
      </w:r>
      <w:r w:rsidR="00D14221" w:rsidRPr="00EB2CC0">
        <w:rPr>
          <w:szCs w:val="28"/>
          <w:lang w:val="uk-UA" w:eastAsia="uk-UA"/>
        </w:rPr>
        <w:t xml:space="preserve"> </w:t>
      </w:r>
      <w:proofErr w:type="spellStart"/>
      <w:r w:rsidR="007A78F5">
        <w:rPr>
          <w:color w:val="000000" w:themeColor="text1"/>
          <w:lang w:val="uk-UA"/>
        </w:rPr>
        <w:t>Сніцар</w:t>
      </w:r>
      <w:r w:rsidR="007A78F5">
        <w:rPr>
          <w:color w:val="000000" w:themeColor="text1"/>
          <w:lang w:val="uk-UA"/>
        </w:rPr>
        <w:t>а</w:t>
      </w:r>
      <w:proofErr w:type="spellEnd"/>
      <w:r w:rsidR="007A78F5">
        <w:rPr>
          <w:color w:val="000000" w:themeColor="text1"/>
          <w:lang w:val="uk-UA"/>
        </w:rPr>
        <w:t xml:space="preserve"> Олександр</w:t>
      </w:r>
      <w:r w:rsidR="007A78F5">
        <w:rPr>
          <w:color w:val="000000" w:themeColor="text1"/>
          <w:lang w:val="uk-UA"/>
        </w:rPr>
        <w:t>а</w:t>
      </w:r>
      <w:r w:rsidR="007A78F5">
        <w:rPr>
          <w:color w:val="000000" w:themeColor="text1"/>
          <w:lang w:val="uk-UA"/>
        </w:rPr>
        <w:t xml:space="preserve"> Валентинович</w:t>
      </w:r>
      <w:r w:rsidR="007A78F5">
        <w:rPr>
          <w:color w:val="000000" w:themeColor="text1"/>
          <w:lang w:val="uk-UA"/>
        </w:rPr>
        <w:t>а</w:t>
      </w:r>
      <w:r w:rsidR="007A78F5">
        <w:rPr>
          <w:color w:val="000000" w:themeColor="text1"/>
          <w:lang w:val="uk-UA"/>
        </w:rPr>
        <w:t xml:space="preserve"> та Петрук</w:t>
      </w:r>
      <w:r w:rsidR="007A78F5">
        <w:rPr>
          <w:color w:val="000000" w:themeColor="text1"/>
          <w:lang w:val="uk-UA"/>
        </w:rPr>
        <w:t>а</w:t>
      </w:r>
      <w:r w:rsidR="007A78F5">
        <w:rPr>
          <w:color w:val="000000" w:themeColor="text1"/>
          <w:lang w:val="uk-UA"/>
        </w:rPr>
        <w:t xml:space="preserve"> Валентин</w:t>
      </w:r>
      <w:r w:rsidR="007A78F5">
        <w:rPr>
          <w:color w:val="000000" w:themeColor="text1"/>
          <w:lang w:val="uk-UA"/>
        </w:rPr>
        <w:t>а</w:t>
      </w:r>
      <w:r w:rsidR="007A78F5">
        <w:rPr>
          <w:color w:val="000000" w:themeColor="text1"/>
          <w:lang w:val="uk-UA"/>
        </w:rPr>
        <w:t xml:space="preserve"> Михайлович</w:t>
      </w:r>
      <w:r w:rsidR="007A78F5">
        <w:rPr>
          <w:color w:val="000000" w:themeColor="text1"/>
          <w:lang w:val="uk-UA"/>
        </w:rPr>
        <w:t>а</w:t>
      </w:r>
      <w:r w:rsidR="003352D6" w:rsidRPr="00FC4104">
        <w:rPr>
          <w:szCs w:val="28"/>
          <w:lang w:val="uk-UA" w:bidi="en-US"/>
        </w:rPr>
        <w:t>.</w:t>
      </w:r>
    </w:p>
    <w:p w14:paraId="3EC92C9A" w14:textId="77777777" w:rsidR="00A1437E" w:rsidRPr="00F5678A" w:rsidRDefault="00A1437E" w:rsidP="00424726">
      <w:pPr>
        <w:shd w:val="clear" w:color="auto" w:fill="FFFFFF"/>
        <w:jc w:val="left"/>
        <w:rPr>
          <w:szCs w:val="28"/>
          <w:lang w:val="uk-UA" w:eastAsia="uk-UA"/>
        </w:rPr>
      </w:pPr>
    </w:p>
    <w:p w14:paraId="7DE01D70" w14:textId="77777777" w:rsidR="000B06CA" w:rsidRPr="00EB2CC0" w:rsidRDefault="00424726" w:rsidP="005E6553">
      <w:pPr>
        <w:shd w:val="clear" w:color="auto" w:fill="FFFFFF"/>
        <w:ind w:firstLine="709"/>
        <w:jc w:val="left"/>
        <w:rPr>
          <w:b/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ПО ДУГОМУ ПУНКТУ ПОРЯДКУ ДЕНОГО:</w:t>
      </w:r>
    </w:p>
    <w:p w14:paraId="5B0AEC2C" w14:textId="77777777" w:rsidR="001A06D0" w:rsidRPr="00EB2CC0" w:rsidRDefault="000B06CA" w:rsidP="00D14221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EB2CC0">
        <w:rPr>
          <w:lang w:val="uk-UA" w:eastAsia="uk-UA"/>
        </w:rPr>
        <w:t xml:space="preserve">2. </w:t>
      </w:r>
      <w:r w:rsidR="001A06D0" w:rsidRPr="00EB2CC0">
        <w:rPr>
          <w:lang w:val="uk-UA" w:eastAsia="uk-UA"/>
        </w:rPr>
        <w:t>Доведення до кандидатів на зайняття вакантних посад складу Комісії, порядку проведення конкурсу та ухвалене на попередньому засіданні рішення.</w:t>
      </w:r>
    </w:p>
    <w:p w14:paraId="0EAFF6C3" w14:textId="77777777" w:rsidR="000B06CA" w:rsidRPr="00EB2CC0" w:rsidRDefault="000B06CA" w:rsidP="00424726">
      <w:pPr>
        <w:shd w:val="clear" w:color="auto" w:fill="FFFFFF"/>
        <w:jc w:val="left"/>
        <w:rPr>
          <w:sz w:val="20"/>
          <w:lang w:val="uk-UA" w:eastAsia="uk-UA"/>
        </w:rPr>
      </w:pPr>
    </w:p>
    <w:p w14:paraId="1BACB24C" w14:textId="57561752" w:rsidR="00253E7E" w:rsidRPr="00EB2CC0" w:rsidRDefault="00424726" w:rsidP="005E6553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СЛУХАЛИ:</w:t>
      </w:r>
      <w:r w:rsidRPr="00EB2CC0">
        <w:rPr>
          <w:szCs w:val="28"/>
          <w:lang w:val="uk-UA" w:eastAsia="uk-UA"/>
        </w:rPr>
        <w:t xml:space="preserve"> </w:t>
      </w:r>
      <w:r w:rsidR="00F5678A">
        <w:rPr>
          <w:szCs w:val="28"/>
          <w:lang w:val="uk-UA" w:eastAsia="uk-UA"/>
        </w:rPr>
        <w:t>г</w:t>
      </w:r>
      <w:r w:rsidRPr="00EB2CC0">
        <w:rPr>
          <w:szCs w:val="28"/>
          <w:lang w:val="uk-UA" w:eastAsia="uk-UA"/>
        </w:rPr>
        <w:t xml:space="preserve">олову Комісії </w:t>
      </w:r>
      <w:r w:rsidR="005E6553" w:rsidRPr="00EB2CC0">
        <w:rPr>
          <w:szCs w:val="28"/>
          <w:lang w:val="uk-UA" w:eastAsia="uk-UA"/>
        </w:rPr>
        <w:t>п</w:t>
      </w:r>
      <w:r w:rsidR="00AB5546" w:rsidRPr="00EB2CC0">
        <w:rPr>
          <w:szCs w:val="28"/>
          <w:lang w:val="uk-UA" w:eastAsia="uk-UA"/>
        </w:rPr>
        <w:t>ідп</w:t>
      </w:r>
      <w:r w:rsidRPr="00EB2CC0">
        <w:rPr>
          <w:szCs w:val="28"/>
          <w:lang w:val="uk-UA" w:eastAsia="uk-UA"/>
        </w:rPr>
        <w:t>олковника Служби судової охорони</w:t>
      </w:r>
      <w:r w:rsidR="005E6553" w:rsidRPr="00EB2CC0">
        <w:rPr>
          <w:szCs w:val="28"/>
          <w:lang w:val="uk-UA" w:eastAsia="uk-UA"/>
        </w:rPr>
        <w:t xml:space="preserve"> </w:t>
      </w:r>
      <w:r w:rsidR="00F5678A">
        <w:rPr>
          <w:szCs w:val="28"/>
          <w:lang w:val="uk-UA" w:eastAsia="uk-UA"/>
        </w:rPr>
        <w:t>Войтюка</w:t>
      </w:r>
      <w:r w:rsidR="00AB5546" w:rsidRPr="00EB2CC0">
        <w:rPr>
          <w:szCs w:val="28"/>
          <w:lang w:val="uk-UA" w:eastAsia="uk-UA"/>
        </w:rPr>
        <w:t xml:space="preserve"> В.В</w:t>
      </w:r>
      <w:r w:rsidRPr="00EB2CC0">
        <w:rPr>
          <w:szCs w:val="28"/>
          <w:lang w:val="uk-UA" w:eastAsia="uk-UA"/>
        </w:rPr>
        <w:t xml:space="preserve">., який довід </w:t>
      </w:r>
      <w:r w:rsidR="0049634F" w:rsidRPr="00EB2CC0">
        <w:rPr>
          <w:szCs w:val="28"/>
          <w:lang w:val="uk-UA" w:eastAsia="uk-UA"/>
        </w:rPr>
        <w:t>до кандидатів та членів комісії П</w:t>
      </w:r>
      <w:r w:rsidRPr="00EB2CC0">
        <w:rPr>
          <w:szCs w:val="28"/>
          <w:lang w:val="uk-UA" w:eastAsia="uk-UA"/>
        </w:rPr>
        <w:t>орядок проведення конкурсу та ухвалене рішення на попередньому</w:t>
      </w:r>
      <w:r w:rsidR="005E6553" w:rsidRPr="00EB2CC0">
        <w:rPr>
          <w:szCs w:val="28"/>
          <w:lang w:val="uk-UA" w:eastAsia="uk-UA"/>
        </w:rPr>
        <w:t xml:space="preserve"> </w:t>
      </w:r>
      <w:r w:rsidRPr="00EB2CC0">
        <w:rPr>
          <w:szCs w:val="28"/>
          <w:lang w:val="uk-UA" w:eastAsia="uk-UA"/>
        </w:rPr>
        <w:t>засіданні Комісії стосовно залучення</w:t>
      </w:r>
      <w:r w:rsidR="005E6553" w:rsidRPr="00EB2CC0">
        <w:rPr>
          <w:szCs w:val="28"/>
          <w:lang w:val="uk-UA" w:eastAsia="uk-UA"/>
        </w:rPr>
        <w:t xml:space="preserve"> </w:t>
      </w:r>
      <w:r w:rsidRPr="00EB2CC0">
        <w:rPr>
          <w:szCs w:val="28"/>
          <w:lang w:val="uk-UA" w:eastAsia="uk-UA"/>
        </w:rPr>
        <w:t>співробітник</w:t>
      </w:r>
      <w:r w:rsidR="00F5678A">
        <w:rPr>
          <w:szCs w:val="28"/>
          <w:lang w:val="uk-UA" w:eastAsia="uk-UA"/>
        </w:rPr>
        <w:t>а</w:t>
      </w:r>
      <w:r w:rsidRPr="00EB2CC0">
        <w:rPr>
          <w:szCs w:val="28"/>
          <w:lang w:val="uk-UA" w:eastAsia="uk-UA"/>
        </w:rPr>
        <w:t xml:space="preserve"> </w:t>
      </w:r>
      <w:r w:rsidR="005E6553" w:rsidRPr="00EB2CC0">
        <w:rPr>
          <w:szCs w:val="28"/>
          <w:lang w:val="uk-UA" w:eastAsia="uk-UA"/>
        </w:rPr>
        <w:t>ТУ</w:t>
      </w:r>
      <w:r w:rsidRPr="00EB2CC0">
        <w:rPr>
          <w:szCs w:val="28"/>
          <w:lang w:val="uk-UA" w:eastAsia="uk-UA"/>
        </w:rPr>
        <w:t xml:space="preserve"> Служби у якості експерт</w:t>
      </w:r>
      <w:r w:rsidR="00F5678A">
        <w:rPr>
          <w:szCs w:val="28"/>
          <w:lang w:val="uk-UA" w:eastAsia="uk-UA"/>
        </w:rPr>
        <w:t>а</w:t>
      </w:r>
      <w:r w:rsidR="00AB5546" w:rsidRPr="00EB2CC0">
        <w:rPr>
          <w:szCs w:val="28"/>
          <w:lang w:val="uk-UA" w:eastAsia="uk-UA"/>
        </w:rPr>
        <w:t xml:space="preserve"> до процесу </w:t>
      </w:r>
      <w:r w:rsidR="00A70D9B" w:rsidRPr="00EB2CC0">
        <w:rPr>
          <w:szCs w:val="28"/>
          <w:lang w:val="uk-UA" w:eastAsia="uk-UA"/>
        </w:rPr>
        <w:t>о</w:t>
      </w:r>
      <w:r w:rsidR="00AB5546" w:rsidRPr="00EB2CC0">
        <w:rPr>
          <w:szCs w:val="28"/>
          <w:lang w:val="uk-UA" w:eastAsia="uk-UA"/>
        </w:rPr>
        <w:t>цінювання рівня фізичної підготов</w:t>
      </w:r>
      <w:r w:rsidR="00DF32C6" w:rsidRPr="00EB2CC0">
        <w:rPr>
          <w:szCs w:val="28"/>
          <w:lang w:val="uk-UA" w:eastAsia="uk-UA"/>
        </w:rPr>
        <w:t>леності</w:t>
      </w:r>
      <w:r w:rsidR="00AB5546" w:rsidRPr="00EB2CC0">
        <w:rPr>
          <w:szCs w:val="28"/>
          <w:lang w:val="uk-UA" w:eastAsia="uk-UA"/>
        </w:rPr>
        <w:t xml:space="preserve"> кандидатів</w:t>
      </w:r>
      <w:r w:rsidR="00FC0366">
        <w:rPr>
          <w:szCs w:val="28"/>
          <w:lang w:val="uk-UA" w:eastAsia="uk-UA"/>
        </w:rPr>
        <w:t xml:space="preserve"> </w:t>
      </w:r>
      <w:r w:rsidR="00FC0366" w:rsidRPr="00EB2CC0">
        <w:rPr>
          <w:szCs w:val="28"/>
          <w:lang w:val="uk-UA" w:eastAsia="uk-UA"/>
        </w:rPr>
        <w:t xml:space="preserve">(протокол Комісії від </w:t>
      </w:r>
      <w:r w:rsidR="00980111">
        <w:rPr>
          <w:szCs w:val="28"/>
          <w:lang w:val="uk-UA" w:eastAsia="uk-UA"/>
        </w:rPr>
        <w:t>1</w:t>
      </w:r>
      <w:r w:rsidR="00F5678A">
        <w:rPr>
          <w:szCs w:val="28"/>
          <w:lang w:val="uk-UA" w:eastAsia="uk-UA"/>
        </w:rPr>
        <w:t>3</w:t>
      </w:r>
      <w:r w:rsidR="00FC0366" w:rsidRPr="00EB2CC0">
        <w:rPr>
          <w:szCs w:val="28"/>
          <w:lang w:val="uk-UA" w:eastAsia="uk-UA"/>
        </w:rPr>
        <w:t>.0</w:t>
      </w:r>
      <w:r w:rsidR="00F5678A">
        <w:rPr>
          <w:szCs w:val="28"/>
          <w:lang w:val="uk-UA" w:eastAsia="uk-UA"/>
        </w:rPr>
        <w:t>7</w:t>
      </w:r>
      <w:r w:rsidR="00FC0366" w:rsidRPr="00EB2CC0">
        <w:rPr>
          <w:szCs w:val="28"/>
          <w:lang w:val="uk-UA" w:eastAsia="uk-UA"/>
        </w:rPr>
        <w:t>.2026 №</w:t>
      </w:r>
      <w:r w:rsidR="00F5678A">
        <w:rPr>
          <w:szCs w:val="28"/>
          <w:lang w:val="uk-UA" w:eastAsia="uk-UA"/>
        </w:rPr>
        <w:t> </w:t>
      </w:r>
      <w:r w:rsidR="00980111">
        <w:rPr>
          <w:szCs w:val="28"/>
          <w:lang w:val="uk-UA" w:eastAsia="uk-UA"/>
        </w:rPr>
        <w:t>21</w:t>
      </w:r>
      <w:r w:rsidR="00FC0366" w:rsidRPr="00EB2CC0">
        <w:rPr>
          <w:szCs w:val="28"/>
          <w:lang w:val="uk-UA" w:eastAsia="uk-UA"/>
        </w:rPr>
        <w:t>)</w:t>
      </w:r>
      <w:r w:rsidRPr="00EB2CC0">
        <w:rPr>
          <w:szCs w:val="28"/>
          <w:lang w:val="uk-UA" w:eastAsia="uk-UA"/>
        </w:rPr>
        <w:t>.</w:t>
      </w:r>
    </w:p>
    <w:p w14:paraId="73851CDA" w14:textId="437FDF77" w:rsidR="0049634F" w:rsidRPr="00EB2CC0" w:rsidRDefault="00424726" w:rsidP="005E6553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szCs w:val="28"/>
          <w:lang w:val="uk-UA" w:eastAsia="uk-UA"/>
        </w:rPr>
        <w:t>Інформація доведена до присутніх на засіданні Комісії до відома.</w:t>
      </w:r>
    </w:p>
    <w:p w14:paraId="4B41DC4B" w14:textId="77777777" w:rsidR="00A749C8" w:rsidRPr="00F5678A" w:rsidRDefault="00A749C8" w:rsidP="005E6553">
      <w:pPr>
        <w:shd w:val="clear" w:color="auto" w:fill="FFFFFF"/>
        <w:ind w:firstLine="709"/>
        <w:rPr>
          <w:szCs w:val="28"/>
          <w:lang w:val="uk-UA" w:eastAsia="uk-UA"/>
        </w:rPr>
      </w:pPr>
    </w:p>
    <w:p w14:paraId="454DF896" w14:textId="79E46D4B" w:rsidR="0049634F" w:rsidRPr="000F011F" w:rsidRDefault="00424726" w:rsidP="005E6553">
      <w:pPr>
        <w:shd w:val="clear" w:color="auto" w:fill="FFFFFF"/>
        <w:ind w:firstLine="709"/>
        <w:rPr>
          <w:b/>
          <w:szCs w:val="28"/>
          <w:lang w:val="uk-UA" w:eastAsia="uk-UA"/>
        </w:rPr>
      </w:pPr>
      <w:r w:rsidRPr="000F011F">
        <w:rPr>
          <w:b/>
          <w:szCs w:val="28"/>
          <w:lang w:val="uk-UA" w:eastAsia="uk-UA"/>
        </w:rPr>
        <w:t>ПО ТРЕТЬОМУ ПУНКТУ ПОРЯДКУ ДЕНОГО:</w:t>
      </w:r>
    </w:p>
    <w:p w14:paraId="65582EC4" w14:textId="0DEC29EA" w:rsidR="00AB5546" w:rsidRPr="000F011F" w:rsidRDefault="00424726" w:rsidP="00AB5546">
      <w:pPr>
        <w:shd w:val="clear" w:color="auto" w:fill="FFFFFF"/>
        <w:ind w:firstLine="709"/>
        <w:rPr>
          <w:szCs w:val="28"/>
          <w:lang w:val="uk-UA" w:eastAsia="uk-UA"/>
        </w:rPr>
      </w:pPr>
      <w:r w:rsidRPr="000F011F">
        <w:rPr>
          <w:szCs w:val="28"/>
          <w:lang w:val="uk-UA" w:eastAsia="uk-UA"/>
        </w:rPr>
        <w:t xml:space="preserve">3. </w:t>
      </w:r>
      <w:r w:rsidR="00AB5546" w:rsidRPr="000F011F">
        <w:rPr>
          <w:lang w:val="uk-UA" w:eastAsia="uk-UA"/>
        </w:rPr>
        <w:t>Перевірка рівня фізичної підготов</w:t>
      </w:r>
      <w:r w:rsidR="00DF32C6" w:rsidRPr="000F011F">
        <w:rPr>
          <w:lang w:val="uk-UA" w:eastAsia="uk-UA"/>
        </w:rPr>
        <w:t>леності</w:t>
      </w:r>
      <w:r w:rsidR="00AB5546" w:rsidRPr="000F011F">
        <w:rPr>
          <w:lang w:val="uk-UA" w:eastAsia="uk-UA"/>
        </w:rPr>
        <w:t xml:space="preserve"> кандидатів на зайняття вакантних посад співробітників ТУ Служби.</w:t>
      </w:r>
    </w:p>
    <w:p w14:paraId="0F55B046" w14:textId="77777777" w:rsidR="00AB5546" w:rsidRPr="000F011F" w:rsidRDefault="00AB5546" w:rsidP="005E6553">
      <w:pPr>
        <w:shd w:val="clear" w:color="auto" w:fill="FFFFFF"/>
        <w:ind w:firstLine="709"/>
        <w:rPr>
          <w:sz w:val="20"/>
          <w:lang w:val="uk-UA" w:eastAsia="uk-UA"/>
        </w:rPr>
      </w:pPr>
    </w:p>
    <w:p w14:paraId="0DD8CA08" w14:textId="7AA105EC" w:rsidR="00DD122C" w:rsidRDefault="00424726" w:rsidP="00882F9C">
      <w:pPr>
        <w:shd w:val="clear" w:color="auto" w:fill="FFFFFF"/>
        <w:ind w:firstLine="709"/>
        <w:rPr>
          <w:lang w:val="uk-UA" w:eastAsia="uk-UA"/>
        </w:rPr>
      </w:pPr>
      <w:r w:rsidRPr="00CE7107">
        <w:rPr>
          <w:b/>
          <w:lang w:val="uk-UA" w:eastAsia="uk-UA"/>
        </w:rPr>
        <w:t>СЛУХАЛИ:</w:t>
      </w:r>
      <w:r w:rsidRPr="00CE7107">
        <w:rPr>
          <w:lang w:val="uk-UA" w:eastAsia="uk-UA"/>
        </w:rPr>
        <w:t xml:space="preserve"> </w:t>
      </w:r>
      <w:r w:rsidR="000F011F" w:rsidRPr="00CE7107">
        <w:rPr>
          <w:lang w:val="uk-UA" w:eastAsia="uk-UA"/>
        </w:rPr>
        <w:t>майора</w:t>
      </w:r>
      <w:r w:rsidR="00A749C8" w:rsidRPr="00CE7107">
        <w:rPr>
          <w:lang w:val="uk-UA" w:eastAsia="uk-UA"/>
        </w:rPr>
        <w:t xml:space="preserve"> </w:t>
      </w:r>
      <w:r w:rsidRPr="00CE7107">
        <w:rPr>
          <w:lang w:val="uk-UA" w:eastAsia="uk-UA"/>
        </w:rPr>
        <w:t xml:space="preserve">Служби судової охорони </w:t>
      </w:r>
      <w:proofErr w:type="spellStart"/>
      <w:r w:rsidR="000F011F" w:rsidRPr="00CE7107">
        <w:rPr>
          <w:lang w:val="uk-UA" w:eastAsia="uk-UA"/>
        </w:rPr>
        <w:t>Капустінську</w:t>
      </w:r>
      <w:proofErr w:type="spellEnd"/>
      <w:r w:rsidR="000F011F" w:rsidRPr="00CE7107">
        <w:rPr>
          <w:lang w:val="uk-UA" w:eastAsia="uk-UA"/>
        </w:rPr>
        <w:t xml:space="preserve"> В.Л.,</w:t>
      </w:r>
      <w:r w:rsidRPr="00CE7107">
        <w:rPr>
          <w:lang w:val="uk-UA" w:eastAsia="uk-UA"/>
        </w:rPr>
        <w:t xml:space="preserve"> яка</w:t>
      </w:r>
      <w:r w:rsidR="00E13585" w:rsidRPr="00CE7107">
        <w:rPr>
          <w:lang w:val="uk-UA" w:eastAsia="uk-UA"/>
        </w:rPr>
        <w:t xml:space="preserve"> </w:t>
      </w:r>
      <w:r w:rsidRPr="00CE7107">
        <w:rPr>
          <w:lang w:val="uk-UA" w:eastAsia="uk-UA"/>
        </w:rPr>
        <w:t xml:space="preserve">поінформувала, що </w:t>
      </w:r>
      <w:r w:rsidR="00DF32C6" w:rsidRPr="00CE7107">
        <w:rPr>
          <w:lang w:val="uk-UA" w:eastAsia="uk-UA"/>
        </w:rPr>
        <w:t>кан</w:t>
      </w:r>
      <w:r w:rsidR="00DD122C" w:rsidRPr="00CE7107">
        <w:rPr>
          <w:lang w:val="uk-UA" w:eastAsia="uk-UA"/>
        </w:rPr>
        <w:t>дидати</w:t>
      </w:r>
      <w:r w:rsidR="00BC2E7C" w:rsidRPr="00CE7107">
        <w:rPr>
          <w:lang w:val="uk-UA"/>
        </w:rPr>
        <w:t xml:space="preserve"> </w:t>
      </w:r>
      <w:r w:rsidR="00DD122C" w:rsidRPr="00CE7107">
        <w:rPr>
          <w:lang w:val="uk-UA" w:eastAsia="uk-UA"/>
        </w:rPr>
        <w:t xml:space="preserve">власноруч </w:t>
      </w:r>
      <w:r w:rsidR="00BC2E7C" w:rsidRPr="00CE7107">
        <w:rPr>
          <w:lang w:val="uk-UA" w:eastAsia="uk-UA"/>
        </w:rPr>
        <w:t>подали</w:t>
      </w:r>
      <w:r w:rsidR="00DD122C" w:rsidRPr="00CE7107">
        <w:rPr>
          <w:lang w:val="uk-UA" w:eastAsia="uk-UA"/>
        </w:rPr>
        <w:t xml:space="preserve"> заяв</w:t>
      </w:r>
      <w:r w:rsidR="00BC2E7C" w:rsidRPr="00CE7107">
        <w:rPr>
          <w:lang w:val="uk-UA" w:eastAsia="uk-UA"/>
        </w:rPr>
        <w:t>и</w:t>
      </w:r>
      <w:r w:rsidR="00DD122C" w:rsidRPr="00CE7107">
        <w:rPr>
          <w:lang w:val="uk-UA" w:eastAsia="uk-UA"/>
        </w:rPr>
        <w:t xml:space="preserve"> про надання письмової згоди про участь у проведені перевірки з фізичної підготов</w:t>
      </w:r>
      <w:r w:rsidR="00A50878" w:rsidRPr="00CE7107">
        <w:rPr>
          <w:lang w:val="uk-UA" w:eastAsia="uk-UA"/>
        </w:rPr>
        <w:t>леності</w:t>
      </w:r>
      <w:r w:rsidR="00DD122C" w:rsidRPr="00CE7107">
        <w:rPr>
          <w:lang w:val="uk-UA" w:eastAsia="uk-UA"/>
        </w:rPr>
        <w:t xml:space="preserve"> та про відсутність </w:t>
      </w:r>
      <w:r w:rsidR="00BC2E7C" w:rsidRPr="00CE7107">
        <w:rPr>
          <w:lang w:val="uk-UA" w:eastAsia="uk-UA"/>
        </w:rPr>
        <w:t xml:space="preserve">у них </w:t>
      </w:r>
      <w:r w:rsidR="00DD122C" w:rsidRPr="00CE7107">
        <w:rPr>
          <w:lang w:val="uk-UA" w:eastAsia="uk-UA"/>
        </w:rPr>
        <w:t xml:space="preserve">медичних протипоказань відповідно </w:t>
      </w:r>
      <w:r w:rsidR="00BC2E7C" w:rsidRPr="00CE7107">
        <w:rPr>
          <w:lang w:val="uk-UA" w:eastAsia="uk-UA"/>
        </w:rPr>
        <w:t>до зразк</w:t>
      </w:r>
      <w:r w:rsidR="00FC0366">
        <w:rPr>
          <w:lang w:val="uk-UA" w:eastAsia="uk-UA"/>
        </w:rPr>
        <w:t>а</w:t>
      </w:r>
      <w:r w:rsidR="00DB53FD" w:rsidRPr="00CE7107">
        <w:rPr>
          <w:lang w:val="uk-UA" w:eastAsia="uk-UA"/>
        </w:rPr>
        <w:t xml:space="preserve">, визначеного </w:t>
      </w:r>
      <w:r w:rsidR="00BC2E7C" w:rsidRPr="00CE7107">
        <w:rPr>
          <w:lang w:val="uk-UA" w:eastAsia="uk-UA"/>
        </w:rPr>
        <w:t>пункт</w:t>
      </w:r>
      <w:r w:rsidR="00364C5F" w:rsidRPr="00CE7107">
        <w:rPr>
          <w:lang w:val="uk-UA" w:eastAsia="uk-UA"/>
        </w:rPr>
        <w:t>ом</w:t>
      </w:r>
      <w:r w:rsidR="00BC2E7C" w:rsidRPr="00CE7107">
        <w:rPr>
          <w:lang w:val="uk-UA" w:eastAsia="uk-UA"/>
        </w:rPr>
        <w:t xml:space="preserve"> 15 розділу ІІ додатку 9 Інструкції з фізичної підготовки в Службі судової охорони, затвердженої наказом Служби судової охорони від 17.06.2025 № 166</w:t>
      </w:r>
      <w:r w:rsidR="00DF32C6" w:rsidRPr="00CE7107">
        <w:rPr>
          <w:lang w:val="uk-UA" w:eastAsia="uk-UA"/>
        </w:rPr>
        <w:t xml:space="preserve"> (зі змінами)</w:t>
      </w:r>
      <w:r w:rsidR="00BC2E7C" w:rsidRPr="00CE7107">
        <w:rPr>
          <w:lang w:val="uk-UA" w:eastAsia="uk-UA"/>
        </w:rPr>
        <w:t>.</w:t>
      </w:r>
    </w:p>
    <w:p w14:paraId="0E6D28DF" w14:textId="77777777" w:rsidR="00980111" w:rsidRPr="00980111" w:rsidRDefault="00980111" w:rsidP="00882F9C">
      <w:pPr>
        <w:shd w:val="clear" w:color="auto" w:fill="FFFFFF"/>
        <w:ind w:firstLine="709"/>
        <w:rPr>
          <w:sz w:val="20"/>
          <w:lang w:val="uk-UA" w:eastAsia="uk-UA"/>
        </w:rPr>
      </w:pPr>
    </w:p>
    <w:p w14:paraId="17A6C371" w14:textId="66FB4524" w:rsidR="004E142E" w:rsidRPr="00AE2B0E" w:rsidRDefault="00424726" w:rsidP="00980111">
      <w:pPr>
        <w:shd w:val="clear" w:color="auto" w:fill="FFFFFF"/>
        <w:ind w:firstLine="709"/>
        <w:rPr>
          <w:szCs w:val="28"/>
          <w:lang w:val="uk-UA" w:eastAsia="uk-UA"/>
        </w:rPr>
      </w:pPr>
      <w:r w:rsidRPr="00AE2B0E">
        <w:rPr>
          <w:b/>
          <w:szCs w:val="28"/>
          <w:lang w:val="uk-UA" w:eastAsia="uk-UA"/>
        </w:rPr>
        <w:t>СЛУХАЛИ:</w:t>
      </w:r>
      <w:r w:rsidRPr="00AE2B0E">
        <w:rPr>
          <w:szCs w:val="28"/>
          <w:lang w:val="uk-UA" w:eastAsia="uk-UA"/>
        </w:rPr>
        <w:t xml:space="preserve"> </w:t>
      </w:r>
      <w:r w:rsidR="003C5ED9">
        <w:rPr>
          <w:szCs w:val="28"/>
          <w:lang w:val="uk-UA" w:eastAsia="uk-UA"/>
        </w:rPr>
        <w:t>г</w:t>
      </w:r>
      <w:r w:rsidRPr="00AE2B0E">
        <w:rPr>
          <w:szCs w:val="28"/>
          <w:lang w:val="uk-UA" w:eastAsia="uk-UA"/>
        </w:rPr>
        <w:t>олову Комісії п</w:t>
      </w:r>
      <w:r w:rsidR="00F02C24" w:rsidRPr="00AE2B0E">
        <w:rPr>
          <w:szCs w:val="28"/>
          <w:lang w:val="uk-UA" w:eastAsia="uk-UA"/>
        </w:rPr>
        <w:t>ідп</w:t>
      </w:r>
      <w:r w:rsidRPr="00AE2B0E">
        <w:rPr>
          <w:szCs w:val="28"/>
          <w:lang w:val="uk-UA" w:eastAsia="uk-UA"/>
        </w:rPr>
        <w:t>олковника Служби судової охорони</w:t>
      </w:r>
      <w:r w:rsidR="00A86FCF" w:rsidRPr="00AE2B0E">
        <w:rPr>
          <w:szCs w:val="28"/>
          <w:lang w:val="uk-UA" w:eastAsia="uk-UA"/>
        </w:rPr>
        <w:t xml:space="preserve"> </w:t>
      </w:r>
      <w:r w:rsidR="003C5ED9">
        <w:rPr>
          <w:szCs w:val="28"/>
          <w:lang w:val="uk-UA" w:eastAsia="uk-UA"/>
        </w:rPr>
        <w:t>Войтюка</w:t>
      </w:r>
      <w:r w:rsidR="00F02C24" w:rsidRPr="00AE2B0E">
        <w:rPr>
          <w:szCs w:val="28"/>
          <w:lang w:val="uk-UA" w:eastAsia="uk-UA"/>
        </w:rPr>
        <w:t xml:space="preserve"> В.В</w:t>
      </w:r>
      <w:r w:rsidRPr="00AE2B0E">
        <w:rPr>
          <w:szCs w:val="28"/>
          <w:lang w:val="uk-UA" w:eastAsia="uk-UA"/>
        </w:rPr>
        <w:t>., який запропонував членам Комісії та учасникам конкурсу</w:t>
      </w:r>
      <w:r w:rsidR="004963E5" w:rsidRPr="00AE2B0E">
        <w:rPr>
          <w:szCs w:val="28"/>
          <w:lang w:val="uk-UA" w:eastAsia="uk-UA"/>
        </w:rPr>
        <w:t xml:space="preserve"> </w:t>
      </w:r>
      <w:r w:rsidRPr="00AE2B0E">
        <w:rPr>
          <w:szCs w:val="28"/>
          <w:lang w:val="uk-UA" w:eastAsia="uk-UA"/>
        </w:rPr>
        <w:t>прослідувати до місця проведення перевірки рівня фізичної підготов</w:t>
      </w:r>
      <w:r w:rsidR="00DF32C6" w:rsidRPr="00AE2B0E">
        <w:rPr>
          <w:szCs w:val="28"/>
          <w:lang w:val="uk-UA" w:eastAsia="uk-UA"/>
        </w:rPr>
        <w:t>леності</w:t>
      </w:r>
      <w:r w:rsidR="004E142E" w:rsidRPr="00AE2B0E">
        <w:rPr>
          <w:szCs w:val="28"/>
          <w:lang w:val="uk-UA" w:eastAsia="uk-UA"/>
        </w:rPr>
        <w:t xml:space="preserve"> </w:t>
      </w:r>
      <w:r w:rsidRPr="00AE2B0E">
        <w:rPr>
          <w:szCs w:val="28"/>
          <w:lang w:val="uk-UA" w:eastAsia="uk-UA"/>
        </w:rPr>
        <w:t>кандидатів та поставив на голосування питання щодо початку першого етапу</w:t>
      </w:r>
      <w:r w:rsidR="004E142E" w:rsidRPr="00AE2B0E">
        <w:rPr>
          <w:szCs w:val="28"/>
          <w:lang w:val="uk-UA" w:eastAsia="uk-UA"/>
        </w:rPr>
        <w:t xml:space="preserve"> </w:t>
      </w:r>
      <w:r w:rsidRPr="00AE2B0E">
        <w:rPr>
          <w:szCs w:val="28"/>
          <w:lang w:val="uk-UA" w:eastAsia="uk-UA"/>
        </w:rPr>
        <w:t>конкурсу – перевірк</w:t>
      </w:r>
      <w:r w:rsidR="00F02C24" w:rsidRPr="00AE2B0E">
        <w:rPr>
          <w:szCs w:val="28"/>
          <w:lang w:val="uk-UA" w:eastAsia="uk-UA"/>
        </w:rPr>
        <w:t>и</w:t>
      </w:r>
      <w:r w:rsidRPr="00AE2B0E">
        <w:rPr>
          <w:szCs w:val="28"/>
          <w:lang w:val="uk-UA" w:eastAsia="uk-UA"/>
        </w:rPr>
        <w:t xml:space="preserve"> рівня фізичної підготов</w:t>
      </w:r>
      <w:r w:rsidR="005C31D2" w:rsidRPr="00AE2B0E">
        <w:rPr>
          <w:szCs w:val="28"/>
          <w:lang w:val="uk-UA" w:eastAsia="uk-UA"/>
        </w:rPr>
        <w:t>леності</w:t>
      </w:r>
      <w:r w:rsidRPr="00AE2B0E">
        <w:rPr>
          <w:szCs w:val="28"/>
          <w:lang w:val="uk-UA" w:eastAsia="uk-UA"/>
        </w:rPr>
        <w:t xml:space="preserve"> кандидатів на зайняття вакантн</w:t>
      </w:r>
      <w:r w:rsidR="004E142E" w:rsidRPr="00AE2B0E">
        <w:rPr>
          <w:szCs w:val="28"/>
          <w:lang w:val="uk-UA" w:eastAsia="uk-UA"/>
        </w:rPr>
        <w:t xml:space="preserve">их </w:t>
      </w:r>
      <w:r w:rsidRPr="00AE2B0E">
        <w:rPr>
          <w:szCs w:val="28"/>
          <w:lang w:val="uk-UA" w:eastAsia="uk-UA"/>
        </w:rPr>
        <w:t>посад</w:t>
      </w:r>
      <w:r w:rsidR="004E142E" w:rsidRPr="00AE2B0E">
        <w:rPr>
          <w:szCs w:val="28"/>
          <w:lang w:val="uk-UA" w:eastAsia="uk-UA"/>
        </w:rPr>
        <w:t xml:space="preserve"> співробітників ТУ Служби.</w:t>
      </w:r>
    </w:p>
    <w:p w14:paraId="6924518B" w14:textId="77777777" w:rsidR="005C31D2" w:rsidRPr="00AE2B0E" w:rsidRDefault="005C31D2" w:rsidP="00980111">
      <w:pPr>
        <w:shd w:val="clear" w:color="auto" w:fill="FFFFFF"/>
        <w:ind w:firstLine="709"/>
        <w:rPr>
          <w:sz w:val="20"/>
          <w:lang w:val="uk-UA" w:eastAsia="uk-UA"/>
        </w:rPr>
      </w:pPr>
    </w:p>
    <w:p w14:paraId="3B12D68D" w14:textId="2365D045" w:rsidR="004E142E" w:rsidRPr="00AE2B0E" w:rsidRDefault="00424726" w:rsidP="00980111">
      <w:pPr>
        <w:shd w:val="clear" w:color="auto" w:fill="FFFFFF"/>
        <w:rPr>
          <w:szCs w:val="28"/>
          <w:lang w:val="uk-UA" w:eastAsia="uk-UA"/>
        </w:rPr>
      </w:pPr>
      <w:r w:rsidRPr="00AE2B0E">
        <w:rPr>
          <w:b/>
          <w:i/>
          <w:szCs w:val="28"/>
          <w:lang w:val="uk-UA" w:eastAsia="uk-UA"/>
        </w:rPr>
        <w:lastRenderedPageBreak/>
        <w:t>Голосували:</w:t>
      </w:r>
      <w:r w:rsidRPr="00AE2B0E">
        <w:rPr>
          <w:szCs w:val="28"/>
          <w:lang w:val="uk-UA" w:eastAsia="uk-UA"/>
        </w:rPr>
        <w:t xml:space="preserve"> </w:t>
      </w:r>
      <w:r w:rsidR="004E142E" w:rsidRPr="00AE2B0E">
        <w:rPr>
          <w:szCs w:val="28"/>
          <w:lang w:val="uk-UA" w:eastAsia="uk-UA"/>
        </w:rPr>
        <w:t>«</w:t>
      </w:r>
      <w:r w:rsidRPr="00AE2B0E">
        <w:rPr>
          <w:szCs w:val="28"/>
          <w:lang w:val="uk-UA" w:eastAsia="uk-UA"/>
        </w:rPr>
        <w:t>за</w:t>
      </w:r>
      <w:r w:rsidR="004E142E" w:rsidRPr="00AE2B0E">
        <w:rPr>
          <w:szCs w:val="28"/>
          <w:lang w:val="uk-UA" w:eastAsia="uk-UA"/>
        </w:rPr>
        <w:t>»</w:t>
      </w:r>
      <w:r w:rsidRPr="00AE2B0E">
        <w:rPr>
          <w:szCs w:val="28"/>
          <w:lang w:val="uk-UA" w:eastAsia="uk-UA"/>
        </w:rPr>
        <w:t xml:space="preserve"> – одноголосно.</w:t>
      </w:r>
    </w:p>
    <w:p w14:paraId="70717749" w14:textId="77777777" w:rsidR="004E142E" w:rsidRPr="003A2733" w:rsidRDefault="004E142E" w:rsidP="00980111">
      <w:pPr>
        <w:shd w:val="clear" w:color="auto" w:fill="FFFFFF"/>
        <w:ind w:firstLine="709"/>
        <w:rPr>
          <w:sz w:val="20"/>
          <w:lang w:val="uk-UA" w:eastAsia="uk-UA"/>
        </w:rPr>
      </w:pPr>
    </w:p>
    <w:p w14:paraId="0978BE06" w14:textId="072A648F" w:rsidR="004E142E" w:rsidRPr="003A2733" w:rsidRDefault="00424726" w:rsidP="00980111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b/>
          <w:szCs w:val="28"/>
          <w:lang w:val="uk-UA" w:eastAsia="uk-UA"/>
        </w:rPr>
        <w:t>УХВАЛИЛИ:</w:t>
      </w:r>
      <w:r w:rsidRPr="003A2733">
        <w:rPr>
          <w:szCs w:val="28"/>
          <w:lang w:val="uk-UA" w:eastAsia="uk-UA"/>
        </w:rPr>
        <w:t xml:space="preserve"> почати перший етап конкурсу – перевірка рівня фізичної</w:t>
      </w:r>
      <w:r w:rsidR="004E142E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на зайняття вакантн</w:t>
      </w:r>
      <w:r w:rsidR="004E142E" w:rsidRPr="003A2733">
        <w:rPr>
          <w:szCs w:val="28"/>
          <w:lang w:val="uk-UA" w:eastAsia="uk-UA"/>
        </w:rPr>
        <w:t>их</w:t>
      </w:r>
      <w:r w:rsidRPr="003A2733">
        <w:rPr>
          <w:szCs w:val="28"/>
          <w:lang w:val="uk-UA" w:eastAsia="uk-UA"/>
        </w:rPr>
        <w:t xml:space="preserve"> посад співробітник</w:t>
      </w:r>
      <w:r w:rsidR="004E142E" w:rsidRPr="003A2733">
        <w:rPr>
          <w:szCs w:val="28"/>
          <w:lang w:val="uk-UA" w:eastAsia="uk-UA"/>
        </w:rPr>
        <w:t>ів ТУ</w:t>
      </w:r>
      <w:r w:rsidRPr="003A2733">
        <w:rPr>
          <w:szCs w:val="28"/>
          <w:lang w:val="uk-UA" w:eastAsia="uk-UA"/>
        </w:rPr>
        <w:t xml:space="preserve"> Служби.</w:t>
      </w:r>
    </w:p>
    <w:p w14:paraId="12F26A92" w14:textId="28EB97D6" w:rsidR="004E142E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szCs w:val="28"/>
          <w:lang w:val="uk-UA" w:eastAsia="uk-UA"/>
        </w:rPr>
        <w:t>Після закінчення проведення першого етапу конкурсу результати</w:t>
      </w:r>
      <w:r w:rsidR="004E142E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оцінювання рівня фізичної 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передані адміністратору для</w:t>
      </w:r>
      <w:r w:rsidR="004E142E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узагальнення.</w:t>
      </w:r>
    </w:p>
    <w:p w14:paraId="37314F70" w14:textId="27899096" w:rsidR="00B57C9F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szCs w:val="28"/>
          <w:lang w:val="uk-UA" w:eastAsia="uk-UA"/>
        </w:rPr>
        <w:t>Адміністратором узагальнено результати оцінювання рівня фізичної</w:t>
      </w:r>
      <w:r w:rsidR="00B57C9F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та передано для оголошення голові Комісії.</w:t>
      </w:r>
    </w:p>
    <w:p w14:paraId="3AA87601" w14:textId="77777777" w:rsidR="003C08DF" w:rsidRPr="00AD1E31" w:rsidRDefault="003C08DF" w:rsidP="003B3FAA">
      <w:pPr>
        <w:shd w:val="clear" w:color="auto" w:fill="FFFFFF"/>
        <w:ind w:firstLine="709"/>
        <w:rPr>
          <w:sz w:val="20"/>
          <w:lang w:val="uk-UA" w:eastAsia="uk-UA"/>
        </w:rPr>
      </w:pPr>
    </w:p>
    <w:p w14:paraId="47B0D622" w14:textId="3243EE6D" w:rsidR="009C484C" w:rsidRPr="009C484C" w:rsidRDefault="00424726" w:rsidP="009C484C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 w:rsidRPr="00B57C9F">
        <w:rPr>
          <w:b/>
          <w:szCs w:val="28"/>
          <w:lang w:val="uk-UA" w:eastAsia="uk-UA"/>
        </w:rPr>
        <w:t>СЛУХАЛИ:</w:t>
      </w:r>
      <w:r w:rsidRPr="00424726">
        <w:rPr>
          <w:szCs w:val="28"/>
          <w:lang w:val="uk-UA" w:eastAsia="uk-UA"/>
        </w:rPr>
        <w:t xml:space="preserve"> </w:t>
      </w:r>
      <w:r w:rsidR="00733C22">
        <w:rPr>
          <w:szCs w:val="28"/>
          <w:lang w:val="uk-UA" w:eastAsia="uk-UA"/>
        </w:rPr>
        <w:t>г</w:t>
      </w:r>
      <w:r w:rsidRPr="00424726">
        <w:rPr>
          <w:szCs w:val="28"/>
          <w:lang w:val="uk-UA" w:eastAsia="uk-UA"/>
        </w:rPr>
        <w:t>олову Комісії п</w:t>
      </w:r>
      <w:r w:rsidR="00DB38C1">
        <w:rPr>
          <w:szCs w:val="28"/>
          <w:lang w:val="uk-UA" w:eastAsia="uk-UA"/>
        </w:rPr>
        <w:t>ідп</w:t>
      </w:r>
      <w:r w:rsidRPr="00424726">
        <w:rPr>
          <w:szCs w:val="28"/>
          <w:lang w:val="uk-UA" w:eastAsia="uk-UA"/>
        </w:rPr>
        <w:t>олковника Служби судової охорони</w:t>
      </w:r>
      <w:r w:rsidR="00F61CE7">
        <w:rPr>
          <w:szCs w:val="28"/>
          <w:lang w:val="uk-UA" w:eastAsia="uk-UA"/>
        </w:rPr>
        <w:t xml:space="preserve"> </w:t>
      </w:r>
      <w:r w:rsidR="00733C22">
        <w:rPr>
          <w:szCs w:val="28"/>
          <w:lang w:val="uk-UA" w:eastAsia="uk-UA"/>
        </w:rPr>
        <w:t>Войтюка</w:t>
      </w:r>
      <w:r w:rsidR="00DB38C1">
        <w:rPr>
          <w:szCs w:val="28"/>
          <w:lang w:val="uk-UA" w:eastAsia="uk-UA"/>
        </w:rPr>
        <w:t xml:space="preserve"> В.В</w:t>
      </w:r>
      <w:r w:rsidR="005C31D2">
        <w:rPr>
          <w:szCs w:val="28"/>
          <w:lang w:val="uk-UA" w:eastAsia="uk-UA"/>
        </w:rPr>
        <w:t>.</w:t>
      </w:r>
      <w:r w:rsidRPr="00424726">
        <w:rPr>
          <w:szCs w:val="28"/>
          <w:lang w:val="uk-UA" w:eastAsia="uk-UA"/>
        </w:rPr>
        <w:t xml:space="preserve">, який </w:t>
      </w:r>
      <w:r w:rsidR="0045517B">
        <w:rPr>
          <w:szCs w:val="28"/>
          <w:lang w:val="uk-UA" w:eastAsia="uk-UA"/>
        </w:rPr>
        <w:t xml:space="preserve">повідомив, що відповідно до абзацу другого пункту 31 розділу </w:t>
      </w:r>
      <w:r w:rsidR="0045517B">
        <w:rPr>
          <w:szCs w:val="28"/>
          <w:lang w:val="en-US" w:eastAsia="uk-UA"/>
        </w:rPr>
        <w:t>VI</w:t>
      </w:r>
      <w:r w:rsidR="0045517B" w:rsidRPr="0045517B">
        <w:rPr>
          <w:szCs w:val="28"/>
          <w:lang w:val="uk-UA" w:eastAsia="uk-UA"/>
        </w:rPr>
        <w:t xml:space="preserve"> </w:t>
      </w:r>
      <w:r w:rsidR="005E2663" w:rsidRPr="005E2663">
        <w:rPr>
          <w:color w:val="000000" w:themeColor="text1"/>
          <w:szCs w:val="28"/>
          <w:lang w:val="uk-UA" w:eastAsia="uk-UA"/>
        </w:rPr>
        <w:t>(</w:t>
      </w:r>
      <w:r w:rsidR="005E2663" w:rsidRPr="005E2663">
        <w:rPr>
          <w:bCs/>
          <w:color w:val="000000" w:themeColor="text1"/>
          <w:szCs w:val="28"/>
          <w:shd w:val="clear" w:color="auto" w:fill="FFFFFF"/>
          <w:lang w:val="uk-UA"/>
        </w:rPr>
        <w:t>Проведення оцінювання кандидатів на зайняття вакантних посад співробітників СС</w:t>
      </w:r>
      <w:r w:rsidR="008A176B">
        <w:rPr>
          <w:bCs/>
          <w:color w:val="000000" w:themeColor="text1"/>
          <w:szCs w:val="28"/>
          <w:shd w:val="clear" w:color="auto" w:fill="FFFFFF"/>
          <w:lang w:val="uk-UA"/>
        </w:rPr>
        <w:t>О</w:t>
      </w:r>
      <w:r w:rsidR="005E2663" w:rsidRPr="005E2663">
        <w:rPr>
          <w:bCs/>
          <w:color w:val="000000" w:themeColor="text1"/>
          <w:szCs w:val="28"/>
          <w:shd w:val="clear" w:color="auto" w:fill="FFFFFF"/>
          <w:lang w:val="uk-UA"/>
        </w:rPr>
        <w:t xml:space="preserve">) </w:t>
      </w:r>
      <w:r w:rsidR="0045517B">
        <w:rPr>
          <w:szCs w:val="28"/>
          <w:lang w:val="uk-UA" w:eastAsia="uk-UA"/>
        </w:rPr>
        <w:t xml:space="preserve">Порядку проведення конкурсу, вимоги щодо рівня фізичної підготовки для кандидатів на посади співробітників Служби судової встановлюються Головою Служби судової охорони. Так, відповідно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до вимог Інструкції з фізичної підготовки в Службі судової охорони, затвердженої наказом Служби </w:t>
      </w:r>
      <w:r w:rsidR="005E2663">
        <w:rPr>
          <w:rStyle w:val="markedcontent"/>
          <w:szCs w:val="28"/>
          <w:shd w:val="clear" w:color="auto" w:fill="FFFFFF"/>
          <w:lang w:val="uk-UA"/>
        </w:rPr>
        <w:t xml:space="preserve">судової охорони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від 17.06.2025 № 166 (зі змінами) та затвердженого </w:t>
      </w:r>
      <w:r w:rsidR="00733C22">
        <w:rPr>
          <w:rStyle w:val="markedcontent"/>
          <w:szCs w:val="28"/>
          <w:shd w:val="clear" w:color="auto" w:fill="FFFFFF"/>
          <w:lang w:val="uk-UA"/>
        </w:rPr>
        <w:t>цією Інструкцією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 Порядку проведення перевірки рівня фізичної підготовленості кандидатів на </w:t>
      </w:r>
      <w:r w:rsidR="001A7456">
        <w:rPr>
          <w:rStyle w:val="markedcontent"/>
          <w:szCs w:val="28"/>
          <w:shd w:val="clear" w:color="auto" w:fill="FFFFFF"/>
          <w:lang w:val="uk-UA"/>
        </w:rPr>
        <w:t xml:space="preserve">заміщення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вакантних посад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співробітників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Служби судової охорони (далі –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Порядку проведення перевірки рівня 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>)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, визначається за результатами виконання таких вправ: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комплексна силова вправа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,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біг на 100 метрів</w:t>
      </w:r>
      <w:r w:rsidR="00AA3DC2">
        <w:rPr>
          <w:rStyle w:val="markedcontent"/>
          <w:szCs w:val="28"/>
          <w:shd w:val="clear" w:color="auto" w:fill="FFFFFF"/>
          <w:lang w:val="uk-UA"/>
        </w:rPr>
        <w:t>,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 біг на 1000 метрів.</w:t>
      </w:r>
    </w:p>
    <w:p w14:paraId="270C0607" w14:textId="7D464BB9" w:rsidR="009C484C" w:rsidRDefault="0004020A" w:rsidP="003B3FAA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>
        <w:rPr>
          <w:szCs w:val="28"/>
          <w:lang w:val="uk-UA" w:eastAsia="uk-UA"/>
        </w:rPr>
        <w:t xml:space="preserve">Відповідно до пункту 20 </w:t>
      </w:r>
      <w:r w:rsidR="001A7456">
        <w:rPr>
          <w:szCs w:val="28"/>
          <w:lang w:val="uk-UA" w:eastAsia="uk-UA"/>
        </w:rPr>
        <w:t xml:space="preserve">Розділу ІІ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Порядку проведення перевірки рівня 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, результати перевірки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кандидатів обліковуються у відомості результатів перевірки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 xml:space="preserve">кандидатів на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заміщення вакантних посад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співробітників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та подаються на розгляд Комісії.</w:t>
      </w:r>
    </w:p>
    <w:p w14:paraId="0CD3F3C4" w14:textId="43F942C6" w:rsidR="00D32616" w:rsidRDefault="00D32616" w:rsidP="003B3FAA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>
        <w:rPr>
          <w:szCs w:val="28"/>
          <w:lang w:val="uk-UA" w:eastAsia="uk-UA"/>
        </w:rPr>
        <w:t xml:space="preserve">Так, відповідно до Відомості </w:t>
      </w:r>
      <w:r>
        <w:rPr>
          <w:rStyle w:val="markedcontent"/>
          <w:szCs w:val="28"/>
          <w:shd w:val="clear" w:color="auto" w:fill="FFFFFF"/>
          <w:lang w:val="uk-UA"/>
        </w:rPr>
        <w:t xml:space="preserve">результатів перевірки </w:t>
      </w:r>
      <w:r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>
        <w:rPr>
          <w:rStyle w:val="markedcontent"/>
          <w:szCs w:val="28"/>
          <w:shd w:val="clear" w:color="auto" w:fill="FFFFFF"/>
          <w:lang w:val="uk-UA"/>
        </w:rPr>
        <w:t xml:space="preserve"> </w:t>
      </w:r>
      <w:r w:rsidRPr="009C484C">
        <w:rPr>
          <w:rStyle w:val="markedcontent"/>
          <w:szCs w:val="28"/>
          <w:shd w:val="clear" w:color="auto" w:fill="FFFFFF"/>
          <w:lang w:val="uk-UA"/>
        </w:rPr>
        <w:t xml:space="preserve">кандидатів на </w:t>
      </w:r>
      <w:r>
        <w:rPr>
          <w:rStyle w:val="markedcontent"/>
          <w:szCs w:val="28"/>
          <w:shd w:val="clear" w:color="auto" w:fill="FFFFFF"/>
          <w:lang w:val="uk-UA"/>
        </w:rPr>
        <w:t xml:space="preserve">заміщення вакантних посад </w:t>
      </w:r>
      <w:r w:rsidRPr="009C484C">
        <w:rPr>
          <w:rStyle w:val="markedcontent"/>
          <w:szCs w:val="28"/>
          <w:shd w:val="clear" w:color="auto" w:fill="FFFFFF"/>
          <w:lang w:val="uk-UA"/>
        </w:rPr>
        <w:t>співробітників</w:t>
      </w:r>
      <w:r>
        <w:rPr>
          <w:rStyle w:val="markedcontent"/>
          <w:szCs w:val="28"/>
          <w:shd w:val="clear" w:color="auto" w:fill="FFFFFF"/>
          <w:lang w:val="uk-UA"/>
        </w:rPr>
        <w:t xml:space="preserve"> ТУ</w:t>
      </w:r>
      <w:r w:rsidR="00BB1EE8">
        <w:rPr>
          <w:rStyle w:val="markedcontent"/>
          <w:szCs w:val="28"/>
          <w:shd w:val="clear" w:color="auto" w:fill="FFFFFF"/>
          <w:lang w:val="uk-UA"/>
        </w:rPr>
        <w:t> </w:t>
      </w:r>
      <w:r>
        <w:rPr>
          <w:rStyle w:val="markedcontent"/>
          <w:szCs w:val="28"/>
          <w:shd w:val="clear" w:color="auto" w:fill="FFFFFF"/>
          <w:lang w:val="uk-UA"/>
        </w:rPr>
        <w:t xml:space="preserve">Служби від </w:t>
      </w:r>
      <w:r w:rsidR="00AA3DC2">
        <w:rPr>
          <w:rStyle w:val="markedcontent"/>
          <w:szCs w:val="28"/>
          <w:shd w:val="clear" w:color="auto" w:fill="FFFFFF"/>
          <w:lang w:val="uk-UA"/>
        </w:rPr>
        <w:t>14</w:t>
      </w:r>
      <w:r w:rsidR="00733C22">
        <w:rPr>
          <w:rStyle w:val="markedcontent"/>
          <w:szCs w:val="28"/>
          <w:shd w:val="clear" w:color="auto" w:fill="FFFFFF"/>
          <w:lang w:val="uk-UA"/>
        </w:rPr>
        <w:t>.07.</w:t>
      </w:r>
      <w:r>
        <w:rPr>
          <w:rStyle w:val="markedcontent"/>
          <w:szCs w:val="28"/>
          <w:shd w:val="clear" w:color="auto" w:fill="FFFFFF"/>
          <w:lang w:val="uk-UA"/>
        </w:rPr>
        <w:t xml:space="preserve">2026 № </w:t>
      </w:r>
      <w:r w:rsidR="00733C22">
        <w:rPr>
          <w:rStyle w:val="markedcontent"/>
          <w:szCs w:val="28"/>
          <w:shd w:val="clear" w:color="auto" w:fill="FFFFFF"/>
          <w:lang w:val="uk-UA"/>
        </w:rPr>
        <w:t>2</w:t>
      </w:r>
      <w:r w:rsidR="00AA3DC2">
        <w:rPr>
          <w:rStyle w:val="markedcontent"/>
          <w:szCs w:val="28"/>
          <w:shd w:val="clear" w:color="auto" w:fill="FFFFFF"/>
          <w:lang w:val="uk-UA"/>
        </w:rPr>
        <w:t>2</w:t>
      </w:r>
      <w:r>
        <w:rPr>
          <w:rStyle w:val="markedcontent"/>
          <w:szCs w:val="28"/>
          <w:shd w:val="clear" w:color="auto" w:fill="FFFFFF"/>
          <w:lang w:val="uk-UA"/>
        </w:rPr>
        <w:t>,</w:t>
      </w:r>
      <w:r w:rsidR="00BB1EE8">
        <w:rPr>
          <w:rStyle w:val="markedcontent"/>
          <w:szCs w:val="28"/>
          <w:shd w:val="clear" w:color="auto" w:fill="FFFFFF"/>
          <w:lang w:val="uk-UA"/>
        </w:rPr>
        <w:t xml:space="preserve"> результати виконання нормативів з фізичної підготовки кандидатів </w:t>
      </w:r>
      <w:r w:rsidR="005E2663">
        <w:rPr>
          <w:rStyle w:val="markedcontent"/>
          <w:szCs w:val="28"/>
          <w:shd w:val="clear" w:color="auto" w:fill="FFFFFF"/>
          <w:lang w:val="uk-UA"/>
        </w:rPr>
        <w:t xml:space="preserve">є </w:t>
      </w:r>
      <w:r w:rsidR="00BB1EE8">
        <w:rPr>
          <w:rStyle w:val="markedcontent"/>
          <w:szCs w:val="28"/>
          <w:shd w:val="clear" w:color="auto" w:fill="FFFFFF"/>
          <w:lang w:val="uk-UA"/>
        </w:rPr>
        <w:t>наступни</w:t>
      </w:r>
      <w:r w:rsidR="005E2663">
        <w:rPr>
          <w:rStyle w:val="markedcontent"/>
          <w:szCs w:val="28"/>
          <w:shd w:val="clear" w:color="auto" w:fill="FFFFFF"/>
          <w:lang w:val="uk-UA"/>
        </w:rPr>
        <w:t>ми</w:t>
      </w:r>
      <w:r w:rsidR="00BB1EE8">
        <w:rPr>
          <w:rStyle w:val="markedcontent"/>
          <w:szCs w:val="28"/>
          <w:shd w:val="clear" w:color="auto" w:fill="FFFFFF"/>
          <w:lang w:val="uk-UA"/>
        </w:rPr>
        <w:t>:</w:t>
      </w:r>
    </w:p>
    <w:p w14:paraId="31142E20" w14:textId="2288C85B" w:rsidR="00C00727" w:rsidRPr="00480F1E" w:rsidRDefault="00AA3DC2" w:rsidP="00C00727">
      <w:pPr>
        <w:pStyle w:val="ad"/>
        <w:numPr>
          <w:ilvl w:val="0"/>
          <w:numId w:val="34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>
        <w:rPr>
          <w:color w:val="000000" w:themeColor="text1"/>
          <w:lang w:val="uk-UA" w:bidi="en-US"/>
        </w:rPr>
        <w:t xml:space="preserve">СНІЦАР </w:t>
      </w:r>
      <w:r w:rsidR="00707B60">
        <w:rPr>
          <w:color w:val="000000" w:themeColor="text1"/>
          <w:lang w:val="uk-UA" w:bidi="en-US"/>
        </w:rPr>
        <w:t>Олександр Валентинович</w:t>
      </w:r>
      <w:r w:rsidR="00C00727" w:rsidRPr="00480F1E">
        <w:rPr>
          <w:color w:val="000000" w:themeColor="text1"/>
          <w:lang w:val="uk-UA" w:bidi="en-US"/>
        </w:rPr>
        <w:t xml:space="preserve"> </w:t>
      </w:r>
      <w:r w:rsidR="00C00727" w:rsidRPr="00480F1E">
        <w:rPr>
          <w:lang w:val="uk-UA" w:eastAsia="uk-UA"/>
        </w:rPr>
        <w:t>– зараховано</w:t>
      </w:r>
      <w:r w:rsidR="00C00727" w:rsidRPr="00480F1E">
        <w:rPr>
          <w:color w:val="000000" w:themeColor="text1"/>
          <w:lang w:val="uk-UA" w:bidi="en-US"/>
        </w:rPr>
        <w:t>;</w:t>
      </w:r>
    </w:p>
    <w:p w14:paraId="7DABC407" w14:textId="199A268F" w:rsidR="00C00727" w:rsidRPr="00AA3DC2" w:rsidRDefault="00707B60" w:rsidP="009A4A51">
      <w:pPr>
        <w:pStyle w:val="ad"/>
        <w:numPr>
          <w:ilvl w:val="0"/>
          <w:numId w:val="34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lang w:val="uk-UA" w:eastAsia="uk-UA"/>
        </w:rPr>
      </w:pPr>
      <w:r>
        <w:rPr>
          <w:color w:val="000000" w:themeColor="text1"/>
          <w:lang w:val="uk-UA" w:bidi="en-US"/>
        </w:rPr>
        <w:t>ПЕТРУК Валентин Михайлович</w:t>
      </w:r>
      <w:r w:rsidR="00C00727" w:rsidRPr="0041304D">
        <w:rPr>
          <w:color w:val="000000" w:themeColor="text1"/>
          <w:lang w:val="uk-UA" w:bidi="en-US"/>
        </w:rPr>
        <w:t xml:space="preserve"> </w:t>
      </w:r>
      <w:r w:rsidR="00C00727" w:rsidRPr="0041304D">
        <w:rPr>
          <w:lang w:val="uk-UA" w:eastAsia="uk-UA"/>
        </w:rPr>
        <w:t>– зараховано</w:t>
      </w:r>
      <w:r w:rsidR="00480F1E" w:rsidRPr="0041304D">
        <w:rPr>
          <w:color w:val="000000" w:themeColor="text1"/>
          <w:lang w:val="uk-UA" w:bidi="en-US"/>
        </w:rPr>
        <w:t>.</w:t>
      </w:r>
    </w:p>
    <w:p w14:paraId="11DF792E" w14:textId="77777777" w:rsidR="00AA3DC2" w:rsidRPr="00AA3DC2" w:rsidRDefault="00AA3DC2" w:rsidP="00AA3DC2">
      <w:pPr>
        <w:pStyle w:val="ad"/>
        <w:shd w:val="clear" w:color="auto" w:fill="FFFFFF"/>
        <w:tabs>
          <w:tab w:val="left" w:pos="1134"/>
        </w:tabs>
        <w:ind w:left="709"/>
        <w:contextualSpacing/>
        <w:jc w:val="both"/>
        <w:rPr>
          <w:sz w:val="20"/>
          <w:szCs w:val="20"/>
          <w:lang w:val="uk-UA" w:eastAsia="uk-UA"/>
        </w:rPr>
      </w:pPr>
    </w:p>
    <w:p w14:paraId="3012C51A" w14:textId="45F1C2B3" w:rsidR="00871092" w:rsidRPr="00CD1CF6" w:rsidRDefault="000605A2" w:rsidP="00095305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CD1CF6">
        <w:rPr>
          <w:b/>
          <w:lang w:val="uk-UA" w:eastAsia="uk-UA"/>
        </w:rPr>
        <w:t>СЛУХАЛИ:</w:t>
      </w:r>
      <w:r w:rsidRPr="00CD1CF6">
        <w:rPr>
          <w:lang w:val="uk-UA" w:eastAsia="uk-UA"/>
        </w:rPr>
        <w:t xml:space="preserve"> </w:t>
      </w:r>
      <w:r w:rsidR="00207BA9">
        <w:rPr>
          <w:lang w:val="uk-UA" w:eastAsia="uk-UA"/>
        </w:rPr>
        <w:t>г</w:t>
      </w:r>
      <w:r w:rsidRPr="00CD1CF6">
        <w:rPr>
          <w:lang w:val="uk-UA" w:eastAsia="uk-UA"/>
        </w:rPr>
        <w:t>олову Комісії п</w:t>
      </w:r>
      <w:r w:rsidR="000D71A0" w:rsidRPr="00CD1CF6">
        <w:rPr>
          <w:lang w:val="uk-UA" w:eastAsia="uk-UA"/>
        </w:rPr>
        <w:t>ідпо</w:t>
      </w:r>
      <w:r w:rsidRPr="00CD1CF6">
        <w:rPr>
          <w:lang w:val="uk-UA" w:eastAsia="uk-UA"/>
        </w:rPr>
        <w:t xml:space="preserve">лковника Служби судової охорони </w:t>
      </w:r>
      <w:r w:rsidR="00207BA9">
        <w:rPr>
          <w:lang w:val="uk-UA" w:eastAsia="uk-UA"/>
        </w:rPr>
        <w:t>Войтюка</w:t>
      </w:r>
      <w:r w:rsidR="00A75D2F" w:rsidRPr="00CD1CF6">
        <w:rPr>
          <w:lang w:val="uk-UA" w:eastAsia="uk-UA"/>
        </w:rPr>
        <w:t xml:space="preserve"> В.В</w:t>
      </w:r>
      <w:r w:rsidRPr="00CD1CF6">
        <w:rPr>
          <w:lang w:val="uk-UA" w:eastAsia="uk-UA"/>
        </w:rPr>
        <w:t>., який запропонував зарахувати результати перевірки рівня фізичної підготов</w:t>
      </w:r>
      <w:r w:rsidR="00EF427C" w:rsidRPr="00CD1CF6">
        <w:rPr>
          <w:lang w:val="uk-UA" w:eastAsia="uk-UA"/>
        </w:rPr>
        <w:t xml:space="preserve">леності </w:t>
      </w:r>
      <w:r w:rsidR="00CC72C3">
        <w:rPr>
          <w:lang w:val="uk-UA" w:eastAsia="uk-UA"/>
        </w:rPr>
        <w:t>двох</w:t>
      </w:r>
      <w:r w:rsidR="00EF427C" w:rsidRPr="00CD1CF6">
        <w:rPr>
          <w:lang w:val="uk-UA" w:eastAsia="uk-UA"/>
        </w:rPr>
        <w:t xml:space="preserve"> </w:t>
      </w:r>
      <w:r w:rsidRPr="00CD1CF6">
        <w:rPr>
          <w:lang w:val="uk-UA" w:eastAsia="uk-UA"/>
        </w:rPr>
        <w:t>кандидат</w:t>
      </w:r>
      <w:r w:rsidR="00871092" w:rsidRPr="00CD1CF6">
        <w:rPr>
          <w:lang w:val="uk-UA" w:eastAsia="uk-UA"/>
        </w:rPr>
        <w:t>а</w:t>
      </w:r>
      <w:r w:rsidRPr="00CD1CF6">
        <w:rPr>
          <w:lang w:val="uk-UA" w:eastAsia="uk-UA"/>
        </w:rPr>
        <w:t>, як</w:t>
      </w:r>
      <w:r w:rsidR="00CC72C3">
        <w:rPr>
          <w:lang w:val="uk-UA" w:eastAsia="uk-UA"/>
        </w:rPr>
        <w:t>і</w:t>
      </w:r>
      <w:r w:rsidRPr="00CD1CF6">
        <w:rPr>
          <w:lang w:val="uk-UA" w:eastAsia="uk-UA"/>
        </w:rPr>
        <w:t xml:space="preserve"> ма</w:t>
      </w:r>
      <w:r w:rsidR="00CC72C3">
        <w:rPr>
          <w:lang w:val="uk-UA" w:eastAsia="uk-UA"/>
        </w:rPr>
        <w:t>ють</w:t>
      </w:r>
      <w:r w:rsidRPr="00CD1CF6">
        <w:rPr>
          <w:lang w:val="uk-UA" w:eastAsia="uk-UA"/>
        </w:rPr>
        <w:t xml:space="preserve"> позитивн</w:t>
      </w:r>
      <w:r w:rsidR="00871092" w:rsidRPr="00CD1CF6">
        <w:rPr>
          <w:lang w:val="uk-UA" w:eastAsia="uk-UA"/>
        </w:rPr>
        <w:t>ий</w:t>
      </w:r>
      <w:r w:rsidRPr="00CD1CF6">
        <w:rPr>
          <w:lang w:val="uk-UA" w:eastAsia="uk-UA"/>
        </w:rPr>
        <w:t xml:space="preserve"> результат перевірки рівня фізичної підготовки відповідно до наданої Відомості результатів перевірки фізичної підготовленості кандидатів на заміщення вакантних посад співробітників </w:t>
      </w:r>
      <w:r w:rsidR="00CC72C3">
        <w:rPr>
          <w:lang w:val="uk-UA" w:eastAsia="uk-UA"/>
        </w:rPr>
        <w:t>ТУ</w:t>
      </w:r>
      <w:r w:rsidRPr="00CD1CF6">
        <w:rPr>
          <w:lang w:val="uk-UA" w:eastAsia="uk-UA"/>
        </w:rPr>
        <w:t xml:space="preserve"> Служби від </w:t>
      </w:r>
      <w:r w:rsidR="00CC72C3">
        <w:rPr>
          <w:lang w:val="uk-UA" w:eastAsia="uk-UA"/>
        </w:rPr>
        <w:t>14</w:t>
      </w:r>
      <w:r w:rsidR="00BC4EA9">
        <w:rPr>
          <w:lang w:val="uk-UA" w:eastAsia="uk-UA"/>
        </w:rPr>
        <w:t xml:space="preserve"> липня</w:t>
      </w:r>
      <w:r w:rsidR="00A75D2F" w:rsidRPr="00CD1CF6">
        <w:rPr>
          <w:lang w:val="uk-UA" w:eastAsia="uk-UA"/>
        </w:rPr>
        <w:t xml:space="preserve"> </w:t>
      </w:r>
      <w:r w:rsidRPr="00CD1CF6">
        <w:rPr>
          <w:lang w:val="uk-UA" w:eastAsia="uk-UA"/>
        </w:rPr>
        <w:t>202</w:t>
      </w:r>
      <w:r w:rsidR="00A75D2F" w:rsidRPr="00CD1CF6">
        <w:rPr>
          <w:lang w:val="uk-UA" w:eastAsia="uk-UA"/>
        </w:rPr>
        <w:t>6</w:t>
      </w:r>
      <w:r w:rsidRPr="00CD1CF6">
        <w:rPr>
          <w:lang w:val="uk-UA" w:eastAsia="uk-UA"/>
        </w:rPr>
        <w:t xml:space="preserve"> року № </w:t>
      </w:r>
      <w:r w:rsidR="00BC4EA9">
        <w:rPr>
          <w:lang w:val="uk-UA" w:eastAsia="uk-UA"/>
        </w:rPr>
        <w:t>2</w:t>
      </w:r>
      <w:r w:rsidR="00CC72C3">
        <w:rPr>
          <w:lang w:val="uk-UA" w:eastAsia="uk-UA"/>
        </w:rPr>
        <w:t>2</w:t>
      </w:r>
      <w:r w:rsidR="00BC4EA9">
        <w:rPr>
          <w:lang w:val="uk-UA" w:eastAsia="uk-UA"/>
        </w:rPr>
        <w:t xml:space="preserve"> – </w:t>
      </w:r>
      <w:proofErr w:type="spellStart"/>
      <w:r w:rsidR="00CC72C3">
        <w:rPr>
          <w:lang w:val="uk-UA" w:eastAsia="uk-UA"/>
        </w:rPr>
        <w:t>Сніцару</w:t>
      </w:r>
      <w:proofErr w:type="spellEnd"/>
      <w:r w:rsidR="00CC72C3">
        <w:rPr>
          <w:lang w:val="uk-UA" w:eastAsia="uk-UA"/>
        </w:rPr>
        <w:t xml:space="preserve"> Олександру Валентиновичу та Петруку Валентину Михайловичу</w:t>
      </w:r>
      <w:r w:rsidR="00316698" w:rsidRPr="00CD1CF6">
        <w:rPr>
          <w:shd w:val="clear" w:color="auto" w:fill="FFFFFF"/>
          <w:lang w:val="uk-UA"/>
        </w:rPr>
        <w:t>.</w:t>
      </w:r>
    </w:p>
    <w:p w14:paraId="47C89A25" w14:textId="77777777" w:rsidR="00871092" w:rsidRPr="00E13101" w:rsidRDefault="00871092" w:rsidP="00095305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sz w:val="20"/>
          <w:szCs w:val="20"/>
          <w:lang w:val="uk-UA"/>
        </w:rPr>
      </w:pPr>
    </w:p>
    <w:p w14:paraId="21CF8F07" w14:textId="6935617C" w:rsidR="00D630EE" w:rsidRPr="00954CA9" w:rsidRDefault="003D505E" w:rsidP="00095305">
      <w:pPr>
        <w:shd w:val="clear" w:color="auto" w:fill="FFFFFF"/>
        <w:rPr>
          <w:szCs w:val="28"/>
          <w:lang w:val="uk-UA" w:eastAsia="uk-UA"/>
        </w:rPr>
      </w:pPr>
      <w:r w:rsidRPr="00954CA9">
        <w:rPr>
          <w:b/>
          <w:i/>
          <w:szCs w:val="28"/>
          <w:lang w:val="uk-UA" w:eastAsia="uk-UA"/>
        </w:rPr>
        <w:t>Голосували:</w:t>
      </w:r>
      <w:r w:rsidRPr="00954CA9">
        <w:rPr>
          <w:szCs w:val="28"/>
          <w:lang w:val="uk-UA" w:eastAsia="uk-UA"/>
        </w:rPr>
        <w:t xml:space="preserve"> </w:t>
      </w:r>
      <w:r w:rsidR="00D630EE" w:rsidRPr="00954CA9">
        <w:rPr>
          <w:szCs w:val="28"/>
          <w:lang w:val="uk-UA" w:eastAsia="uk-UA"/>
        </w:rPr>
        <w:t>«</w:t>
      </w:r>
      <w:r w:rsidRPr="00954CA9">
        <w:rPr>
          <w:szCs w:val="28"/>
          <w:lang w:val="uk-UA" w:eastAsia="uk-UA"/>
        </w:rPr>
        <w:t>за</w:t>
      </w:r>
      <w:r w:rsidR="00D630EE" w:rsidRPr="00954CA9">
        <w:rPr>
          <w:szCs w:val="28"/>
          <w:lang w:val="uk-UA" w:eastAsia="uk-UA"/>
        </w:rPr>
        <w:t>»</w:t>
      </w:r>
      <w:r w:rsidRPr="00954CA9">
        <w:rPr>
          <w:szCs w:val="28"/>
          <w:lang w:val="uk-UA" w:eastAsia="uk-UA"/>
        </w:rPr>
        <w:t xml:space="preserve"> – одноголосно.</w:t>
      </w:r>
    </w:p>
    <w:p w14:paraId="3FE9C07E" w14:textId="77777777" w:rsidR="00D33FD1" w:rsidRPr="00924CBA" w:rsidRDefault="00D33FD1" w:rsidP="00A412EB">
      <w:pPr>
        <w:shd w:val="clear" w:color="auto" w:fill="FFFFFF"/>
        <w:ind w:firstLine="709"/>
        <w:rPr>
          <w:sz w:val="20"/>
          <w:lang w:val="uk-UA" w:eastAsia="uk-UA"/>
        </w:rPr>
      </w:pPr>
    </w:p>
    <w:p w14:paraId="50060534" w14:textId="31E7F91B" w:rsidR="00400CAA" w:rsidRDefault="003D505E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687EED">
        <w:rPr>
          <w:b/>
          <w:lang w:val="uk-UA" w:eastAsia="uk-UA"/>
        </w:rPr>
        <w:t>УХВАЛИЛИ:</w:t>
      </w:r>
      <w:r w:rsidRPr="00687EED">
        <w:rPr>
          <w:lang w:val="uk-UA" w:eastAsia="uk-UA"/>
        </w:rPr>
        <w:t xml:space="preserve"> затвердити результати перевірки рівня фізичної підготов</w:t>
      </w:r>
      <w:r w:rsidR="00A357C3" w:rsidRPr="00687EED">
        <w:rPr>
          <w:lang w:val="uk-UA" w:eastAsia="uk-UA"/>
        </w:rPr>
        <w:t>леності</w:t>
      </w:r>
      <w:r w:rsidR="00675C72" w:rsidRPr="00687EED">
        <w:rPr>
          <w:lang w:val="uk-UA" w:eastAsia="uk-UA"/>
        </w:rPr>
        <w:t xml:space="preserve"> </w:t>
      </w:r>
      <w:r w:rsidRPr="00687EED">
        <w:rPr>
          <w:lang w:val="uk-UA" w:eastAsia="uk-UA"/>
        </w:rPr>
        <w:t xml:space="preserve">кандидатів </w:t>
      </w:r>
      <w:proofErr w:type="spellStart"/>
      <w:r w:rsidR="00CC72C3">
        <w:rPr>
          <w:lang w:val="uk-UA" w:eastAsia="uk-UA"/>
        </w:rPr>
        <w:t>Сніцар</w:t>
      </w:r>
      <w:r w:rsidR="00CC72C3">
        <w:rPr>
          <w:lang w:val="uk-UA" w:eastAsia="uk-UA"/>
        </w:rPr>
        <w:t>а</w:t>
      </w:r>
      <w:proofErr w:type="spellEnd"/>
      <w:r w:rsidR="00CC72C3">
        <w:rPr>
          <w:lang w:val="uk-UA" w:eastAsia="uk-UA"/>
        </w:rPr>
        <w:t xml:space="preserve"> Олександр</w:t>
      </w:r>
      <w:r w:rsidR="00CC72C3">
        <w:rPr>
          <w:lang w:val="uk-UA" w:eastAsia="uk-UA"/>
        </w:rPr>
        <w:t>а</w:t>
      </w:r>
      <w:r w:rsidR="00CC72C3">
        <w:rPr>
          <w:lang w:val="uk-UA" w:eastAsia="uk-UA"/>
        </w:rPr>
        <w:t xml:space="preserve"> Валентинович</w:t>
      </w:r>
      <w:r w:rsidR="00CC72C3">
        <w:rPr>
          <w:lang w:val="uk-UA" w:eastAsia="uk-UA"/>
        </w:rPr>
        <w:t>а</w:t>
      </w:r>
      <w:r w:rsidR="00CC72C3">
        <w:rPr>
          <w:lang w:val="uk-UA" w:eastAsia="uk-UA"/>
        </w:rPr>
        <w:t xml:space="preserve"> та Петрук</w:t>
      </w:r>
      <w:r w:rsidR="00CC72C3">
        <w:rPr>
          <w:lang w:val="uk-UA" w:eastAsia="uk-UA"/>
        </w:rPr>
        <w:t>а</w:t>
      </w:r>
      <w:r w:rsidR="00CC72C3">
        <w:rPr>
          <w:lang w:val="uk-UA" w:eastAsia="uk-UA"/>
        </w:rPr>
        <w:t xml:space="preserve"> Валентин</w:t>
      </w:r>
      <w:r w:rsidR="00CC72C3">
        <w:rPr>
          <w:lang w:val="uk-UA" w:eastAsia="uk-UA"/>
        </w:rPr>
        <w:t>а</w:t>
      </w:r>
      <w:r w:rsidR="00CC72C3">
        <w:rPr>
          <w:lang w:val="uk-UA" w:eastAsia="uk-UA"/>
        </w:rPr>
        <w:t xml:space="preserve"> Михайлович</w:t>
      </w:r>
      <w:r w:rsidR="00CC72C3">
        <w:rPr>
          <w:lang w:val="uk-UA" w:eastAsia="uk-UA"/>
        </w:rPr>
        <w:t>а та д</w:t>
      </w:r>
      <w:r w:rsidR="00687EED" w:rsidRPr="00687EED">
        <w:rPr>
          <w:lang w:val="uk-UA" w:eastAsia="uk-UA"/>
        </w:rPr>
        <w:t xml:space="preserve">опустити </w:t>
      </w:r>
      <w:r w:rsidR="00CC72C3">
        <w:rPr>
          <w:lang w:val="uk-UA" w:eastAsia="uk-UA"/>
        </w:rPr>
        <w:t xml:space="preserve">їх </w:t>
      </w:r>
      <w:r w:rsidR="00687EED" w:rsidRPr="00687EED">
        <w:rPr>
          <w:lang w:val="uk-UA" w:eastAsia="uk-UA"/>
        </w:rPr>
        <w:t xml:space="preserve">до наступного етапу конкурсу – </w:t>
      </w:r>
      <w:r w:rsidR="007F3527">
        <w:rPr>
          <w:lang w:val="uk-UA" w:eastAsia="uk-UA"/>
        </w:rPr>
        <w:t xml:space="preserve">проведення </w:t>
      </w:r>
      <w:r w:rsidR="00687EED" w:rsidRPr="00687EED">
        <w:rPr>
          <w:lang w:val="uk-UA" w:eastAsia="uk-UA"/>
        </w:rPr>
        <w:t>співбесіди</w:t>
      </w:r>
      <w:r w:rsidR="00687EED" w:rsidRPr="00687EED">
        <w:rPr>
          <w:shd w:val="clear" w:color="auto" w:fill="FFFFFF"/>
          <w:lang w:val="uk-UA"/>
        </w:rPr>
        <w:t>.</w:t>
      </w:r>
    </w:p>
    <w:p w14:paraId="7EC2D09C" w14:textId="77777777" w:rsidR="00095305" w:rsidRDefault="00095305" w:rsidP="001276EB">
      <w:pPr>
        <w:pStyle w:val="ad"/>
        <w:shd w:val="clear" w:color="auto" w:fill="FFFFFF"/>
        <w:tabs>
          <w:tab w:val="left" w:pos="993"/>
        </w:tabs>
        <w:ind w:left="0" w:firstLine="709"/>
        <w:contextualSpacing/>
        <w:jc w:val="both"/>
        <w:rPr>
          <w:b/>
          <w:lang w:val="uk-UA" w:eastAsia="uk-UA"/>
        </w:rPr>
      </w:pPr>
    </w:p>
    <w:p w14:paraId="61FBC176" w14:textId="2595CC14" w:rsidR="001276EB" w:rsidRDefault="003D505E" w:rsidP="001276EB">
      <w:pPr>
        <w:pStyle w:val="ad"/>
        <w:shd w:val="clear" w:color="auto" w:fill="FFFFFF"/>
        <w:tabs>
          <w:tab w:val="left" w:pos="993"/>
        </w:tabs>
        <w:ind w:left="0" w:firstLine="709"/>
        <w:contextualSpacing/>
        <w:jc w:val="both"/>
        <w:rPr>
          <w:b/>
          <w:lang w:val="uk-UA" w:eastAsia="uk-UA"/>
        </w:rPr>
      </w:pPr>
      <w:r w:rsidRPr="001276EB">
        <w:rPr>
          <w:b/>
          <w:lang w:val="uk-UA" w:eastAsia="uk-UA"/>
        </w:rPr>
        <w:t>ПО ЧЕТВЕРТОМУ ПУНКТУ ПОРЯДКУ ДЕННОГО:</w:t>
      </w:r>
    </w:p>
    <w:p w14:paraId="3A14C02F" w14:textId="444D1A63" w:rsidR="00C86C8E" w:rsidRDefault="00E95B9C" w:rsidP="008D232B">
      <w:pPr>
        <w:pStyle w:val="ad"/>
        <w:shd w:val="clear" w:color="auto" w:fill="FFFFFF"/>
        <w:tabs>
          <w:tab w:val="left" w:pos="709"/>
        </w:tabs>
        <w:ind w:left="709"/>
        <w:jc w:val="both"/>
        <w:rPr>
          <w:lang w:val="uk-UA" w:eastAsia="uk-UA"/>
        </w:rPr>
      </w:pPr>
      <w:r>
        <w:rPr>
          <w:lang w:val="uk-UA" w:eastAsia="uk-UA"/>
        </w:rPr>
        <w:t>4</w:t>
      </w:r>
      <w:r w:rsidR="00B20629" w:rsidRPr="00967BDD">
        <w:rPr>
          <w:lang w:val="uk-UA" w:eastAsia="uk-UA"/>
        </w:rPr>
        <w:t xml:space="preserve">. </w:t>
      </w:r>
      <w:r w:rsidR="00C86C8E" w:rsidRPr="00987D51">
        <w:rPr>
          <w:lang w:val="uk-UA" w:eastAsia="uk-UA"/>
        </w:rPr>
        <w:t xml:space="preserve">Проведення співбесіди з кандидатами та визначення </w:t>
      </w:r>
      <w:r w:rsidR="00C86C8E">
        <w:rPr>
          <w:lang w:val="uk-UA" w:eastAsia="uk-UA"/>
        </w:rPr>
        <w:t xml:space="preserve">її </w:t>
      </w:r>
      <w:r w:rsidR="00C86C8E" w:rsidRPr="00987D51">
        <w:rPr>
          <w:lang w:val="uk-UA" w:eastAsia="uk-UA"/>
        </w:rPr>
        <w:t>результатів.</w:t>
      </w:r>
    </w:p>
    <w:p w14:paraId="5CFA245A" w14:textId="77777777" w:rsidR="00EF427C" w:rsidRPr="00E80C66" w:rsidRDefault="00EF427C" w:rsidP="00793CAC">
      <w:pPr>
        <w:pStyle w:val="ad"/>
        <w:shd w:val="clear" w:color="auto" w:fill="FFFFFF"/>
        <w:tabs>
          <w:tab w:val="left" w:pos="1134"/>
        </w:tabs>
        <w:ind w:left="0"/>
        <w:jc w:val="both"/>
        <w:rPr>
          <w:sz w:val="20"/>
          <w:szCs w:val="20"/>
          <w:lang w:val="uk-UA" w:eastAsia="uk-UA"/>
        </w:rPr>
      </w:pPr>
    </w:p>
    <w:p w14:paraId="457088E0" w14:textId="1D7C8D84" w:rsidR="00622348" w:rsidRPr="00622348" w:rsidRDefault="003D505E" w:rsidP="00FB1B88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СЛУХАЛИ:</w:t>
      </w:r>
      <w:r w:rsidRPr="00AF3509">
        <w:rPr>
          <w:szCs w:val="28"/>
          <w:lang w:val="uk-UA" w:eastAsia="uk-UA"/>
        </w:rPr>
        <w:t xml:space="preserve"> </w:t>
      </w:r>
      <w:r w:rsidR="00622348">
        <w:rPr>
          <w:szCs w:val="28"/>
          <w:lang w:val="uk-UA" w:eastAsia="uk-UA"/>
        </w:rPr>
        <w:t xml:space="preserve">адміністратора Комісії полковника Служби судової охорони Король Л.М., яка поінформувала, що відповідно до пункту 54 Розділу </w:t>
      </w:r>
      <w:r w:rsidR="00622348">
        <w:rPr>
          <w:szCs w:val="28"/>
          <w:lang w:val="en-US" w:eastAsia="uk-UA"/>
        </w:rPr>
        <w:t>VI</w:t>
      </w:r>
      <w:r w:rsidR="00622348">
        <w:rPr>
          <w:szCs w:val="28"/>
          <w:lang w:val="uk-UA" w:eastAsia="uk-UA"/>
        </w:rPr>
        <w:t xml:space="preserve"> (Проведення оцінювання кандидатів на зайняття вакантних посад співробітників ССО) Порядку проведення конкурсу, співбесіда проводиться з метою оцінки відповідності професійної компетентності кандидата встановленим вимогам. Співбесіда передбачає вільне спілкування з можливістю обговорення уявних ситуацій, пов’язаних із майбутнім виконанням посадових (службових) обов’язків кандидатом. Під час співбесіди оцінюються, зокрема, рівень мотивації претендента, його комунікабельність, ерудованість, емоційна врівноваженість та професіоналізм.</w:t>
      </w:r>
    </w:p>
    <w:p w14:paraId="719F2AC0" w14:textId="77777777" w:rsidR="00622348" w:rsidRPr="00C23053" w:rsidRDefault="00622348" w:rsidP="00FB1B88">
      <w:pPr>
        <w:shd w:val="clear" w:color="auto" w:fill="FFFFFF"/>
        <w:ind w:firstLine="709"/>
        <w:rPr>
          <w:sz w:val="20"/>
          <w:lang w:val="uk-UA" w:eastAsia="uk-UA"/>
        </w:rPr>
      </w:pPr>
    </w:p>
    <w:p w14:paraId="4A29D61C" w14:textId="16E04898" w:rsidR="006D17F6" w:rsidRPr="00CE3AC1" w:rsidRDefault="00622348" w:rsidP="009E3347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СЛУХАЛИ:</w:t>
      </w:r>
      <w:r w:rsidRPr="00AF3509">
        <w:rPr>
          <w:szCs w:val="28"/>
          <w:lang w:val="uk-UA" w:eastAsia="uk-UA"/>
        </w:rPr>
        <w:t xml:space="preserve"> </w:t>
      </w:r>
      <w:r w:rsidR="003D505E" w:rsidRPr="00AF3509">
        <w:rPr>
          <w:szCs w:val="28"/>
          <w:lang w:val="uk-UA" w:eastAsia="uk-UA"/>
        </w:rPr>
        <w:t xml:space="preserve">члена Комісії </w:t>
      </w:r>
      <w:r w:rsidR="00E57796">
        <w:rPr>
          <w:szCs w:val="28"/>
          <w:lang w:val="uk-UA" w:eastAsia="uk-UA"/>
        </w:rPr>
        <w:t>Барановську М.</w:t>
      </w:r>
      <w:r w:rsidR="00E21F4B">
        <w:rPr>
          <w:szCs w:val="28"/>
          <w:lang w:val="uk-UA" w:eastAsia="uk-UA"/>
        </w:rPr>
        <w:t>В</w:t>
      </w:r>
      <w:r w:rsidR="009C5B30">
        <w:rPr>
          <w:szCs w:val="28"/>
          <w:lang w:val="uk-UA" w:eastAsia="uk-UA"/>
        </w:rPr>
        <w:t>.</w:t>
      </w:r>
      <w:r w:rsidR="003D505E" w:rsidRPr="00AF3509">
        <w:rPr>
          <w:szCs w:val="28"/>
          <w:lang w:val="uk-UA" w:eastAsia="uk-UA"/>
        </w:rPr>
        <w:t>, як</w:t>
      </w:r>
      <w:r w:rsidR="00157483">
        <w:rPr>
          <w:szCs w:val="28"/>
          <w:lang w:val="uk-UA" w:eastAsia="uk-UA"/>
        </w:rPr>
        <w:t>а</w:t>
      </w:r>
      <w:r w:rsidR="003D505E" w:rsidRPr="00AF3509">
        <w:rPr>
          <w:szCs w:val="28"/>
          <w:lang w:val="uk-UA" w:eastAsia="uk-UA"/>
        </w:rPr>
        <w:t xml:space="preserve"> запропонува</w:t>
      </w:r>
      <w:r w:rsidR="00157483">
        <w:rPr>
          <w:szCs w:val="28"/>
          <w:lang w:val="uk-UA" w:eastAsia="uk-UA"/>
        </w:rPr>
        <w:t>ла</w:t>
      </w:r>
      <w:r w:rsidR="003D505E" w:rsidRPr="00AF3509">
        <w:rPr>
          <w:szCs w:val="28"/>
          <w:lang w:val="uk-UA" w:eastAsia="uk-UA"/>
        </w:rPr>
        <w:t xml:space="preserve"> здійснити оцінювання результатів</w:t>
      </w:r>
      <w:r w:rsidR="00B62B98">
        <w:rPr>
          <w:szCs w:val="28"/>
          <w:lang w:val="uk-UA" w:eastAsia="uk-UA"/>
        </w:rPr>
        <w:t xml:space="preserve"> </w:t>
      </w:r>
      <w:r w:rsidR="003D505E" w:rsidRPr="00AF3509">
        <w:rPr>
          <w:szCs w:val="28"/>
          <w:lang w:val="uk-UA" w:eastAsia="uk-UA"/>
        </w:rPr>
        <w:t xml:space="preserve">проходження співбесіди за переліками вимог професійної компетентності, </w:t>
      </w:r>
      <w:r w:rsidR="00D06B36">
        <w:rPr>
          <w:szCs w:val="28"/>
          <w:lang w:val="uk-UA" w:eastAsia="uk-UA"/>
        </w:rPr>
        <w:t xml:space="preserve">визначених </w:t>
      </w:r>
      <w:r w:rsidR="0098735D">
        <w:rPr>
          <w:szCs w:val="28"/>
          <w:lang w:val="uk-UA" w:eastAsia="uk-UA"/>
        </w:rPr>
        <w:t>У</w:t>
      </w:r>
      <w:r w:rsidR="003D505E" w:rsidRPr="00AF3509">
        <w:rPr>
          <w:szCs w:val="28"/>
          <w:lang w:val="uk-UA" w:eastAsia="uk-UA"/>
        </w:rPr>
        <w:t>мова</w:t>
      </w:r>
      <w:r w:rsidR="00D06B36">
        <w:rPr>
          <w:szCs w:val="28"/>
          <w:lang w:val="uk-UA" w:eastAsia="uk-UA"/>
        </w:rPr>
        <w:t>ми</w:t>
      </w:r>
      <w:r w:rsidR="003D505E" w:rsidRPr="00AF3509">
        <w:rPr>
          <w:szCs w:val="28"/>
          <w:lang w:val="uk-UA" w:eastAsia="uk-UA"/>
        </w:rPr>
        <w:t xml:space="preserve"> проведення конкурсу на зайняття вакантних посад</w:t>
      </w:r>
      <w:r w:rsidR="00B62B98">
        <w:rPr>
          <w:szCs w:val="28"/>
          <w:lang w:val="uk-UA" w:eastAsia="uk-UA"/>
        </w:rPr>
        <w:t xml:space="preserve"> </w:t>
      </w:r>
      <w:r w:rsidR="003D505E" w:rsidRPr="00AF3509">
        <w:rPr>
          <w:szCs w:val="28"/>
          <w:lang w:val="uk-UA" w:eastAsia="uk-UA"/>
        </w:rPr>
        <w:t xml:space="preserve">співробітників </w:t>
      </w:r>
      <w:r w:rsidR="00B62B98">
        <w:rPr>
          <w:szCs w:val="28"/>
          <w:lang w:val="uk-UA" w:eastAsia="uk-UA"/>
        </w:rPr>
        <w:t>ТУ</w:t>
      </w:r>
      <w:r w:rsidR="003D505E" w:rsidRPr="00AF3509">
        <w:rPr>
          <w:szCs w:val="28"/>
          <w:lang w:val="uk-UA" w:eastAsia="uk-UA"/>
        </w:rPr>
        <w:t xml:space="preserve"> Служби</w:t>
      </w:r>
      <w:r w:rsidR="004C74C4">
        <w:rPr>
          <w:szCs w:val="28"/>
          <w:lang w:val="uk-UA" w:eastAsia="uk-UA"/>
        </w:rPr>
        <w:t>, затверджених наказом № 1</w:t>
      </w:r>
      <w:r w:rsidR="00901948">
        <w:rPr>
          <w:szCs w:val="28"/>
          <w:lang w:val="uk-UA" w:eastAsia="uk-UA"/>
        </w:rPr>
        <w:t>43, зі змінами</w:t>
      </w:r>
      <w:r w:rsidR="003D505E" w:rsidRPr="00AF3509">
        <w:rPr>
          <w:szCs w:val="28"/>
          <w:lang w:val="uk-UA" w:eastAsia="uk-UA"/>
        </w:rPr>
        <w:t>.</w:t>
      </w:r>
    </w:p>
    <w:p w14:paraId="3070800F" w14:textId="77777777" w:rsidR="00B62B98" w:rsidRPr="00793CAC" w:rsidRDefault="00B62B98" w:rsidP="00FB1B88">
      <w:pPr>
        <w:shd w:val="clear" w:color="auto" w:fill="FFFFFF"/>
        <w:ind w:firstLine="709"/>
        <w:rPr>
          <w:sz w:val="20"/>
          <w:lang w:val="uk-UA" w:eastAsia="uk-UA"/>
        </w:rPr>
      </w:pPr>
    </w:p>
    <w:p w14:paraId="3FB288B4" w14:textId="7AE57740" w:rsidR="006D17F6" w:rsidRDefault="003D505E" w:rsidP="00F3184F">
      <w:pPr>
        <w:shd w:val="clear" w:color="auto" w:fill="FFFFFF"/>
        <w:rPr>
          <w:szCs w:val="28"/>
          <w:lang w:val="uk-UA" w:eastAsia="uk-UA"/>
        </w:rPr>
      </w:pPr>
      <w:r w:rsidRPr="00AF3509">
        <w:rPr>
          <w:b/>
          <w:i/>
          <w:szCs w:val="28"/>
          <w:lang w:val="uk-UA" w:eastAsia="uk-UA"/>
        </w:rPr>
        <w:t>Голосували:</w:t>
      </w:r>
      <w:r w:rsidRPr="00AF3509">
        <w:rPr>
          <w:szCs w:val="28"/>
          <w:lang w:val="uk-UA" w:eastAsia="uk-UA"/>
        </w:rPr>
        <w:t xml:space="preserve"> </w:t>
      </w:r>
      <w:r w:rsidR="00AF3509">
        <w:rPr>
          <w:szCs w:val="28"/>
          <w:lang w:val="uk-UA" w:eastAsia="uk-UA"/>
        </w:rPr>
        <w:t>«</w:t>
      </w:r>
      <w:r w:rsidRPr="00AF3509">
        <w:rPr>
          <w:szCs w:val="28"/>
          <w:lang w:val="uk-UA" w:eastAsia="uk-UA"/>
        </w:rPr>
        <w:t>за</w:t>
      </w:r>
      <w:r w:rsidR="00AF3509">
        <w:rPr>
          <w:szCs w:val="28"/>
          <w:lang w:val="uk-UA" w:eastAsia="uk-UA"/>
        </w:rPr>
        <w:t>»</w:t>
      </w:r>
      <w:r w:rsidRPr="00AF3509">
        <w:rPr>
          <w:szCs w:val="28"/>
          <w:lang w:val="uk-UA" w:eastAsia="uk-UA"/>
        </w:rPr>
        <w:t xml:space="preserve"> – одноголосно.</w:t>
      </w:r>
    </w:p>
    <w:p w14:paraId="501CC005" w14:textId="77777777" w:rsidR="008620EA" w:rsidRPr="00793CAC" w:rsidRDefault="008620EA" w:rsidP="00FB1B88">
      <w:pPr>
        <w:shd w:val="clear" w:color="auto" w:fill="FFFFFF"/>
        <w:ind w:firstLine="709"/>
        <w:rPr>
          <w:sz w:val="20"/>
          <w:lang w:val="uk-UA" w:eastAsia="uk-UA"/>
        </w:rPr>
      </w:pPr>
    </w:p>
    <w:p w14:paraId="2180EFE3" w14:textId="33E01CCD" w:rsidR="009E3347" w:rsidRDefault="003D505E" w:rsidP="00AF3509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УХВАЛИЛИ:</w:t>
      </w:r>
      <w:r w:rsidRPr="00AF3509">
        <w:rPr>
          <w:szCs w:val="28"/>
          <w:lang w:val="uk-UA" w:eastAsia="uk-UA"/>
        </w:rPr>
        <w:t xml:space="preserve"> </w:t>
      </w:r>
      <w:r w:rsidR="009E3347">
        <w:rPr>
          <w:szCs w:val="28"/>
          <w:lang w:val="uk-UA" w:eastAsia="uk-UA"/>
        </w:rPr>
        <w:t>О</w:t>
      </w:r>
      <w:r w:rsidR="009E3347" w:rsidRPr="00AF3509">
        <w:rPr>
          <w:szCs w:val="28"/>
          <w:lang w:val="uk-UA" w:eastAsia="uk-UA"/>
        </w:rPr>
        <w:t>цінювання</w:t>
      </w:r>
      <w:r w:rsidR="009E3347">
        <w:rPr>
          <w:szCs w:val="28"/>
          <w:lang w:val="uk-UA" w:eastAsia="uk-UA"/>
        </w:rPr>
        <w:t xml:space="preserve"> </w:t>
      </w:r>
      <w:r w:rsidR="009E3347" w:rsidRPr="00AF3509">
        <w:rPr>
          <w:szCs w:val="28"/>
          <w:lang w:val="uk-UA" w:eastAsia="uk-UA"/>
        </w:rPr>
        <w:t>результатів</w:t>
      </w:r>
      <w:r w:rsidR="009E3347">
        <w:rPr>
          <w:szCs w:val="28"/>
          <w:lang w:val="uk-UA" w:eastAsia="uk-UA"/>
        </w:rPr>
        <w:t xml:space="preserve"> </w:t>
      </w:r>
      <w:r w:rsidR="009E3347" w:rsidRPr="00AF3509">
        <w:rPr>
          <w:szCs w:val="28"/>
          <w:lang w:val="uk-UA" w:eastAsia="uk-UA"/>
        </w:rPr>
        <w:t xml:space="preserve">проходження співбесіди </w:t>
      </w:r>
      <w:r w:rsidR="009E3347">
        <w:rPr>
          <w:szCs w:val="28"/>
          <w:lang w:val="uk-UA" w:eastAsia="uk-UA"/>
        </w:rPr>
        <w:t xml:space="preserve">кандидатом здійснювати </w:t>
      </w:r>
      <w:r w:rsidR="009E3347" w:rsidRPr="00AF3509">
        <w:rPr>
          <w:szCs w:val="28"/>
          <w:lang w:val="uk-UA" w:eastAsia="uk-UA"/>
        </w:rPr>
        <w:t xml:space="preserve">за переліками вимог професійної компетентності, </w:t>
      </w:r>
      <w:r w:rsidR="009E3347">
        <w:rPr>
          <w:szCs w:val="28"/>
          <w:lang w:val="uk-UA" w:eastAsia="uk-UA"/>
        </w:rPr>
        <w:lastRenderedPageBreak/>
        <w:t>визначених У</w:t>
      </w:r>
      <w:r w:rsidR="009E3347" w:rsidRPr="00AF3509">
        <w:rPr>
          <w:szCs w:val="28"/>
          <w:lang w:val="uk-UA" w:eastAsia="uk-UA"/>
        </w:rPr>
        <w:t>мова</w:t>
      </w:r>
      <w:r w:rsidR="009E3347">
        <w:rPr>
          <w:szCs w:val="28"/>
          <w:lang w:val="uk-UA" w:eastAsia="uk-UA"/>
        </w:rPr>
        <w:t>ми</w:t>
      </w:r>
      <w:r w:rsidR="009E3347" w:rsidRPr="00AF3509">
        <w:rPr>
          <w:szCs w:val="28"/>
          <w:lang w:val="uk-UA" w:eastAsia="uk-UA"/>
        </w:rPr>
        <w:t xml:space="preserve"> проведення конкурсу на зайняття вакантних посад</w:t>
      </w:r>
      <w:r w:rsidR="009E3347">
        <w:rPr>
          <w:szCs w:val="28"/>
          <w:lang w:val="uk-UA" w:eastAsia="uk-UA"/>
        </w:rPr>
        <w:t xml:space="preserve"> </w:t>
      </w:r>
      <w:r w:rsidR="009E3347" w:rsidRPr="00AF3509">
        <w:rPr>
          <w:szCs w:val="28"/>
          <w:lang w:val="uk-UA" w:eastAsia="uk-UA"/>
        </w:rPr>
        <w:t xml:space="preserve">співробітників </w:t>
      </w:r>
      <w:r w:rsidR="009E3347">
        <w:rPr>
          <w:szCs w:val="28"/>
          <w:lang w:val="uk-UA" w:eastAsia="uk-UA"/>
        </w:rPr>
        <w:t>ТУ</w:t>
      </w:r>
      <w:r w:rsidR="009E3347" w:rsidRPr="00AF3509">
        <w:rPr>
          <w:szCs w:val="28"/>
          <w:lang w:val="uk-UA" w:eastAsia="uk-UA"/>
        </w:rPr>
        <w:t xml:space="preserve"> Служби</w:t>
      </w:r>
      <w:r w:rsidR="009E3347">
        <w:rPr>
          <w:szCs w:val="28"/>
          <w:lang w:val="uk-UA" w:eastAsia="uk-UA"/>
        </w:rPr>
        <w:t>, затверджених наказом № </w:t>
      </w:r>
      <w:r w:rsidR="00901948">
        <w:rPr>
          <w:szCs w:val="28"/>
          <w:lang w:val="uk-UA" w:eastAsia="uk-UA"/>
        </w:rPr>
        <w:t>143, зі змінами</w:t>
      </w:r>
      <w:r w:rsidRPr="00AF3509">
        <w:rPr>
          <w:szCs w:val="28"/>
          <w:lang w:val="uk-UA" w:eastAsia="uk-UA"/>
        </w:rPr>
        <w:t>.</w:t>
      </w:r>
    </w:p>
    <w:p w14:paraId="2926D29E" w14:textId="0E0611B3" w:rsidR="006D17F6" w:rsidRPr="002831FD" w:rsidRDefault="006D17F6" w:rsidP="002E4C66">
      <w:pPr>
        <w:shd w:val="clear" w:color="auto" w:fill="FFFFFF"/>
        <w:ind w:firstLine="709"/>
        <w:jc w:val="left"/>
        <w:rPr>
          <w:sz w:val="20"/>
          <w:lang w:val="uk-UA" w:eastAsia="uk-UA"/>
        </w:rPr>
      </w:pPr>
    </w:p>
    <w:p w14:paraId="339E33A0" w14:textId="44561043" w:rsidR="003D505E" w:rsidRDefault="003D505E" w:rsidP="00F22450">
      <w:pPr>
        <w:shd w:val="clear" w:color="auto" w:fill="FFFFFF"/>
        <w:ind w:firstLine="709"/>
        <w:rPr>
          <w:szCs w:val="28"/>
          <w:lang w:val="uk-UA" w:eastAsia="uk-UA"/>
        </w:rPr>
      </w:pPr>
      <w:r w:rsidRPr="00F22450">
        <w:rPr>
          <w:b/>
          <w:szCs w:val="28"/>
          <w:lang w:val="uk-UA" w:eastAsia="uk-UA"/>
        </w:rPr>
        <w:t>СЛУХАЛИ:</w:t>
      </w:r>
      <w:r w:rsidRPr="00AF3509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>г</w:t>
      </w:r>
      <w:r w:rsidRPr="00F22450">
        <w:rPr>
          <w:szCs w:val="28"/>
          <w:lang w:val="uk-UA" w:eastAsia="uk-UA"/>
        </w:rPr>
        <w:t xml:space="preserve">олову Комісії </w:t>
      </w:r>
      <w:r w:rsidR="00F22450">
        <w:rPr>
          <w:szCs w:val="28"/>
          <w:lang w:val="uk-UA" w:eastAsia="uk-UA"/>
        </w:rPr>
        <w:t>п</w:t>
      </w:r>
      <w:r w:rsidR="00E150AF">
        <w:rPr>
          <w:szCs w:val="28"/>
          <w:lang w:val="uk-UA" w:eastAsia="uk-UA"/>
        </w:rPr>
        <w:t>ідп</w:t>
      </w:r>
      <w:r w:rsidRPr="00F22450">
        <w:rPr>
          <w:szCs w:val="28"/>
          <w:lang w:val="uk-UA" w:eastAsia="uk-UA"/>
        </w:rPr>
        <w:t>олковника Служби судової охорони</w:t>
      </w:r>
      <w:r w:rsidR="00F22450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 xml:space="preserve">Войтюка </w:t>
      </w:r>
      <w:r w:rsidR="00E150AF">
        <w:rPr>
          <w:szCs w:val="28"/>
          <w:lang w:val="uk-UA" w:eastAsia="uk-UA"/>
        </w:rPr>
        <w:t>В.В.,</w:t>
      </w:r>
      <w:r w:rsidR="00E150AF" w:rsidRPr="00F22450">
        <w:rPr>
          <w:szCs w:val="28"/>
          <w:lang w:val="uk-UA" w:eastAsia="uk-UA"/>
        </w:rPr>
        <w:t xml:space="preserve"> </w:t>
      </w:r>
      <w:r w:rsidRPr="00F22450">
        <w:rPr>
          <w:szCs w:val="28"/>
          <w:lang w:val="uk-UA" w:eastAsia="uk-UA"/>
        </w:rPr>
        <w:t>членів Комісії</w:t>
      </w:r>
      <w:r w:rsidR="00E215F9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 xml:space="preserve">Барановську М.В. та </w:t>
      </w:r>
      <w:r w:rsidR="00D3573D">
        <w:rPr>
          <w:szCs w:val="28"/>
          <w:lang w:val="uk-UA" w:eastAsia="uk-UA"/>
        </w:rPr>
        <w:t>Карпенка Д.В</w:t>
      </w:r>
      <w:r w:rsidR="00D11A39">
        <w:rPr>
          <w:szCs w:val="28"/>
          <w:lang w:val="uk-UA" w:eastAsia="uk-UA"/>
        </w:rPr>
        <w:t>.,</w:t>
      </w:r>
      <w:r w:rsidR="00886D99">
        <w:rPr>
          <w:szCs w:val="28"/>
          <w:lang w:val="uk-UA" w:eastAsia="uk-UA"/>
        </w:rPr>
        <w:t xml:space="preserve"> </w:t>
      </w:r>
      <w:r w:rsidRPr="00F22450">
        <w:rPr>
          <w:szCs w:val="28"/>
          <w:lang w:val="uk-UA" w:eastAsia="uk-UA"/>
        </w:rPr>
        <w:t>які ставили запитання кандидат</w:t>
      </w:r>
      <w:r w:rsidR="00B3712E">
        <w:rPr>
          <w:szCs w:val="28"/>
          <w:lang w:val="uk-UA" w:eastAsia="uk-UA"/>
        </w:rPr>
        <w:t>у</w:t>
      </w:r>
      <w:r w:rsidRPr="00F22450">
        <w:rPr>
          <w:szCs w:val="28"/>
          <w:lang w:val="uk-UA" w:eastAsia="uk-UA"/>
        </w:rPr>
        <w:t xml:space="preserve"> під час співбесіди.</w:t>
      </w:r>
    </w:p>
    <w:p w14:paraId="623E19E5" w14:textId="77777777" w:rsidR="00D11A39" w:rsidRPr="00D11A39" w:rsidRDefault="00D11A39" w:rsidP="00A87AE5">
      <w:pPr>
        <w:shd w:val="clear" w:color="auto" w:fill="FFFFFF"/>
        <w:ind w:firstLine="709"/>
        <w:rPr>
          <w:sz w:val="16"/>
          <w:szCs w:val="16"/>
          <w:lang w:val="uk-UA" w:eastAsia="uk-UA"/>
        </w:rPr>
      </w:pPr>
    </w:p>
    <w:p w14:paraId="1AE04830" w14:textId="6D43DD24" w:rsidR="00A87AE5" w:rsidRPr="005464DB" w:rsidRDefault="00D11A39" w:rsidP="00A87AE5">
      <w:pPr>
        <w:shd w:val="clear" w:color="auto" w:fill="FFFFFF"/>
        <w:ind w:firstLine="709"/>
        <w:rPr>
          <w:szCs w:val="28"/>
          <w:lang w:val="uk-UA" w:eastAsia="uk-UA"/>
        </w:rPr>
      </w:pPr>
      <w:r w:rsidRPr="00D11A39">
        <w:rPr>
          <w:szCs w:val="28"/>
          <w:lang w:val="uk-UA" w:eastAsia="uk-UA"/>
        </w:rPr>
        <w:t xml:space="preserve">Адміністратором Комісії складено Зведену відомість середніх балів про результати співбесіди з кандидатом на зайняття вакантних посад співробітників ТУ Служби за </w:t>
      </w:r>
      <w:r w:rsidR="003D505E" w:rsidRPr="00D11A39">
        <w:rPr>
          <w:szCs w:val="28"/>
          <w:lang w:val="uk-UA" w:eastAsia="uk-UA"/>
        </w:rPr>
        <w:t>результат</w:t>
      </w:r>
      <w:r w:rsidRPr="00D11A39">
        <w:rPr>
          <w:szCs w:val="28"/>
          <w:lang w:val="uk-UA" w:eastAsia="uk-UA"/>
        </w:rPr>
        <w:t>ами</w:t>
      </w:r>
      <w:r w:rsidR="003D505E" w:rsidRPr="00D11A39">
        <w:rPr>
          <w:szCs w:val="28"/>
          <w:lang w:val="uk-UA" w:eastAsia="uk-UA"/>
        </w:rPr>
        <w:t xml:space="preserve"> оцінювання співбесіди кожним</w:t>
      </w:r>
      <w:r w:rsidR="003A1237" w:rsidRPr="00D11A39">
        <w:rPr>
          <w:szCs w:val="28"/>
          <w:lang w:val="uk-UA" w:eastAsia="uk-UA"/>
        </w:rPr>
        <w:t xml:space="preserve"> </w:t>
      </w:r>
      <w:r w:rsidR="003D505E" w:rsidRPr="00D11A39">
        <w:rPr>
          <w:szCs w:val="28"/>
          <w:lang w:val="uk-UA" w:eastAsia="uk-UA"/>
        </w:rPr>
        <w:t xml:space="preserve">членом Комісії індивідуально </w:t>
      </w:r>
      <w:r w:rsidR="00D52ECF" w:rsidRPr="00D11A39">
        <w:rPr>
          <w:szCs w:val="28"/>
          <w:lang w:val="uk-UA" w:eastAsia="uk-UA"/>
        </w:rPr>
        <w:t>за кожною окремою вимогою</w:t>
      </w:r>
      <w:r>
        <w:rPr>
          <w:szCs w:val="28"/>
          <w:lang w:val="uk-UA" w:eastAsia="uk-UA"/>
        </w:rPr>
        <w:t xml:space="preserve">, </w:t>
      </w:r>
      <w:r w:rsidR="00A87AE5" w:rsidRPr="005464DB">
        <w:rPr>
          <w:szCs w:val="28"/>
          <w:lang w:val="uk-UA" w:eastAsia="uk-UA"/>
        </w:rPr>
        <w:t xml:space="preserve">яку передано для оголошення </w:t>
      </w:r>
      <w:r>
        <w:rPr>
          <w:szCs w:val="28"/>
          <w:lang w:val="uk-UA" w:eastAsia="uk-UA"/>
        </w:rPr>
        <w:t>г</w:t>
      </w:r>
      <w:r w:rsidR="00A87AE5" w:rsidRPr="005464DB">
        <w:rPr>
          <w:szCs w:val="28"/>
          <w:lang w:val="uk-UA" w:eastAsia="uk-UA"/>
        </w:rPr>
        <w:t>олові Комісії.</w:t>
      </w:r>
    </w:p>
    <w:p w14:paraId="3206CE4F" w14:textId="08456956" w:rsidR="00F9523E" w:rsidRPr="00C23053" w:rsidRDefault="00F9523E" w:rsidP="004902A4">
      <w:pPr>
        <w:shd w:val="clear" w:color="auto" w:fill="FFFFFF"/>
        <w:ind w:firstLine="709"/>
        <w:rPr>
          <w:sz w:val="20"/>
          <w:lang w:val="uk-UA" w:eastAsia="uk-UA"/>
        </w:rPr>
      </w:pPr>
    </w:p>
    <w:p w14:paraId="072B35D5" w14:textId="6536E27C" w:rsidR="00056B0F" w:rsidRDefault="00A87AE5" w:rsidP="004902A4">
      <w:pPr>
        <w:shd w:val="clear" w:color="auto" w:fill="FFFFFF"/>
        <w:ind w:firstLine="709"/>
        <w:rPr>
          <w:szCs w:val="28"/>
          <w:lang w:val="uk-UA" w:eastAsia="uk-UA"/>
        </w:rPr>
      </w:pPr>
      <w:r w:rsidRPr="00F22450">
        <w:rPr>
          <w:b/>
          <w:szCs w:val="28"/>
          <w:lang w:val="uk-UA" w:eastAsia="uk-UA"/>
        </w:rPr>
        <w:t>СЛУХАЛИ:</w:t>
      </w:r>
      <w:r w:rsidRPr="00333EBF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>г</w:t>
      </w:r>
      <w:r w:rsidR="00056B0F" w:rsidRPr="005464DB">
        <w:rPr>
          <w:szCs w:val="28"/>
          <w:lang w:val="uk-UA" w:eastAsia="uk-UA"/>
        </w:rPr>
        <w:t xml:space="preserve">олову Комісії підполковника Служби судової охорони </w:t>
      </w:r>
      <w:r w:rsidR="00D11A39">
        <w:rPr>
          <w:szCs w:val="28"/>
          <w:lang w:val="uk-UA" w:eastAsia="uk-UA"/>
        </w:rPr>
        <w:t>Войтюка</w:t>
      </w:r>
      <w:r w:rsidR="00056B0F" w:rsidRPr="005464DB">
        <w:rPr>
          <w:szCs w:val="28"/>
          <w:lang w:val="uk-UA" w:eastAsia="uk-UA"/>
        </w:rPr>
        <w:t xml:space="preserve"> В.В., який оголосив узагальнені адміністратором результати оцінювання співбесіди з кандидат</w:t>
      </w:r>
      <w:r w:rsidR="00333EBF">
        <w:rPr>
          <w:szCs w:val="28"/>
          <w:lang w:val="uk-UA" w:eastAsia="uk-UA"/>
        </w:rPr>
        <w:t>ом</w:t>
      </w:r>
      <w:r w:rsidR="00056B0F" w:rsidRPr="005464DB">
        <w:rPr>
          <w:szCs w:val="28"/>
          <w:lang w:val="uk-UA" w:eastAsia="uk-UA"/>
        </w:rPr>
        <w:t xml:space="preserve"> на зайняття вакантн</w:t>
      </w:r>
      <w:r w:rsidR="00333EBF">
        <w:rPr>
          <w:szCs w:val="28"/>
          <w:lang w:val="uk-UA" w:eastAsia="uk-UA"/>
        </w:rPr>
        <w:t>их посад</w:t>
      </w:r>
      <w:r w:rsidR="00056B0F" w:rsidRPr="005464DB">
        <w:rPr>
          <w:szCs w:val="28"/>
          <w:lang w:val="uk-UA" w:eastAsia="uk-UA"/>
        </w:rPr>
        <w:t xml:space="preserve"> співробітників ТУ Служби:</w:t>
      </w:r>
    </w:p>
    <w:p w14:paraId="2165B0B3" w14:textId="54A3D713" w:rsidR="004C59A6" w:rsidRPr="00180EB5" w:rsidRDefault="004C59A6" w:rsidP="004C59A6">
      <w:pPr>
        <w:pStyle w:val="ad"/>
        <w:numPr>
          <w:ilvl w:val="0"/>
          <w:numId w:val="35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bookmarkStart w:id="1" w:name="_Hlk213051138"/>
      <w:r w:rsidRPr="004C59A6">
        <w:rPr>
          <w:color w:val="000000" w:themeColor="text1"/>
          <w:lang w:val="uk-UA"/>
        </w:rPr>
        <w:t xml:space="preserve">на посаду </w:t>
      </w:r>
      <w:r w:rsidRPr="004C59A6">
        <w:rPr>
          <w:color w:val="000000" w:themeColor="text1"/>
          <w:lang w:val="uk-UA" w:bidi="en-US"/>
        </w:rPr>
        <w:t>контролера ІІ категорії 3 відділення (</w:t>
      </w:r>
      <w:r w:rsidRPr="004C59A6">
        <w:rPr>
          <w:lang w:val="uk-UA" w:bidi="en-US"/>
        </w:rPr>
        <w:t>м. Нетішин) 4 взводу охорони (м. Шепетівка) підрозділу охорони (м. Хмельницький)</w:t>
      </w:r>
      <w:r w:rsidRPr="004C59A6">
        <w:rPr>
          <w:color w:val="000000" w:themeColor="text1"/>
          <w:lang w:val="uk-UA" w:bidi="en-US"/>
        </w:rPr>
        <w:t xml:space="preserve"> </w:t>
      </w:r>
      <w:r w:rsidRPr="004C59A6">
        <w:rPr>
          <w:shd w:val="clear" w:color="auto" w:fill="FFFFFF"/>
          <w:lang w:val="uk-UA"/>
        </w:rPr>
        <w:t>ТУ Служби кандидат</w:t>
      </w:r>
      <w:r w:rsidRPr="004C59A6">
        <w:rPr>
          <w:shd w:val="clear" w:color="auto" w:fill="FFFFFF"/>
          <w:lang w:val="uk-UA"/>
        </w:rPr>
        <w:t xml:space="preserve"> – </w:t>
      </w:r>
      <w:r w:rsidRPr="004C59A6">
        <w:rPr>
          <w:shd w:val="clear" w:color="auto" w:fill="FFFFFF"/>
          <w:lang w:val="uk-UA"/>
        </w:rPr>
        <w:t>СНІЦАР Олександр Валентинович</w:t>
      </w:r>
      <w:r w:rsidRPr="004C59A6">
        <w:rPr>
          <w:shd w:val="clear" w:color="auto" w:fill="FFFFFF"/>
          <w:lang w:val="uk-UA"/>
        </w:rPr>
        <w:t xml:space="preserve"> </w:t>
      </w:r>
      <w:r w:rsidRPr="004C59A6">
        <w:rPr>
          <w:shd w:val="clear" w:color="auto" w:fill="FFFFFF"/>
          <w:lang w:val="uk-UA"/>
        </w:rPr>
        <w:t>– 7,</w:t>
      </w:r>
      <w:r w:rsidR="008E32D4">
        <w:rPr>
          <w:shd w:val="clear" w:color="auto" w:fill="FFFFFF"/>
          <w:lang w:val="uk-UA"/>
        </w:rPr>
        <w:t>6</w:t>
      </w:r>
      <w:r w:rsidRPr="004C59A6">
        <w:rPr>
          <w:shd w:val="clear" w:color="auto" w:fill="FFFFFF"/>
          <w:lang w:val="uk-UA"/>
        </w:rPr>
        <w:t xml:space="preserve"> балів.</w:t>
      </w:r>
    </w:p>
    <w:p w14:paraId="7488691D" w14:textId="044AB526" w:rsidR="004C59A6" w:rsidRPr="00180EB5" w:rsidRDefault="004C59A6" w:rsidP="00180EB5">
      <w:pPr>
        <w:pStyle w:val="ad"/>
        <w:numPr>
          <w:ilvl w:val="0"/>
          <w:numId w:val="35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180EB5">
        <w:rPr>
          <w:color w:val="000000" w:themeColor="text1"/>
          <w:lang w:val="uk-UA"/>
        </w:rPr>
        <w:t xml:space="preserve">на посаду </w:t>
      </w:r>
      <w:r w:rsidRPr="00180EB5">
        <w:rPr>
          <w:color w:val="000000" w:themeColor="text1"/>
          <w:lang w:val="uk-UA" w:bidi="en-US"/>
        </w:rPr>
        <w:t>контролера ІІ категорії 5 відділення (</w:t>
      </w:r>
      <w:r w:rsidRPr="00180EB5">
        <w:rPr>
          <w:lang w:val="uk-UA" w:bidi="en-US"/>
        </w:rPr>
        <w:t>м. Славута) 4 взводу охорони (м. Шепетівка) підрозділу охорони (м. Хмельницький)</w:t>
      </w:r>
      <w:r w:rsidRPr="00180EB5">
        <w:rPr>
          <w:color w:val="000000" w:themeColor="text1"/>
          <w:lang w:val="uk-UA" w:bidi="en-US"/>
        </w:rPr>
        <w:t xml:space="preserve"> </w:t>
      </w:r>
      <w:r w:rsidRPr="00180EB5">
        <w:rPr>
          <w:shd w:val="clear" w:color="auto" w:fill="FFFFFF"/>
          <w:lang w:val="uk-UA"/>
        </w:rPr>
        <w:t>ТУ Служби кандидат</w:t>
      </w:r>
      <w:r w:rsidRPr="00180EB5">
        <w:rPr>
          <w:shd w:val="clear" w:color="auto" w:fill="FFFFFF"/>
          <w:lang w:val="uk-UA"/>
        </w:rPr>
        <w:t xml:space="preserve"> – </w:t>
      </w:r>
      <w:r w:rsidRPr="00180EB5">
        <w:rPr>
          <w:color w:val="000000" w:themeColor="text1"/>
          <w:lang w:bidi="en-US"/>
        </w:rPr>
        <w:t>ПЕТРУК Валентин Михайлович</w:t>
      </w:r>
      <w:r w:rsidRPr="00180EB5">
        <w:rPr>
          <w:color w:val="000000" w:themeColor="text1"/>
          <w:lang w:val="uk-UA" w:bidi="en-US"/>
        </w:rPr>
        <w:t xml:space="preserve"> </w:t>
      </w:r>
      <w:r w:rsidRPr="00180EB5">
        <w:rPr>
          <w:shd w:val="clear" w:color="auto" w:fill="FFFFFF"/>
          <w:lang w:val="uk-UA"/>
        </w:rPr>
        <w:t xml:space="preserve">– </w:t>
      </w:r>
      <w:r w:rsidR="00E36BA8">
        <w:rPr>
          <w:shd w:val="clear" w:color="auto" w:fill="FFFFFF"/>
          <w:lang w:val="uk-UA"/>
        </w:rPr>
        <w:t>6,0</w:t>
      </w:r>
      <w:r w:rsidRPr="00180EB5">
        <w:rPr>
          <w:shd w:val="clear" w:color="auto" w:fill="FFFFFF"/>
          <w:lang w:val="uk-UA"/>
        </w:rPr>
        <w:t xml:space="preserve"> балів</w:t>
      </w:r>
      <w:r w:rsidRPr="00180EB5">
        <w:rPr>
          <w:color w:val="000000" w:themeColor="text1"/>
          <w:lang w:bidi="en-US"/>
        </w:rPr>
        <w:t>.</w:t>
      </w:r>
    </w:p>
    <w:bookmarkEnd w:id="1"/>
    <w:p w14:paraId="2CF147FE" w14:textId="41ABC8CF" w:rsidR="002B2101" w:rsidRDefault="002B2101" w:rsidP="002B2101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szCs w:val="28"/>
          <w:lang w:val="uk-UA" w:eastAsia="uk-UA"/>
        </w:rPr>
        <w:t>Голова Комісії п</w:t>
      </w:r>
      <w:r>
        <w:rPr>
          <w:szCs w:val="28"/>
          <w:lang w:val="uk-UA" w:eastAsia="uk-UA"/>
        </w:rPr>
        <w:t>ідп</w:t>
      </w:r>
      <w:r w:rsidRPr="005464DB">
        <w:rPr>
          <w:szCs w:val="28"/>
          <w:lang w:val="uk-UA" w:eastAsia="uk-UA"/>
        </w:rPr>
        <w:t xml:space="preserve">олковник Служби судової охорони </w:t>
      </w:r>
      <w:r w:rsidR="0001494C">
        <w:rPr>
          <w:szCs w:val="28"/>
          <w:lang w:val="uk-UA" w:eastAsia="uk-UA"/>
        </w:rPr>
        <w:t>Войтюк</w:t>
      </w:r>
      <w:r>
        <w:rPr>
          <w:szCs w:val="28"/>
          <w:lang w:val="uk-UA" w:eastAsia="uk-UA"/>
        </w:rPr>
        <w:t xml:space="preserve"> В.В</w:t>
      </w:r>
      <w:r w:rsidRPr="005464DB">
        <w:rPr>
          <w:szCs w:val="28"/>
          <w:lang w:val="uk-UA" w:eastAsia="uk-UA"/>
        </w:rPr>
        <w:t>. запропонував затвердити результати оцінювання проходження співбесіди кандида</w:t>
      </w:r>
      <w:r w:rsidR="001877F1">
        <w:rPr>
          <w:szCs w:val="28"/>
          <w:lang w:val="uk-UA" w:eastAsia="uk-UA"/>
        </w:rPr>
        <w:t>т</w:t>
      </w:r>
      <w:r w:rsidR="00180EB5">
        <w:rPr>
          <w:szCs w:val="28"/>
          <w:lang w:val="uk-UA" w:eastAsia="uk-UA"/>
        </w:rPr>
        <w:t>ами</w:t>
      </w:r>
      <w:r w:rsidRPr="005464DB">
        <w:rPr>
          <w:szCs w:val="28"/>
          <w:lang w:val="uk-UA" w:eastAsia="uk-UA"/>
        </w:rPr>
        <w:t>.</w:t>
      </w:r>
    </w:p>
    <w:p w14:paraId="57F42388" w14:textId="77777777" w:rsidR="001877F1" w:rsidRPr="001877F1" w:rsidRDefault="001877F1" w:rsidP="002B2101">
      <w:pPr>
        <w:shd w:val="clear" w:color="auto" w:fill="FFFFFF"/>
        <w:ind w:firstLine="709"/>
        <w:rPr>
          <w:sz w:val="20"/>
          <w:lang w:val="uk-UA" w:eastAsia="uk-UA"/>
        </w:rPr>
      </w:pPr>
    </w:p>
    <w:p w14:paraId="6E9271EE" w14:textId="3D51791F" w:rsidR="002B2101" w:rsidRDefault="002B2101" w:rsidP="00C23053">
      <w:pPr>
        <w:shd w:val="clear" w:color="auto" w:fill="FFFFFF"/>
        <w:ind w:firstLine="709"/>
        <w:jc w:val="left"/>
        <w:rPr>
          <w:szCs w:val="28"/>
          <w:lang w:val="uk-UA" w:eastAsia="uk-UA"/>
        </w:rPr>
      </w:pPr>
      <w:r w:rsidRPr="005464DB">
        <w:rPr>
          <w:b/>
          <w:i/>
          <w:szCs w:val="28"/>
          <w:lang w:val="uk-UA" w:eastAsia="uk-UA"/>
        </w:rPr>
        <w:t>Голосували:</w:t>
      </w:r>
      <w:r w:rsidRPr="005464DB">
        <w:rPr>
          <w:szCs w:val="28"/>
          <w:lang w:val="uk-UA" w:eastAsia="uk-UA"/>
        </w:rPr>
        <w:t xml:space="preserve"> «за» – одноголосно.</w:t>
      </w:r>
    </w:p>
    <w:p w14:paraId="79A06C9B" w14:textId="77777777" w:rsidR="009E1BEE" w:rsidRPr="0001494C" w:rsidRDefault="009E1BEE" w:rsidP="00C23053">
      <w:pPr>
        <w:shd w:val="clear" w:color="auto" w:fill="FFFFFF"/>
        <w:ind w:firstLine="709"/>
        <w:jc w:val="left"/>
        <w:rPr>
          <w:sz w:val="20"/>
          <w:lang w:val="uk-UA" w:eastAsia="uk-UA"/>
        </w:rPr>
      </w:pPr>
    </w:p>
    <w:p w14:paraId="700522B2" w14:textId="7316A9C7" w:rsidR="002B2101" w:rsidRPr="005464DB" w:rsidRDefault="002B2101" w:rsidP="00C23053">
      <w:pPr>
        <w:tabs>
          <w:tab w:val="left" w:pos="851"/>
          <w:tab w:val="left" w:pos="993"/>
        </w:tabs>
        <w:ind w:firstLine="709"/>
        <w:contextualSpacing/>
        <w:rPr>
          <w:szCs w:val="28"/>
          <w:lang w:val="uk-UA" w:eastAsia="uk-UA"/>
        </w:rPr>
      </w:pPr>
      <w:r w:rsidRPr="005464DB">
        <w:rPr>
          <w:b/>
          <w:szCs w:val="28"/>
          <w:lang w:val="uk-UA" w:eastAsia="uk-UA"/>
        </w:rPr>
        <w:t>УХВАЛИЛИ:</w:t>
      </w:r>
      <w:r w:rsidRPr="005464DB">
        <w:rPr>
          <w:szCs w:val="28"/>
          <w:lang w:val="uk-UA" w:eastAsia="uk-UA"/>
        </w:rPr>
        <w:t xml:space="preserve"> затвердити результати оцінювання проходження кандидат</w:t>
      </w:r>
      <w:r w:rsidR="00E36BA8">
        <w:rPr>
          <w:szCs w:val="28"/>
          <w:lang w:val="uk-UA" w:eastAsia="uk-UA"/>
        </w:rPr>
        <w:t>ами</w:t>
      </w:r>
      <w:r w:rsidRPr="005464DB">
        <w:rPr>
          <w:szCs w:val="28"/>
          <w:lang w:val="uk-UA" w:eastAsia="uk-UA"/>
        </w:rPr>
        <w:t xml:space="preserve"> співбесіди </w:t>
      </w:r>
      <w:r w:rsidRPr="00AC069D">
        <w:rPr>
          <w:szCs w:val="28"/>
          <w:lang w:val="uk-UA" w:eastAsia="uk-UA"/>
        </w:rPr>
        <w:t>відповідно до набраних ним</w:t>
      </w:r>
      <w:r w:rsidR="00E36BA8">
        <w:rPr>
          <w:szCs w:val="28"/>
          <w:lang w:val="uk-UA" w:eastAsia="uk-UA"/>
        </w:rPr>
        <w:t>и</w:t>
      </w:r>
      <w:r w:rsidRPr="00AC069D">
        <w:rPr>
          <w:szCs w:val="28"/>
          <w:lang w:val="uk-UA" w:eastAsia="uk-UA"/>
        </w:rPr>
        <w:t xml:space="preserve"> балів та вважати так</w:t>
      </w:r>
      <w:r w:rsidR="00823851">
        <w:rPr>
          <w:szCs w:val="28"/>
          <w:lang w:val="uk-UA" w:eastAsia="uk-UA"/>
        </w:rPr>
        <w:t>им</w:t>
      </w:r>
      <w:r w:rsidR="00E36BA8">
        <w:rPr>
          <w:szCs w:val="28"/>
          <w:lang w:val="uk-UA" w:eastAsia="uk-UA"/>
        </w:rPr>
        <w:t>и</w:t>
      </w:r>
      <w:r w:rsidRPr="005464DB">
        <w:rPr>
          <w:szCs w:val="28"/>
          <w:lang w:val="uk-UA" w:eastAsia="uk-UA"/>
        </w:rPr>
        <w:t>, що прой</w:t>
      </w:r>
      <w:r w:rsidR="00E36BA8">
        <w:rPr>
          <w:szCs w:val="28"/>
          <w:lang w:val="uk-UA" w:eastAsia="uk-UA"/>
        </w:rPr>
        <w:t xml:space="preserve">шли </w:t>
      </w:r>
      <w:r w:rsidR="00AB296E">
        <w:rPr>
          <w:szCs w:val="28"/>
          <w:lang w:val="uk-UA" w:eastAsia="uk-UA"/>
        </w:rPr>
        <w:t>конкурсний відбір</w:t>
      </w:r>
      <w:r w:rsidRPr="005464DB">
        <w:rPr>
          <w:szCs w:val="28"/>
          <w:lang w:val="uk-UA" w:eastAsia="uk-UA"/>
        </w:rPr>
        <w:t xml:space="preserve"> кандидат</w:t>
      </w:r>
      <w:r w:rsidR="00E36BA8">
        <w:rPr>
          <w:szCs w:val="28"/>
          <w:lang w:val="uk-UA" w:eastAsia="uk-UA"/>
        </w:rPr>
        <w:t>и</w:t>
      </w:r>
      <w:r>
        <w:rPr>
          <w:szCs w:val="28"/>
          <w:lang w:val="uk-UA" w:eastAsia="uk-UA"/>
        </w:rPr>
        <w:t xml:space="preserve"> </w:t>
      </w:r>
      <w:proofErr w:type="spellStart"/>
      <w:r w:rsidR="00E36BA8">
        <w:rPr>
          <w:lang w:val="uk-UA" w:eastAsia="uk-UA"/>
        </w:rPr>
        <w:t>Сніцар</w:t>
      </w:r>
      <w:proofErr w:type="spellEnd"/>
      <w:r w:rsidR="00E36BA8">
        <w:rPr>
          <w:lang w:val="uk-UA" w:eastAsia="uk-UA"/>
        </w:rPr>
        <w:t xml:space="preserve"> Олександр Валентинович та Петрук Валентин Михайлович</w:t>
      </w:r>
      <w:r w:rsidRPr="005464DB">
        <w:rPr>
          <w:szCs w:val="28"/>
          <w:lang w:val="uk-UA" w:eastAsia="uk-UA"/>
        </w:rPr>
        <w:t>.</w:t>
      </w:r>
    </w:p>
    <w:p w14:paraId="574D6EAE" w14:textId="5F99F8FA" w:rsidR="003526C7" w:rsidRPr="0001494C" w:rsidRDefault="003526C7" w:rsidP="00C23053">
      <w:pPr>
        <w:shd w:val="clear" w:color="auto" w:fill="FFFFFF"/>
        <w:ind w:firstLine="709"/>
        <w:rPr>
          <w:szCs w:val="28"/>
          <w:lang w:val="uk-UA" w:eastAsia="uk-UA"/>
        </w:rPr>
      </w:pPr>
    </w:p>
    <w:p w14:paraId="7788F431" w14:textId="3DA51D8B" w:rsidR="00646631" w:rsidRPr="0043182C" w:rsidRDefault="003D505E" w:rsidP="00C23053">
      <w:pPr>
        <w:shd w:val="clear" w:color="auto" w:fill="FFFFFF"/>
        <w:ind w:firstLine="709"/>
        <w:rPr>
          <w:b/>
          <w:szCs w:val="28"/>
          <w:lang w:val="uk-UA" w:eastAsia="uk-UA"/>
        </w:rPr>
      </w:pPr>
      <w:bookmarkStart w:id="2" w:name="n575"/>
      <w:bookmarkStart w:id="3" w:name="n487"/>
      <w:bookmarkStart w:id="4" w:name="n497"/>
      <w:bookmarkStart w:id="5" w:name="n630"/>
      <w:bookmarkEnd w:id="2"/>
      <w:bookmarkEnd w:id="3"/>
      <w:bookmarkEnd w:id="4"/>
      <w:bookmarkEnd w:id="5"/>
      <w:r w:rsidRPr="0043182C">
        <w:rPr>
          <w:b/>
          <w:szCs w:val="28"/>
          <w:lang w:val="uk-UA" w:eastAsia="uk-UA"/>
        </w:rPr>
        <w:t xml:space="preserve">ПО </w:t>
      </w:r>
      <w:r w:rsidR="00FC7366" w:rsidRPr="0043182C">
        <w:rPr>
          <w:b/>
          <w:szCs w:val="28"/>
          <w:lang w:val="uk-UA" w:eastAsia="uk-UA"/>
        </w:rPr>
        <w:t>П’ЯТОМУ ПУНКТУ</w:t>
      </w:r>
      <w:r w:rsidRPr="0043182C">
        <w:rPr>
          <w:b/>
          <w:szCs w:val="28"/>
          <w:lang w:val="uk-UA" w:eastAsia="uk-UA"/>
        </w:rPr>
        <w:t xml:space="preserve"> ПОРЯДКУ ДЕННОГО:</w:t>
      </w:r>
    </w:p>
    <w:p w14:paraId="39E4C6A5" w14:textId="77777777" w:rsidR="00A50BF7" w:rsidRPr="00952072" w:rsidRDefault="005D4893" w:rsidP="00A50BF7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43182C">
        <w:rPr>
          <w:lang w:val="uk-UA" w:eastAsia="uk-UA"/>
        </w:rPr>
        <w:t>5</w:t>
      </w:r>
      <w:r w:rsidR="00646631" w:rsidRPr="0043182C">
        <w:rPr>
          <w:lang w:val="uk-UA" w:eastAsia="uk-UA"/>
        </w:rPr>
        <w:t xml:space="preserve">. </w:t>
      </w:r>
      <w:r w:rsidR="00A50BF7" w:rsidRPr="00952072">
        <w:rPr>
          <w:lang w:val="uk-UA" w:eastAsia="uk-UA"/>
        </w:rPr>
        <w:t>Визначення переможців конкурсу на зайняття вакантних посад співробітників ТУ Служби.</w:t>
      </w:r>
    </w:p>
    <w:p w14:paraId="4B0756A9" w14:textId="0C76854E" w:rsidR="00A379E0" w:rsidRPr="00C23053" w:rsidRDefault="00A379E0" w:rsidP="00A50BF7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sz w:val="20"/>
          <w:lang w:val="uk-UA" w:eastAsia="uk-UA"/>
        </w:rPr>
      </w:pPr>
    </w:p>
    <w:p w14:paraId="52952EB4" w14:textId="2CE73693" w:rsidR="00F10077" w:rsidRDefault="003D505E" w:rsidP="00993238">
      <w:pPr>
        <w:pStyle w:val="ad"/>
        <w:shd w:val="clear" w:color="auto" w:fill="FFFFFF"/>
        <w:tabs>
          <w:tab w:val="left" w:pos="1276"/>
        </w:tabs>
        <w:ind w:left="0" w:firstLine="709"/>
        <w:contextualSpacing/>
        <w:jc w:val="both"/>
        <w:rPr>
          <w:lang w:val="uk-UA" w:eastAsia="uk-UA"/>
        </w:rPr>
      </w:pPr>
      <w:r w:rsidRPr="00A50BF7">
        <w:rPr>
          <w:b/>
          <w:lang w:val="uk-UA" w:eastAsia="uk-UA"/>
        </w:rPr>
        <w:t>СЛУХАЛИ:</w:t>
      </w:r>
      <w:r w:rsidRPr="00A50BF7">
        <w:rPr>
          <w:lang w:val="uk-UA" w:eastAsia="uk-UA"/>
        </w:rPr>
        <w:t xml:space="preserve"> </w:t>
      </w:r>
      <w:r w:rsidR="0081170B" w:rsidRPr="00A50BF7">
        <w:rPr>
          <w:lang w:val="uk-UA" w:eastAsia="uk-UA"/>
        </w:rPr>
        <w:t>г</w:t>
      </w:r>
      <w:r w:rsidR="000114A4" w:rsidRPr="00A50BF7">
        <w:rPr>
          <w:lang w:val="uk-UA" w:eastAsia="uk-UA"/>
        </w:rPr>
        <w:t xml:space="preserve">олову Комісії підполковника Служби судової охорони </w:t>
      </w:r>
      <w:r w:rsidR="0081170B" w:rsidRPr="00A50BF7">
        <w:rPr>
          <w:lang w:val="uk-UA" w:eastAsia="uk-UA"/>
        </w:rPr>
        <w:t>Войтюка</w:t>
      </w:r>
      <w:r w:rsidR="000114A4" w:rsidRPr="00A50BF7">
        <w:rPr>
          <w:lang w:val="uk-UA" w:eastAsia="uk-UA"/>
        </w:rPr>
        <w:t xml:space="preserve"> В.В.,</w:t>
      </w:r>
      <w:r w:rsidRPr="00A50BF7">
        <w:rPr>
          <w:lang w:val="uk-UA" w:eastAsia="uk-UA"/>
        </w:rPr>
        <w:t xml:space="preserve"> який повідомив, що</w:t>
      </w:r>
      <w:r w:rsidR="00C23053" w:rsidRPr="00A50BF7">
        <w:rPr>
          <w:lang w:val="uk-UA" w:eastAsia="uk-UA"/>
        </w:rPr>
        <w:t xml:space="preserve"> за результатами оцінювання проходження співбесід</w:t>
      </w:r>
      <w:r w:rsidR="006D50EA" w:rsidRPr="00A50BF7">
        <w:rPr>
          <w:lang w:val="uk-UA" w:eastAsia="uk-UA"/>
        </w:rPr>
        <w:t>и</w:t>
      </w:r>
      <w:bookmarkEnd w:id="0"/>
      <w:r w:rsidR="00A50BF7">
        <w:rPr>
          <w:lang w:val="uk-UA" w:eastAsia="uk-UA"/>
        </w:rPr>
        <w:t>, з</w:t>
      </w:r>
      <w:r w:rsidR="00F10077" w:rsidRPr="00A50BF7">
        <w:rPr>
          <w:lang w:val="uk-UA" w:eastAsia="uk-UA"/>
        </w:rPr>
        <w:t>агальний рейтинг кандидат</w:t>
      </w:r>
      <w:r w:rsidR="00A50BF7" w:rsidRPr="00A50BF7">
        <w:rPr>
          <w:lang w:val="uk-UA" w:eastAsia="uk-UA"/>
        </w:rPr>
        <w:t>ів наступний</w:t>
      </w:r>
      <w:r w:rsidR="00F10077" w:rsidRPr="00A50BF7">
        <w:rPr>
          <w:lang w:val="uk-UA" w:eastAsia="uk-UA"/>
        </w:rPr>
        <w:t>:</w:t>
      </w:r>
    </w:p>
    <w:p w14:paraId="3D256C0F" w14:textId="77777777" w:rsidR="002A5C2E" w:rsidRPr="002A5C2E" w:rsidRDefault="002A5C2E" w:rsidP="00993238">
      <w:pPr>
        <w:pStyle w:val="ad"/>
        <w:shd w:val="clear" w:color="auto" w:fill="FFFFFF"/>
        <w:tabs>
          <w:tab w:val="left" w:pos="1276"/>
        </w:tabs>
        <w:ind w:left="0" w:firstLine="709"/>
        <w:contextualSpacing/>
        <w:jc w:val="both"/>
        <w:rPr>
          <w:sz w:val="6"/>
          <w:szCs w:val="6"/>
          <w:lang w:val="uk-UA" w:eastAsia="uk-UA"/>
        </w:rPr>
      </w:pPr>
    </w:p>
    <w:p w14:paraId="2F945B7C" w14:textId="2E4639CC" w:rsidR="00F10077" w:rsidRPr="00D6173F" w:rsidRDefault="00D6173F" w:rsidP="00EE433A">
      <w:pPr>
        <w:pStyle w:val="ad"/>
        <w:numPr>
          <w:ilvl w:val="0"/>
          <w:numId w:val="36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D6173F">
        <w:rPr>
          <w:color w:val="000000" w:themeColor="text1"/>
          <w:lang w:val="uk-UA"/>
        </w:rPr>
        <w:t>на посаду</w:t>
      </w:r>
      <w:r w:rsidRPr="00D6173F">
        <w:rPr>
          <w:color w:val="000000" w:themeColor="text1"/>
          <w:sz w:val="27"/>
          <w:szCs w:val="27"/>
          <w:lang w:val="uk-UA"/>
        </w:rPr>
        <w:t xml:space="preserve"> </w:t>
      </w:r>
      <w:r w:rsidR="00A50BF7" w:rsidRPr="004C59A6">
        <w:rPr>
          <w:color w:val="000000" w:themeColor="text1"/>
          <w:lang w:val="uk-UA" w:bidi="en-US"/>
        </w:rPr>
        <w:t>контролера ІІ категорії 3 відділення (</w:t>
      </w:r>
      <w:r w:rsidR="00A50BF7" w:rsidRPr="004C59A6">
        <w:rPr>
          <w:lang w:val="uk-UA" w:bidi="en-US"/>
        </w:rPr>
        <w:t>м. Нетішин) 4 взводу охорони (м. Шепетівка) підрозділу охорони (м. Хмельницький)</w:t>
      </w:r>
      <w:r w:rsidR="00A50BF7" w:rsidRPr="004C59A6">
        <w:rPr>
          <w:color w:val="000000" w:themeColor="text1"/>
          <w:lang w:val="uk-UA" w:bidi="en-US"/>
        </w:rPr>
        <w:t xml:space="preserve"> </w:t>
      </w:r>
      <w:r w:rsidR="00A50BF7" w:rsidRPr="004C59A6">
        <w:rPr>
          <w:shd w:val="clear" w:color="auto" w:fill="FFFFFF"/>
          <w:lang w:val="uk-UA"/>
        </w:rPr>
        <w:t>ТУ Служби</w:t>
      </w:r>
      <w:r w:rsidR="00F10077" w:rsidRPr="00D6173F">
        <w:rPr>
          <w:lang w:val="uk-UA"/>
        </w:rPr>
        <w:t>:</w:t>
      </w:r>
    </w:p>
    <w:p w14:paraId="69866B74" w14:textId="77777777" w:rsidR="00F10077" w:rsidRPr="005464DB" w:rsidRDefault="00F10077" w:rsidP="00F10077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6"/>
          <w:szCs w:val="6"/>
          <w:lang w:val="uk-UA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282"/>
        <w:gridCol w:w="1403"/>
        <w:gridCol w:w="1626"/>
        <w:gridCol w:w="642"/>
      </w:tblGrid>
      <w:tr w:rsidR="00C75100" w:rsidRPr="005464DB" w14:paraId="66998174" w14:textId="77777777" w:rsidTr="00A237FE">
        <w:tc>
          <w:tcPr>
            <w:tcW w:w="1413" w:type="dxa"/>
            <w:vAlign w:val="center"/>
          </w:tcPr>
          <w:p w14:paraId="5F113A00" w14:textId="4C8F21F8" w:rsidR="00C75100" w:rsidRPr="005464DB" w:rsidRDefault="00C75100" w:rsidP="003804D9">
            <w:pPr>
              <w:ind w:left="-110" w:right="-121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Порядковий номер</w:t>
            </w:r>
          </w:p>
        </w:tc>
        <w:tc>
          <w:tcPr>
            <w:tcW w:w="2268" w:type="dxa"/>
            <w:vAlign w:val="center"/>
          </w:tcPr>
          <w:p w14:paraId="32EAF728" w14:textId="77777777" w:rsidR="00C75100" w:rsidRPr="005464DB" w:rsidRDefault="00C75100" w:rsidP="00A237FE">
            <w:pPr>
              <w:ind w:left="-112" w:right="-108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Прізвище, ім’я та по батькові кандидата</w:t>
            </w:r>
          </w:p>
        </w:tc>
        <w:tc>
          <w:tcPr>
            <w:tcW w:w="2282" w:type="dxa"/>
            <w:vAlign w:val="center"/>
          </w:tcPr>
          <w:p w14:paraId="7B18753F" w14:textId="77777777"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Перевірка рівня фізичної підготовки</w:t>
            </w:r>
          </w:p>
        </w:tc>
        <w:tc>
          <w:tcPr>
            <w:tcW w:w="1403" w:type="dxa"/>
            <w:vAlign w:val="center"/>
          </w:tcPr>
          <w:p w14:paraId="453C1D6B" w14:textId="77777777"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Проведення співбесіди</w:t>
            </w:r>
          </w:p>
        </w:tc>
        <w:tc>
          <w:tcPr>
            <w:tcW w:w="1626" w:type="dxa"/>
            <w:vAlign w:val="center"/>
          </w:tcPr>
          <w:p w14:paraId="2E416305" w14:textId="77777777"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Загальна кількість балів</w:t>
            </w:r>
          </w:p>
        </w:tc>
        <w:tc>
          <w:tcPr>
            <w:tcW w:w="642" w:type="dxa"/>
            <w:vAlign w:val="center"/>
          </w:tcPr>
          <w:p w14:paraId="1D8085CB" w14:textId="77777777" w:rsidR="00C75100" w:rsidRPr="005464DB" w:rsidRDefault="00C75100" w:rsidP="00A237FE">
            <w:pPr>
              <w:shd w:val="clear" w:color="auto" w:fill="FFFFFF"/>
              <w:ind w:left="-40" w:right="-109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Рейтинг</w:t>
            </w:r>
          </w:p>
        </w:tc>
      </w:tr>
      <w:tr w:rsidR="00C75100" w:rsidRPr="005464DB" w14:paraId="3981E5C6" w14:textId="77777777" w:rsidTr="00A237FE">
        <w:tc>
          <w:tcPr>
            <w:tcW w:w="1413" w:type="dxa"/>
            <w:vAlign w:val="center"/>
          </w:tcPr>
          <w:p w14:paraId="2A082EA3" w14:textId="77777777"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268" w:type="dxa"/>
            <w:vAlign w:val="center"/>
          </w:tcPr>
          <w:p w14:paraId="16F1E17C" w14:textId="442694BC" w:rsidR="00C75100" w:rsidRPr="005464DB" w:rsidRDefault="00A50BF7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4C59A6">
              <w:rPr>
                <w:szCs w:val="28"/>
                <w:shd w:val="clear" w:color="auto" w:fill="FFFFFF"/>
                <w:lang w:val="uk-UA"/>
              </w:rPr>
              <w:t>СНІЦАР Олександр Валентинович</w:t>
            </w:r>
          </w:p>
        </w:tc>
        <w:tc>
          <w:tcPr>
            <w:tcW w:w="2282" w:type="dxa"/>
            <w:vAlign w:val="center"/>
          </w:tcPr>
          <w:p w14:paraId="58640359" w14:textId="77777777"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зараховано</w:t>
            </w:r>
          </w:p>
        </w:tc>
        <w:tc>
          <w:tcPr>
            <w:tcW w:w="1403" w:type="dxa"/>
            <w:vAlign w:val="center"/>
          </w:tcPr>
          <w:p w14:paraId="5370D241" w14:textId="76E4AF7B" w:rsidR="00C75100" w:rsidRPr="005464DB" w:rsidRDefault="003804D9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="00C75100" w:rsidRPr="005464DB">
              <w:rPr>
                <w:sz w:val="26"/>
                <w:szCs w:val="26"/>
                <w:lang w:val="uk-UA"/>
              </w:rPr>
              <w:t>,</w:t>
            </w:r>
            <w:r w:rsidR="00A50BF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626" w:type="dxa"/>
            <w:vAlign w:val="center"/>
          </w:tcPr>
          <w:p w14:paraId="2A3EF157" w14:textId="609708A9" w:rsidR="00C75100" w:rsidRPr="005464DB" w:rsidRDefault="003804D9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="00C75100" w:rsidRPr="005464DB">
              <w:rPr>
                <w:sz w:val="26"/>
                <w:szCs w:val="26"/>
                <w:lang w:val="uk-UA"/>
              </w:rPr>
              <w:t>,</w:t>
            </w:r>
            <w:r w:rsidR="00A50BF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642" w:type="dxa"/>
            <w:vAlign w:val="center"/>
          </w:tcPr>
          <w:p w14:paraId="4BBD5565" w14:textId="77777777"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</w:t>
            </w:r>
          </w:p>
        </w:tc>
      </w:tr>
    </w:tbl>
    <w:p w14:paraId="4758ADDA" w14:textId="0D9952EA" w:rsidR="00F10077" w:rsidRPr="002A5C2E" w:rsidRDefault="00F10077" w:rsidP="00F10077">
      <w:pPr>
        <w:shd w:val="clear" w:color="auto" w:fill="FFFFFF"/>
        <w:rPr>
          <w:sz w:val="6"/>
          <w:szCs w:val="6"/>
          <w:lang w:val="uk-UA" w:eastAsia="uk-UA"/>
        </w:rPr>
      </w:pPr>
    </w:p>
    <w:p w14:paraId="4E0E9394" w14:textId="300F3685" w:rsidR="00A50BF7" w:rsidRDefault="00A50BF7" w:rsidP="00EE433A">
      <w:pPr>
        <w:pStyle w:val="ad"/>
        <w:numPr>
          <w:ilvl w:val="0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shd w:val="clear" w:color="auto" w:fill="FFFFFF"/>
          <w:lang w:val="uk-UA"/>
        </w:rPr>
      </w:pPr>
      <w:r w:rsidRPr="00A50BF7">
        <w:rPr>
          <w:color w:val="000000" w:themeColor="text1"/>
          <w:lang w:val="uk-UA"/>
        </w:rPr>
        <w:t xml:space="preserve">на посаду </w:t>
      </w:r>
      <w:r w:rsidRPr="00A50BF7">
        <w:rPr>
          <w:color w:val="000000" w:themeColor="text1"/>
          <w:lang w:val="uk-UA" w:bidi="en-US"/>
        </w:rPr>
        <w:t>контролера ІІ категорії 5 відділення (</w:t>
      </w:r>
      <w:r w:rsidRPr="00A50BF7">
        <w:rPr>
          <w:lang w:val="uk-UA" w:bidi="en-US"/>
        </w:rPr>
        <w:t>м. Славута) 4 взводу охорони (м. Шепетівка) підрозділу охорони (м. Хмельницький)</w:t>
      </w:r>
      <w:r w:rsidRPr="00A50BF7">
        <w:rPr>
          <w:color w:val="000000" w:themeColor="text1"/>
          <w:lang w:val="uk-UA" w:bidi="en-US"/>
        </w:rPr>
        <w:t xml:space="preserve"> </w:t>
      </w:r>
      <w:r w:rsidRPr="00A50BF7">
        <w:rPr>
          <w:shd w:val="clear" w:color="auto" w:fill="FFFFFF"/>
          <w:lang w:val="uk-UA"/>
        </w:rPr>
        <w:t>ТУ Служби</w:t>
      </w:r>
      <w:r w:rsidR="002A5C2E">
        <w:rPr>
          <w:shd w:val="clear" w:color="auto" w:fill="FFFFFF"/>
          <w:lang w:val="uk-UA"/>
        </w:rPr>
        <w:t>:</w:t>
      </w:r>
    </w:p>
    <w:p w14:paraId="52AB4FFA" w14:textId="77777777" w:rsidR="002A5C2E" w:rsidRPr="002A5C2E" w:rsidRDefault="002A5C2E" w:rsidP="002A5C2E">
      <w:pPr>
        <w:pStyle w:val="ad"/>
        <w:shd w:val="clear" w:color="auto" w:fill="FFFFFF"/>
        <w:ind w:left="709"/>
        <w:jc w:val="both"/>
        <w:rPr>
          <w:sz w:val="6"/>
          <w:szCs w:val="6"/>
          <w:shd w:val="clear" w:color="auto" w:fill="FFFFFF"/>
          <w:lang w:val="uk-UA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282"/>
        <w:gridCol w:w="1403"/>
        <w:gridCol w:w="1626"/>
        <w:gridCol w:w="642"/>
      </w:tblGrid>
      <w:tr w:rsidR="00A50BF7" w:rsidRPr="005464DB" w14:paraId="5E49ACD1" w14:textId="77777777" w:rsidTr="00227A20">
        <w:tc>
          <w:tcPr>
            <w:tcW w:w="1413" w:type="dxa"/>
            <w:vAlign w:val="center"/>
          </w:tcPr>
          <w:p w14:paraId="56D4A9EE" w14:textId="77777777" w:rsidR="00A50BF7" w:rsidRPr="005464DB" w:rsidRDefault="00A50BF7" w:rsidP="00227A20">
            <w:pPr>
              <w:ind w:left="-110" w:right="-121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Порядковий номер</w:t>
            </w:r>
          </w:p>
        </w:tc>
        <w:tc>
          <w:tcPr>
            <w:tcW w:w="2268" w:type="dxa"/>
            <w:vAlign w:val="center"/>
          </w:tcPr>
          <w:p w14:paraId="3787EE65" w14:textId="77777777" w:rsidR="00A50BF7" w:rsidRPr="005464DB" w:rsidRDefault="00A50BF7" w:rsidP="00227A20">
            <w:pPr>
              <w:ind w:left="-112" w:right="-108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Прізвище, ім’я та по батькові кандидата</w:t>
            </w:r>
          </w:p>
        </w:tc>
        <w:tc>
          <w:tcPr>
            <w:tcW w:w="2282" w:type="dxa"/>
            <w:vAlign w:val="center"/>
          </w:tcPr>
          <w:p w14:paraId="74D177D9" w14:textId="77777777" w:rsidR="00A50BF7" w:rsidRPr="005464DB" w:rsidRDefault="00A50BF7" w:rsidP="00227A20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Перевірка рівня фізичної підготовки</w:t>
            </w:r>
          </w:p>
        </w:tc>
        <w:tc>
          <w:tcPr>
            <w:tcW w:w="1403" w:type="dxa"/>
            <w:vAlign w:val="center"/>
          </w:tcPr>
          <w:p w14:paraId="22EFB3E6" w14:textId="77777777" w:rsidR="00A50BF7" w:rsidRPr="005464DB" w:rsidRDefault="00A50BF7" w:rsidP="00227A20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Проведення співбесіди</w:t>
            </w:r>
          </w:p>
        </w:tc>
        <w:tc>
          <w:tcPr>
            <w:tcW w:w="1626" w:type="dxa"/>
            <w:vAlign w:val="center"/>
          </w:tcPr>
          <w:p w14:paraId="60D53FF7" w14:textId="77777777" w:rsidR="00A50BF7" w:rsidRPr="005464DB" w:rsidRDefault="00A50BF7" w:rsidP="00227A20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Загальна кількість балів</w:t>
            </w:r>
          </w:p>
        </w:tc>
        <w:tc>
          <w:tcPr>
            <w:tcW w:w="642" w:type="dxa"/>
            <w:vAlign w:val="center"/>
          </w:tcPr>
          <w:p w14:paraId="7003D685" w14:textId="77777777" w:rsidR="00A50BF7" w:rsidRPr="005464DB" w:rsidRDefault="00A50BF7" w:rsidP="00227A20">
            <w:pPr>
              <w:shd w:val="clear" w:color="auto" w:fill="FFFFFF"/>
              <w:ind w:left="-40" w:right="-109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Рейтинг</w:t>
            </w:r>
          </w:p>
        </w:tc>
      </w:tr>
      <w:tr w:rsidR="00A50BF7" w:rsidRPr="005464DB" w14:paraId="090BD351" w14:textId="77777777" w:rsidTr="00227A20">
        <w:tc>
          <w:tcPr>
            <w:tcW w:w="1413" w:type="dxa"/>
            <w:vAlign w:val="center"/>
          </w:tcPr>
          <w:p w14:paraId="4B77BB8C" w14:textId="77777777" w:rsidR="00A50BF7" w:rsidRPr="005464DB" w:rsidRDefault="00A50BF7" w:rsidP="00227A20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268" w:type="dxa"/>
            <w:vAlign w:val="center"/>
          </w:tcPr>
          <w:p w14:paraId="4B62B9BC" w14:textId="3865F573" w:rsidR="00A50BF7" w:rsidRPr="005464DB" w:rsidRDefault="00100363" w:rsidP="00227A20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180EB5">
              <w:rPr>
                <w:color w:val="000000" w:themeColor="text1"/>
                <w:szCs w:val="28"/>
                <w:lang w:bidi="en-US"/>
              </w:rPr>
              <w:t>ПЕТРУК Валентин Михайлович</w:t>
            </w:r>
          </w:p>
        </w:tc>
        <w:tc>
          <w:tcPr>
            <w:tcW w:w="2282" w:type="dxa"/>
            <w:vAlign w:val="center"/>
          </w:tcPr>
          <w:p w14:paraId="257C2CE7" w14:textId="77777777" w:rsidR="00A50BF7" w:rsidRPr="005464DB" w:rsidRDefault="00A50BF7" w:rsidP="00227A20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зараховано</w:t>
            </w:r>
          </w:p>
        </w:tc>
        <w:tc>
          <w:tcPr>
            <w:tcW w:w="1403" w:type="dxa"/>
            <w:vAlign w:val="center"/>
          </w:tcPr>
          <w:p w14:paraId="27D357F6" w14:textId="51559444" w:rsidR="00A50BF7" w:rsidRPr="005464DB" w:rsidRDefault="00A50BF7" w:rsidP="00227A20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  <w:r w:rsidR="00100363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626" w:type="dxa"/>
            <w:vAlign w:val="center"/>
          </w:tcPr>
          <w:p w14:paraId="71E23B20" w14:textId="51AC0AEC" w:rsidR="00A50BF7" w:rsidRPr="005464DB" w:rsidRDefault="00A50BF7" w:rsidP="00227A20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  <w:r w:rsidR="00100363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642" w:type="dxa"/>
            <w:vAlign w:val="center"/>
          </w:tcPr>
          <w:p w14:paraId="0F0334C3" w14:textId="77777777" w:rsidR="00A50BF7" w:rsidRPr="005464DB" w:rsidRDefault="00A50BF7" w:rsidP="00227A20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</w:t>
            </w:r>
          </w:p>
        </w:tc>
      </w:tr>
    </w:tbl>
    <w:p w14:paraId="5C4031CF" w14:textId="77777777" w:rsidR="00A50BF7" w:rsidRPr="00D34EE2" w:rsidRDefault="00A50BF7" w:rsidP="00F10077">
      <w:pPr>
        <w:shd w:val="clear" w:color="auto" w:fill="FFFFFF"/>
        <w:rPr>
          <w:sz w:val="20"/>
          <w:lang w:val="uk-UA" w:eastAsia="uk-UA"/>
        </w:rPr>
      </w:pPr>
    </w:p>
    <w:p w14:paraId="301264A1" w14:textId="42670822" w:rsidR="00F10077" w:rsidRPr="00D34EE2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D34EE2">
        <w:rPr>
          <w:b/>
          <w:szCs w:val="28"/>
          <w:lang w:val="uk-UA" w:eastAsia="uk-UA"/>
        </w:rPr>
        <w:lastRenderedPageBreak/>
        <w:t>СЛУХАЛИ:</w:t>
      </w:r>
      <w:r w:rsidRPr="00D34EE2">
        <w:rPr>
          <w:szCs w:val="28"/>
          <w:lang w:val="uk-UA" w:eastAsia="uk-UA"/>
        </w:rPr>
        <w:t xml:space="preserve"> </w:t>
      </w:r>
      <w:r w:rsidR="00D34EE2" w:rsidRPr="00D34EE2">
        <w:rPr>
          <w:szCs w:val="28"/>
          <w:lang w:val="uk-UA" w:eastAsia="uk-UA"/>
        </w:rPr>
        <w:t>г</w:t>
      </w:r>
      <w:r w:rsidRPr="00D34EE2">
        <w:rPr>
          <w:szCs w:val="28"/>
          <w:lang w:val="uk-UA" w:eastAsia="uk-UA"/>
        </w:rPr>
        <w:t xml:space="preserve">олову Комісії підполковника Служби судової охорони </w:t>
      </w:r>
      <w:r w:rsidR="00D34EE2" w:rsidRPr="00D34EE2">
        <w:rPr>
          <w:szCs w:val="28"/>
          <w:lang w:val="uk-UA" w:eastAsia="uk-UA"/>
        </w:rPr>
        <w:t>Войтюка</w:t>
      </w:r>
      <w:r w:rsidRPr="00D34EE2">
        <w:rPr>
          <w:szCs w:val="28"/>
          <w:lang w:val="uk-UA" w:eastAsia="uk-UA"/>
        </w:rPr>
        <w:t xml:space="preserve"> В.В., який запропонував за результатами загального рейтингового списку кандидат</w:t>
      </w:r>
      <w:r w:rsidR="00100363">
        <w:rPr>
          <w:szCs w:val="28"/>
          <w:lang w:val="uk-UA" w:eastAsia="uk-UA"/>
        </w:rPr>
        <w:t>ів</w:t>
      </w:r>
      <w:r w:rsidRPr="00D34EE2">
        <w:rPr>
          <w:szCs w:val="28"/>
          <w:lang w:val="uk-UA" w:eastAsia="uk-UA"/>
        </w:rPr>
        <w:t xml:space="preserve"> на зайняття </w:t>
      </w:r>
      <w:r w:rsidR="00100363">
        <w:rPr>
          <w:szCs w:val="28"/>
          <w:lang w:val="uk-UA" w:eastAsia="uk-UA"/>
        </w:rPr>
        <w:t xml:space="preserve">двох </w:t>
      </w:r>
      <w:r w:rsidRPr="00D34EE2">
        <w:rPr>
          <w:szCs w:val="28"/>
          <w:lang w:val="uk-UA" w:eastAsia="uk-UA"/>
        </w:rPr>
        <w:t>вакантних посад співробітників ТУ Служби визначити:</w:t>
      </w:r>
    </w:p>
    <w:p w14:paraId="077FD1E5" w14:textId="5888A80B" w:rsidR="00EE433A" w:rsidRDefault="00C439FC" w:rsidP="00C439FC">
      <w:pPr>
        <w:pStyle w:val="ad"/>
        <w:numPr>
          <w:ilvl w:val="0"/>
          <w:numId w:val="37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переможець конкурсу </w:t>
      </w:r>
      <w:r w:rsidR="00EE433A" w:rsidRPr="00D6173F">
        <w:rPr>
          <w:color w:val="000000" w:themeColor="text1"/>
          <w:lang w:val="uk-UA"/>
        </w:rPr>
        <w:t>на посаду</w:t>
      </w:r>
      <w:r w:rsidR="00EE433A" w:rsidRPr="00D6173F">
        <w:rPr>
          <w:color w:val="000000" w:themeColor="text1"/>
          <w:sz w:val="27"/>
          <w:szCs w:val="27"/>
          <w:lang w:val="uk-UA"/>
        </w:rPr>
        <w:t xml:space="preserve"> </w:t>
      </w:r>
      <w:r w:rsidR="00EE433A" w:rsidRPr="004C59A6">
        <w:rPr>
          <w:color w:val="000000" w:themeColor="text1"/>
          <w:lang w:val="uk-UA" w:bidi="en-US"/>
        </w:rPr>
        <w:t>контролера ІІ категорії 3 відділення (</w:t>
      </w:r>
      <w:r w:rsidR="00EE433A" w:rsidRPr="004C59A6">
        <w:rPr>
          <w:lang w:val="uk-UA" w:bidi="en-US"/>
        </w:rPr>
        <w:t>м. Нетішин) 4</w:t>
      </w:r>
      <w:r>
        <w:rPr>
          <w:lang w:val="uk-UA" w:bidi="en-US"/>
        </w:rPr>
        <w:t xml:space="preserve"> </w:t>
      </w:r>
      <w:r w:rsidR="00EE433A" w:rsidRPr="004C59A6">
        <w:rPr>
          <w:lang w:val="uk-UA" w:bidi="en-US"/>
        </w:rPr>
        <w:t>взводу охорони (м. Шепетівка) підрозділу охорони (м. Хмельницький)</w:t>
      </w:r>
      <w:r w:rsidR="00EE433A" w:rsidRPr="004C59A6">
        <w:rPr>
          <w:color w:val="000000" w:themeColor="text1"/>
          <w:lang w:val="uk-UA" w:bidi="en-US"/>
        </w:rPr>
        <w:t xml:space="preserve"> </w:t>
      </w:r>
      <w:r w:rsidR="00EE433A" w:rsidRPr="004C59A6">
        <w:rPr>
          <w:shd w:val="clear" w:color="auto" w:fill="FFFFFF"/>
          <w:lang w:val="uk-UA"/>
        </w:rPr>
        <w:t>ТУ Служби</w:t>
      </w:r>
      <w:r w:rsidR="00EE433A" w:rsidRPr="00D34EE2">
        <w:rPr>
          <w:color w:val="000000" w:themeColor="text1"/>
          <w:lang w:val="uk-UA"/>
        </w:rPr>
        <w:t xml:space="preserve"> </w:t>
      </w:r>
      <w:r w:rsidR="00EE433A">
        <w:rPr>
          <w:color w:val="000000" w:themeColor="text1"/>
          <w:lang w:val="uk-UA"/>
        </w:rPr>
        <w:t xml:space="preserve">– </w:t>
      </w:r>
      <w:proofErr w:type="spellStart"/>
      <w:r w:rsidR="00EE433A">
        <w:rPr>
          <w:color w:val="000000" w:themeColor="text1"/>
          <w:lang w:val="uk-UA"/>
        </w:rPr>
        <w:t>Сніцар</w:t>
      </w:r>
      <w:proofErr w:type="spellEnd"/>
      <w:r w:rsidR="00EE433A">
        <w:rPr>
          <w:color w:val="000000" w:themeColor="text1"/>
          <w:lang w:val="uk-UA"/>
        </w:rPr>
        <w:t xml:space="preserve"> Олександр Валентинович;</w:t>
      </w:r>
    </w:p>
    <w:p w14:paraId="41B857EA" w14:textId="335B971B" w:rsidR="00EE433A" w:rsidRDefault="00C439FC" w:rsidP="00C439FC">
      <w:pPr>
        <w:pStyle w:val="ad"/>
        <w:numPr>
          <w:ilvl w:val="0"/>
          <w:numId w:val="37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переможець конкурсу </w:t>
      </w:r>
      <w:r w:rsidRPr="00D6173F">
        <w:rPr>
          <w:color w:val="000000" w:themeColor="text1"/>
          <w:lang w:val="uk-UA"/>
        </w:rPr>
        <w:t>на посаду</w:t>
      </w:r>
      <w:r w:rsidRPr="00D6173F">
        <w:rPr>
          <w:color w:val="000000" w:themeColor="text1"/>
          <w:sz w:val="27"/>
          <w:szCs w:val="27"/>
          <w:lang w:val="uk-UA"/>
        </w:rPr>
        <w:t xml:space="preserve"> </w:t>
      </w:r>
      <w:r w:rsidR="00EE433A" w:rsidRPr="00A50BF7">
        <w:rPr>
          <w:color w:val="000000" w:themeColor="text1"/>
          <w:lang w:val="uk-UA" w:bidi="en-US"/>
        </w:rPr>
        <w:t>контролера ІІ категорії 5 відділення (</w:t>
      </w:r>
      <w:r w:rsidR="00EE433A" w:rsidRPr="00A50BF7">
        <w:rPr>
          <w:lang w:val="uk-UA" w:bidi="en-US"/>
        </w:rPr>
        <w:t>м. Славута) 4</w:t>
      </w:r>
      <w:r>
        <w:rPr>
          <w:lang w:val="uk-UA" w:bidi="en-US"/>
        </w:rPr>
        <w:t xml:space="preserve"> </w:t>
      </w:r>
      <w:r w:rsidR="00EE433A" w:rsidRPr="00A50BF7">
        <w:rPr>
          <w:lang w:val="uk-UA" w:bidi="en-US"/>
        </w:rPr>
        <w:t>взводу охорони (м. Шепетівка) підрозділу охорони (м. Хмельницький)</w:t>
      </w:r>
      <w:r w:rsidR="00EE433A" w:rsidRPr="00A50BF7">
        <w:rPr>
          <w:color w:val="000000" w:themeColor="text1"/>
          <w:lang w:val="uk-UA" w:bidi="en-US"/>
        </w:rPr>
        <w:t xml:space="preserve"> </w:t>
      </w:r>
      <w:r w:rsidR="00EE433A" w:rsidRPr="00A50BF7">
        <w:rPr>
          <w:shd w:val="clear" w:color="auto" w:fill="FFFFFF"/>
          <w:lang w:val="uk-UA"/>
        </w:rPr>
        <w:t>ТУ Служби</w:t>
      </w:r>
      <w:r w:rsidR="00EE433A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–</w:t>
      </w:r>
      <w:r w:rsidR="00EE433A">
        <w:rPr>
          <w:shd w:val="clear" w:color="auto" w:fill="FFFFFF"/>
          <w:lang w:val="uk-UA"/>
        </w:rPr>
        <w:t xml:space="preserve"> </w:t>
      </w:r>
      <w:r w:rsidR="00EE433A" w:rsidRPr="00180EB5">
        <w:rPr>
          <w:color w:val="000000" w:themeColor="text1"/>
          <w:lang w:bidi="en-US"/>
        </w:rPr>
        <w:t>П</w:t>
      </w:r>
      <w:proofErr w:type="spellStart"/>
      <w:r w:rsidR="00EE433A">
        <w:rPr>
          <w:color w:val="000000" w:themeColor="text1"/>
          <w:lang w:val="uk-UA" w:bidi="en-US"/>
        </w:rPr>
        <w:t>етрук</w:t>
      </w:r>
      <w:proofErr w:type="spellEnd"/>
      <w:r>
        <w:rPr>
          <w:color w:val="000000" w:themeColor="text1"/>
          <w:lang w:val="uk-UA" w:bidi="en-US"/>
        </w:rPr>
        <w:t xml:space="preserve"> </w:t>
      </w:r>
      <w:r w:rsidR="00EE433A" w:rsidRPr="00180EB5">
        <w:rPr>
          <w:color w:val="000000" w:themeColor="text1"/>
          <w:lang w:bidi="en-US"/>
        </w:rPr>
        <w:t>Валентин Михайлович</w:t>
      </w:r>
      <w:r w:rsidR="00EE433A">
        <w:rPr>
          <w:color w:val="000000" w:themeColor="text1"/>
          <w:lang w:val="uk-UA" w:bidi="en-US"/>
        </w:rPr>
        <w:t>.</w:t>
      </w:r>
    </w:p>
    <w:p w14:paraId="2812BB85" w14:textId="77777777" w:rsidR="00F10077" w:rsidRPr="00892ECE" w:rsidRDefault="00F10077" w:rsidP="00F10077">
      <w:pPr>
        <w:shd w:val="clear" w:color="auto" w:fill="FFFFFF"/>
        <w:ind w:firstLine="709"/>
        <w:rPr>
          <w:sz w:val="20"/>
          <w:lang w:val="uk-UA" w:eastAsia="uk-UA"/>
        </w:rPr>
      </w:pPr>
    </w:p>
    <w:p w14:paraId="71B09F1A" w14:textId="77777777" w:rsidR="00F10077" w:rsidRPr="005464DB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b/>
          <w:i/>
          <w:szCs w:val="28"/>
          <w:lang w:val="uk-UA" w:eastAsia="uk-UA"/>
        </w:rPr>
        <w:t>Голосували:</w:t>
      </w:r>
      <w:r w:rsidRPr="005464DB">
        <w:rPr>
          <w:szCs w:val="28"/>
          <w:lang w:val="uk-UA" w:eastAsia="uk-UA"/>
        </w:rPr>
        <w:t xml:space="preserve"> «за» – одноголосно.</w:t>
      </w:r>
    </w:p>
    <w:p w14:paraId="1FD494B8" w14:textId="77777777" w:rsidR="00F10077" w:rsidRPr="00892ECE" w:rsidRDefault="00F10077" w:rsidP="00F10077">
      <w:pPr>
        <w:shd w:val="clear" w:color="auto" w:fill="FFFFFF"/>
        <w:ind w:firstLine="709"/>
        <w:rPr>
          <w:sz w:val="20"/>
          <w:lang w:val="uk-UA" w:eastAsia="uk-UA"/>
        </w:rPr>
      </w:pPr>
    </w:p>
    <w:p w14:paraId="395A1C74" w14:textId="53D6407C" w:rsidR="00F10077" w:rsidRDefault="00F10077" w:rsidP="00F10077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lang w:val="uk-UA" w:eastAsia="uk-UA"/>
        </w:rPr>
      </w:pPr>
      <w:bookmarkStart w:id="6" w:name="_Hlk207271730"/>
      <w:r w:rsidRPr="005464DB">
        <w:rPr>
          <w:b/>
          <w:lang w:val="uk-UA" w:eastAsia="uk-UA"/>
        </w:rPr>
        <w:t>УХВАЛИЛИ:</w:t>
      </w:r>
      <w:r w:rsidRPr="005464DB">
        <w:rPr>
          <w:lang w:val="uk-UA" w:eastAsia="uk-UA"/>
        </w:rPr>
        <w:t xml:space="preserve"> визначити переможц</w:t>
      </w:r>
      <w:r w:rsidR="00C439FC">
        <w:rPr>
          <w:lang w:val="uk-UA" w:eastAsia="uk-UA"/>
        </w:rPr>
        <w:t>ями</w:t>
      </w:r>
      <w:r w:rsidRPr="005464DB">
        <w:rPr>
          <w:lang w:val="uk-UA" w:eastAsia="uk-UA"/>
        </w:rPr>
        <w:t xml:space="preserve"> </w:t>
      </w:r>
      <w:r w:rsidR="00892ECE">
        <w:rPr>
          <w:lang w:val="uk-UA" w:eastAsia="uk-UA"/>
        </w:rPr>
        <w:t>де</w:t>
      </w:r>
      <w:r w:rsidR="00C439FC">
        <w:rPr>
          <w:lang w:val="uk-UA" w:eastAsia="uk-UA"/>
        </w:rPr>
        <w:t>в’</w:t>
      </w:r>
      <w:r w:rsidR="00892ECE">
        <w:rPr>
          <w:lang w:val="uk-UA" w:eastAsia="uk-UA"/>
        </w:rPr>
        <w:t>ятого</w:t>
      </w:r>
      <w:r w:rsidRPr="005464DB">
        <w:rPr>
          <w:lang w:val="uk-UA" w:eastAsia="uk-UA"/>
        </w:rPr>
        <w:t xml:space="preserve"> конкурсу</w:t>
      </w:r>
      <w:r w:rsidRPr="005464DB">
        <w:rPr>
          <w:bCs/>
          <w:szCs w:val="27"/>
          <w:lang w:val="uk-UA" w:eastAsia="uk-UA"/>
        </w:rPr>
        <w:t xml:space="preserve"> на зайняття </w:t>
      </w:r>
      <w:r w:rsidR="00892ECE">
        <w:rPr>
          <w:bCs/>
          <w:szCs w:val="27"/>
          <w:lang w:val="uk-UA" w:eastAsia="uk-UA"/>
        </w:rPr>
        <w:t>двох</w:t>
      </w:r>
      <w:r w:rsidRPr="005464DB">
        <w:rPr>
          <w:bCs/>
          <w:szCs w:val="27"/>
          <w:lang w:val="uk-UA" w:eastAsia="uk-UA"/>
        </w:rPr>
        <w:t xml:space="preserve"> вакантних посад співробітників ТУ Служби наступн</w:t>
      </w:r>
      <w:r w:rsidR="00C439FC">
        <w:rPr>
          <w:bCs/>
          <w:szCs w:val="27"/>
          <w:lang w:val="uk-UA" w:eastAsia="uk-UA"/>
        </w:rPr>
        <w:t>их</w:t>
      </w:r>
      <w:r w:rsidRPr="005464DB">
        <w:rPr>
          <w:bCs/>
          <w:szCs w:val="27"/>
          <w:lang w:val="uk-UA" w:eastAsia="uk-UA"/>
        </w:rPr>
        <w:t xml:space="preserve"> кандидат</w:t>
      </w:r>
      <w:r w:rsidR="00C439FC">
        <w:rPr>
          <w:bCs/>
          <w:szCs w:val="27"/>
          <w:lang w:val="uk-UA" w:eastAsia="uk-UA"/>
        </w:rPr>
        <w:t>ів</w:t>
      </w:r>
      <w:r w:rsidRPr="005464DB">
        <w:rPr>
          <w:lang w:val="uk-UA" w:eastAsia="uk-UA"/>
        </w:rPr>
        <w:t>:</w:t>
      </w:r>
    </w:p>
    <w:p w14:paraId="69F8C491" w14:textId="5DDEED6E" w:rsidR="00C439FC" w:rsidRDefault="00C439FC" w:rsidP="00B139D2">
      <w:pPr>
        <w:pStyle w:val="ad"/>
        <w:numPr>
          <w:ilvl w:val="0"/>
          <w:numId w:val="34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color w:val="000000" w:themeColor="text1"/>
          <w:lang w:val="uk-UA"/>
        </w:rPr>
      </w:pPr>
      <w:r w:rsidRPr="00D6173F">
        <w:rPr>
          <w:color w:val="000000" w:themeColor="text1"/>
          <w:lang w:val="uk-UA"/>
        </w:rPr>
        <w:t>на посаду</w:t>
      </w:r>
      <w:r w:rsidRPr="00D6173F">
        <w:rPr>
          <w:color w:val="000000" w:themeColor="text1"/>
          <w:sz w:val="27"/>
          <w:szCs w:val="27"/>
          <w:lang w:val="uk-UA"/>
        </w:rPr>
        <w:t xml:space="preserve"> </w:t>
      </w:r>
      <w:r w:rsidRPr="004C59A6">
        <w:rPr>
          <w:color w:val="000000" w:themeColor="text1"/>
          <w:lang w:val="uk-UA" w:bidi="en-US"/>
        </w:rPr>
        <w:t>контролера ІІ категорії 3 відділення (</w:t>
      </w:r>
      <w:r w:rsidRPr="004C59A6">
        <w:rPr>
          <w:lang w:val="uk-UA" w:bidi="en-US"/>
        </w:rPr>
        <w:t>м. Нетішин) 4 взводу охорони (м. Шепетівка) підрозділу охорони (м. Хмельницький)</w:t>
      </w:r>
      <w:r w:rsidRPr="004C59A6">
        <w:rPr>
          <w:color w:val="000000" w:themeColor="text1"/>
          <w:lang w:val="uk-UA" w:bidi="en-US"/>
        </w:rPr>
        <w:t xml:space="preserve"> </w:t>
      </w:r>
      <w:r w:rsidRPr="004C59A6">
        <w:rPr>
          <w:shd w:val="clear" w:color="auto" w:fill="FFFFFF"/>
          <w:lang w:val="uk-UA"/>
        </w:rPr>
        <w:t>ТУ Служби</w:t>
      </w:r>
      <w:r w:rsidRPr="00D34EE2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– </w:t>
      </w:r>
      <w:proofErr w:type="spellStart"/>
      <w:r>
        <w:rPr>
          <w:color w:val="000000" w:themeColor="text1"/>
          <w:lang w:val="uk-UA"/>
        </w:rPr>
        <w:t>Сніцара</w:t>
      </w:r>
      <w:proofErr w:type="spellEnd"/>
      <w:r>
        <w:rPr>
          <w:color w:val="000000" w:themeColor="text1"/>
          <w:lang w:val="uk-UA"/>
        </w:rPr>
        <w:t xml:space="preserve"> Олександра Валентиновича;</w:t>
      </w:r>
    </w:p>
    <w:p w14:paraId="0799E49E" w14:textId="2A2757FB" w:rsidR="00C439FC" w:rsidRDefault="00C439FC" w:rsidP="00B139D2">
      <w:pPr>
        <w:pStyle w:val="ad"/>
        <w:numPr>
          <w:ilvl w:val="0"/>
          <w:numId w:val="34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color w:val="000000" w:themeColor="text1"/>
          <w:lang w:val="uk-UA"/>
        </w:rPr>
      </w:pPr>
      <w:r w:rsidRPr="00A50BF7">
        <w:rPr>
          <w:color w:val="000000" w:themeColor="text1"/>
          <w:lang w:val="uk-UA"/>
        </w:rPr>
        <w:t xml:space="preserve">на посаду </w:t>
      </w:r>
      <w:r w:rsidRPr="00A50BF7">
        <w:rPr>
          <w:color w:val="000000" w:themeColor="text1"/>
          <w:lang w:val="uk-UA" w:bidi="en-US"/>
        </w:rPr>
        <w:t>контролера ІІ категорії 5 відділення (</w:t>
      </w:r>
      <w:r w:rsidRPr="00A50BF7">
        <w:rPr>
          <w:lang w:val="uk-UA" w:bidi="en-US"/>
        </w:rPr>
        <w:t>м. Славута) 4 взводу охорони (м. Шепетівка) підрозділу охорони (м. Хмельницький)</w:t>
      </w:r>
      <w:r w:rsidRPr="00A50BF7">
        <w:rPr>
          <w:color w:val="000000" w:themeColor="text1"/>
          <w:lang w:val="uk-UA" w:bidi="en-US"/>
        </w:rPr>
        <w:t xml:space="preserve"> </w:t>
      </w:r>
      <w:r w:rsidRPr="00A50BF7">
        <w:rPr>
          <w:shd w:val="clear" w:color="auto" w:fill="FFFFFF"/>
          <w:lang w:val="uk-UA"/>
        </w:rPr>
        <w:t>ТУ Служби</w:t>
      </w:r>
      <w:r>
        <w:rPr>
          <w:shd w:val="clear" w:color="auto" w:fill="FFFFFF"/>
          <w:lang w:val="uk-UA"/>
        </w:rPr>
        <w:t xml:space="preserve"> – </w:t>
      </w:r>
      <w:r w:rsidRPr="00180EB5">
        <w:rPr>
          <w:color w:val="000000" w:themeColor="text1"/>
          <w:lang w:bidi="en-US"/>
        </w:rPr>
        <w:t>П</w:t>
      </w:r>
      <w:proofErr w:type="spellStart"/>
      <w:r>
        <w:rPr>
          <w:color w:val="000000" w:themeColor="text1"/>
          <w:lang w:val="uk-UA" w:bidi="en-US"/>
        </w:rPr>
        <w:t>етрука</w:t>
      </w:r>
      <w:proofErr w:type="spellEnd"/>
      <w:r>
        <w:rPr>
          <w:color w:val="000000" w:themeColor="text1"/>
          <w:lang w:val="uk-UA" w:bidi="en-US"/>
        </w:rPr>
        <w:t xml:space="preserve"> </w:t>
      </w:r>
      <w:r w:rsidRPr="00180EB5">
        <w:rPr>
          <w:color w:val="000000" w:themeColor="text1"/>
          <w:lang w:bidi="en-US"/>
        </w:rPr>
        <w:t>Валентин</w:t>
      </w:r>
      <w:r>
        <w:rPr>
          <w:color w:val="000000" w:themeColor="text1"/>
          <w:lang w:val="uk-UA" w:bidi="en-US"/>
        </w:rPr>
        <w:t>а</w:t>
      </w:r>
      <w:r w:rsidRPr="00180EB5">
        <w:rPr>
          <w:color w:val="000000" w:themeColor="text1"/>
          <w:lang w:bidi="en-US"/>
        </w:rPr>
        <w:t xml:space="preserve"> Михайлович</w:t>
      </w:r>
      <w:r>
        <w:rPr>
          <w:color w:val="000000" w:themeColor="text1"/>
          <w:lang w:val="uk-UA" w:bidi="en-US"/>
        </w:rPr>
        <w:t>а.</w:t>
      </w:r>
    </w:p>
    <w:p w14:paraId="0ECE81D2" w14:textId="77777777" w:rsidR="00AD1F36" w:rsidRPr="00B139D2" w:rsidRDefault="00AD1F36" w:rsidP="00F10077">
      <w:pPr>
        <w:shd w:val="clear" w:color="auto" w:fill="FFFFFF"/>
        <w:ind w:firstLine="709"/>
        <w:rPr>
          <w:sz w:val="20"/>
          <w:lang w:val="uk-UA" w:eastAsia="uk-UA"/>
        </w:rPr>
      </w:pPr>
    </w:p>
    <w:p w14:paraId="62E34ACC" w14:textId="68C954FE" w:rsidR="00F10077" w:rsidRPr="005464DB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szCs w:val="28"/>
          <w:lang w:val="uk-UA" w:eastAsia="uk-UA"/>
        </w:rPr>
        <w:t>Оскільки питання порядку денного вичерпані, засідання Комісії оголошується закритим.</w:t>
      </w:r>
    </w:p>
    <w:bookmarkEnd w:id="6"/>
    <w:p w14:paraId="44B95045" w14:textId="77777777" w:rsidR="00F10077" w:rsidRPr="005464DB" w:rsidRDefault="00F10077" w:rsidP="00F10077">
      <w:pPr>
        <w:shd w:val="clear" w:color="auto" w:fill="FFFFFF"/>
        <w:rPr>
          <w:szCs w:val="28"/>
          <w:lang w:val="uk-UA" w:eastAsia="uk-UA"/>
        </w:rPr>
      </w:pPr>
    </w:p>
    <w:p w14:paraId="144950F1" w14:textId="77777777" w:rsidR="00F10077" w:rsidRPr="005464DB" w:rsidRDefault="00F10077" w:rsidP="00F10077">
      <w:pPr>
        <w:shd w:val="clear" w:color="auto" w:fill="FFFFFF"/>
        <w:ind w:firstLine="709"/>
        <w:rPr>
          <w:sz w:val="27"/>
          <w:szCs w:val="27"/>
          <w:lang w:val="uk-UA" w:eastAsia="uk-UA"/>
        </w:rPr>
      </w:pPr>
      <w:r w:rsidRPr="005464DB">
        <w:rPr>
          <w:sz w:val="27"/>
          <w:szCs w:val="27"/>
          <w:lang w:val="uk-UA" w:eastAsia="uk-UA"/>
        </w:rPr>
        <w:t>Додатки:</w:t>
      </w:r>
    </w:p>
    <w:p w14:paraId="5BB2FA47" w14:textId="7FF4AE54" w:rsidR="00F10077" w:rsidRPr="00D34E45" w:rsidRDefault="00F10077" w:rsidP="00F10077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 w:eastAsia="uk-UA"/>
        </w:rPr>
        <w:t xml:space="preserve">Відомість результатів перевірки фізичної підготовленості кандидатів на заміщення вакантних посад співробітників ТУ Служби на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 xml:space="preserve"> </w:t>
      </w:r>
      <w:proofErr w:type="spellStart"/>
      <w:r w:rsidRPr="00D34E45">
        <w:rPr>
          <w:sz w:val="27"/>
          <w:szCs w:val="27"/>
          <w:lang w:val="uk-UA" w:eastAsia="uk-UA"/>
        </w:rPr>
        <w:t>арк</w:t>
      </w:r>
      <w:proofErr w:type="spellEnd"/>
      <w:r w:rsidRPr="00D34E45">
        <w:rPr>
          <w:sz w:val="27"/>
          <w:szCs w:val="27"/>
          <w:lang w:val="uk-UA" w:eastAsia="uk-UA"/>
        </w:rPr>
        <w:t xml:space="preserve">. в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 xml:space="preserve"> прим</w:t>
      </w:r>
      <w:r w:rsidR="00D34E45" w:rsidRPr="00D34E45">
        <w:rPr>
          <w:sz w:val="27"/>
          <w:szCs w:val="27"/>
          <w:lang w:val="uk-UA" w:eastAsia="uk-UA"/>
        </w:rPr>
        <w:t>.</w:t>
      </w:r>
    </w:p>
    <w:p w14:paraId="1753CB87" w14:textId="193A07C1" w:rsidR="00F10077" w:rsidRPr="00D34E45" w:rsidRDefault="00F10077" w:rsidP="00F10077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 w:eastAsia="uk-UA"/>
        </w:rPr>
        <w:t>Зведенні відомості середніх балів співбесіди кандидат</w:t>
      </w:r>
      <w:r w:rsidR="00B139D2">
        <w:rPr>
          <w:sz w:val="27"/>
          <w:szCs w:val="27"/>
          <w:lang w:val="uk-UA" w:eastAsia="uk-UA"/>
        </w:rPr>
        <w:t>ів</w:t>
      </w:r>
      <w:r w:rsidRPr="00D34E45">
        <w:rPr>
          <w:sz w:val="27"/>
          <w:szCs w:val="27"/>
          <w:lang w:val="uk-UA" w:eastAsia="uk-UA"/>
        </w:rPr>
        <w:t xml:space="preserve"> на </w:t>
      </w:r>
      <w:r w:rsidR="00B139D2">
        <w:rPr>
          <w:sz w:val="27"/>
          <w:szCs w:val="27"/>
          <w:u w:val="single"/>
          <w:lang w:val="uk-UA" w:eastAsia="uk-UA"/>
        </w:rPr>
        <w:t>6</w:t>
      </w:r>
      <w:r w:rsidRPr="00D34E45">
        <w:rPr>
          <w:sz w:val="27"/>
          <w:szCs w:val="27"/>
          <w:lang w:val="uk-UA" w:eastAsia="uk-UA"/>
        </w:rPr>
        <w:t xml:space="preserve"> </w:t>
      </w:r>
      <w:proofErr w:type="spellStart"/>
      <w:r w:rsidRPr="00D34E45">
        <w:rPr>
          <w:sz w:val="27"/>
          <w:szCs w:val="27"/>
          <w:lang w:val="uk-UA" w:eastAsia="uk-UA"/>
        </w:rPr>
        <w:t>арк</w:t>
      </w:r>
      <w:proofErr w:type="spellEnd"/>
      <w:r w:rsidRPr="00D34E45">
        <w:rPr>
          <w:sz w:val="27"/>
          <w:szCs w:val="27"/>
          <w:lang w:val="uk-UA" w:eastAsia="uk-UA"/>
        </w:rPr>
        <w:t xml:space="preserve">. в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="00D34E45" w:rsidRPr="00D34E45">
        <w:rPr>
          <w:sz w:val="27"/>
          <w:szCs w:val="27"/>
          <w:lang w:val="uk-UA" w:eastAsia="uk-UA"/>
        </w:rPr>
        <w:t xml:space="preserve"> </w:t>
      </w:r>
      <w:r w:rsidRPr="00D34E45">
        <w:rPr>
          <w:sz w:val="27"/>
          <w:szCs w:val="27"/>
          <w:lang w:val="uk-UA" w:eastAsia="uk-UA"/>
        </w:rPr>
        <w:t>прим</w:t>
      </w:r>
      <w:r w:rsidR="00D34E45" w:rsidRPr="00D34E45">
        <w:rPr>
          <w:sz w:val="27"/>
          <w:szCs w:val="27"/>
          <w:lang w:val="uk-UA" w:eastAsia="uk-UA"/>
        </w:rPr>
        <w:t>.</w:t>
      </w:r>
    </w:p>
    <w:p w14:paraId="47BB1FEC" w14:textId="4697ECCE" w:rsidR="009E6368" w:rsidRPr="00D34E45" w:rsidRDefault="00F10077" w:rsidP="00881E86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/>
        </w:rPr>
        <w:t xml:space="preserve">Відомість загального рейтингу результатів </w:t>
      </w:r>
      <w:r w:rsidR="00D34E45">
        <w:rPr>
          <w:sz w:val="27"/>
          <w:szCs w:val="27"/>
          <w:lang w:val="uk-UA"/>
        </w:rPr>
        <w:t>де</w:t>
      </w:r>
      <w:r w:rsidR="00B139D2">
        <w:rPr>
          <w:sz w:val="27"/>
          <w:szCs w:val="27"/>
          <w:lang w:val="uk-UA"/>
        </w:rPr>
        <w:t>в’</w:t>
      </w:r>
      <w:r w:rsidR="00D34E45">
        <w:rPr>
          <w:sz w:val="27"/>
          <w:szCs w:val="27"/>
          <w:lang w:val="uk-UA"/>
        </w:rPr>
        <w:t>ятого</w:t>
      </w:r>
      <w:r w:rsidRPr="00D34E45">
        <w:rPr>
          <w:sz w:val="27"/>
          <w:szCs w:val="27"/>
          <w:lang w:val="uk-UA"/>
        </w:rPr>
        <w:t xml:space="preserve"> конкурсу на зайняття вакантних посад співробітників ТУ Служби на </w:t>
      </w:r>
      <w:r w:rsidRPr="00D34E45">
        <w:rPr>
          <w:sz w:val="27"/>
          <w:szCs w:val="27"/>
          <w:u w:val="single"/>
          <w:lang w:val="uk-UA"/>
        </w:rPr>
        <w:t>1</w:t>
      </w:r>
      <w:r w:rsidRPr="00D34E45">
        <w:rPr>
          <w:sz w:val="27"/>
          <w:szCs w:val="27"/>
          <w:lang w:val="uk-UA"/>
        </w:rPr>
        <w:t xml:space="preserve"> </w:t>
      </w:r>
      <w:proofErr w:type="spellStart"/>
      <w:r w:rsidRPr="00D34E45">
        <w:rPr>
          <w:sz w:val="27"/>
          <w:szCs w:val="27"/>
          <w:lang w:val="uk-UA"/>
        </w:rPr>
        <w:t>арк</w:t>
      </w:r>
      <w:proofErr w:type="spellEnd"/>
      <w:r w:rsidRPr="00D34E45">
        <w:rPr>
          <w:sz w:val="27"/>
          <w:szCs w:val="27"/>
          <w:lang w:val="uk-UA"/>
        </w:rPr>
        <w:t xml:space="preserve">. в </w:t>
      </w:r>
      <w:r w:rsidRPr="00D34E45">
        <w:rPr>
          <w:sz w:val="27"/>
          <w:szCs w:val="27"/>
          <w:u w:val="single"/>
          <w:lang w:val="uk-UA"/>
        </w:rPr>
        <w:t>1</w:t>
      </w:r>
      <w:r w:rsidRPr="00D34E45">
        <w:rPr>
          <w:sz w:val="27"/>
          <w:szCs w:val="27"/>
          <w:lang w:val="uk-UA"/>
        </w:rPr>
        <w:t xml:space="preserve"> прим.</w:t>
      </w:r>
    </w:p>
    <w:p w14:paraId="75BB15F7" w14:textId="25612CD8" w:rsidR="0075648D" w:rsidRDefault="0075648D" w:rsidP="00C23053">
      <w:pPr>
        <w:pStyle w:val="ft0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1C021E0E" w14:textId="77777777" w:rsidR="00D34E45" w:rsidRPr="00D34E45" w:rsidRDefault="00D34E45" w:rsidP="00C23053">
      <w:pPr>
        <w:pStyle w:val="ft0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36BFD46B" w14:textId="77777777" w:rsidR="0075648D" w:rsidRPr="00D34E45" w:rsidRDefault="0075648D" w:rsidP="0075648D">
      <w:pPr>
        <w:pStyle w:val="ft06"/>
        <w:shd w:val="clear" w:color="auto" w:fill="FFFFFF"/>
        <w:tabs>
          <w:tab w:val="left" w:pos="6237"/>
        </w:tabs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34E45">
        <w:rPr>
          <w:b/>
          <w:bCs/>
          <w:color w:val="000000"/>
          <w:sz w:val="28"/>
          <w:szCs w:val="28"/>
        </w:rPr>
        <w:t>Голова комісії:</w:t>
      </w:r>
      <w:r w:rsidRPr="00D34E45">
        <w:rPr>
          <w:color w:val="000000"/>
          <w:sz w:val="28"/>
          <w:szCs w:val="28"/>
        </w:rPr>
        <w:t xml:space="preserve">                    _________________</w:t>
      </w:r>
      <w:r w:rsidRPr="00D34E45">
        <w:rPr>
          <w:color w:val="000000"/>
          <w:sz w:val="28"/>
          <w:szCs w:val="28"/>
        </w:rPr>
        <w:tab/>
      </w:r>
      <w:r w:rsidRPr="00D34E45">
        <w:rPr>
          <w:b/>
          <w:color w:val="000000"/>
          <w:sz w:val="28"/>
          <w:szCs w:val="28"/>
        </w:rPr>
        <w:t>Володимир ВОЙТЮК</w:t>
      </w:r>
    </w:p>
    <w:p w14:paraId="7844CBCF" w14:textId="77777777" w:rsidR="0075648D" w:rsidRPr="00D34E45" w:rsidRDefault="0075648D" w:rsidP="0075648D">
      <w:pPr>
        <w:shd w:val="clear" w:color="auto" w:fill="FFFFFF"/>
        <w:tabs>
          <w:tab w:val="left" w:pos="4111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 w:val="20"/>
          <w:lang w:val="uk-UA"/>
        </w:rPr>
        <w:t xml:space="preserve">                                                                        </w:t>
      </w:r>
      <w:r w:rsidRPr="00D34E45">
        <w:rPr>
          <w:color w:val="000000"/>
          <w:sz w:val="20"/>
          <w:lang w:val="uk-UA"/>
        </w:rPr>
        <w:tab/>
        <w:t>(підпис)</w:t>
      </w:r>
    </w:p>
    <w:p w14:paraId="024BB439" w14:textId="77777777" w:rsidR="0075648D" w:rsidRPr="00D34E45" w:rsidRDefault="0075648D" w:rsidP="0075648D">
      <w:pPr>
        <w:shd w:val="clear" w:color="auto" w:fill="FFFFFF"/>
        <w:textAlignment w:val="baseline"/>
        <w:rPr>
          <w:b/>
          <w:bCs/>
          <w:color w:val="000000"/>
          <w:szCs w:val="28"/>
          <w:lang w:val="uk-UA"/>
        </w:rPr>
      </w:pPr>
      <w:r w:rsidRPr="00D34E45">
        <w:rPr>
          <w:b/>
          <w:bCs/>
          <w:color w:val="000000"/>
          <w:szCs w:val="28"/>
          <w:lang w:val="uk-UA"/>
        </w:rPr>
        <w:t>Члени комісії:</w:t>
      </w:r>
    </w:p>
    <w:p w14:paraId="2D4D911A" w14:textId="77777777" w:rsidR="0075648D" w:rsidRPr="00D34E45" w:rsidRDefault="0075648D" w:rsidP="0075648D">
      <w:pPr>
        <w:shd w:val="clear" w:color="auto" w:fill="FFFFFF"/>
        <w:tabs>
          <w:tab w:val="left" w:pos="2977"/>
          <w:tab w:val="left" w:pos="3119"/>
          <w:tab w:val="left" w:pos="3402"/>
          <w:tab w:val="left" w:pos="4111"/>
          <w:tab w:val="left" w:pos="6237"/>
        </w:tabs>
        <w:textAlignment w:val="baseline"/>
        <w:rPr>
          <w:b/>
          <w:color w:val="000000"/>
          <w:szCs w:val="28"/>
          <w:lang w:val="uk-UA"/>
        </w:rPr>
      </w:pPr>
      <w:r w:rsidRPr="00D34E45">
        <w:rPr>
          <w:color w:val="000000"/>
          <w:szCs w:val="28"/>
          <w:lang w:val="uk-UA"/>
        </w:rPr>
        <w:t xml:space="preserve">                                                _________________</w:t>
      </w:r>
      <w:r w:rsidRPr="00D34E45">
        <w:rPr>
          <w:color w:val="000000"/>
          <w:szCs w:val="28"/>
          <w:lang w:val="uk-UA"/>
        </w:rPr>
        <w:tab/>
      </w:r>
      <w:r w:rsidRPr="00D34E45">
        <w:rPr>
          <w:b/>
          <w:color w:val="000000"/>
          <w:szCs w:val="28"/>
          <w:lang w:val="uk-UA"/>
        </w:rPr>
        <w:t>Марина БАРАНОВСЬКА</w:t>
      </w:r>
    </w:p>
    <w:p w14:paraId="13C4543D" w14:textId="77777777" w:rsidR="0075648D" w:rsidRPr="00D34E45" w:rsidRDefault="0075648D" w:rsidP="0075648D">
      <w:pPr>
        <w:shd w:val="clear" w:color="auto" w:fill="FFFFFF"/>
        <w:tabs>
          <w:tab w:val="left" w:pos="3402"/>
          <w:tab w:val="left" w:pos="4111"/>
          <w:tab w:val="left" w:pos="6804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 w:val="20"/>
          <w:lang w:val="uk-UA"/>
        </w:rPr>
        <w:t>(підпис)</w:t>
      </w:r>
    </w:p>
    <w:p w14:paraId="6DE05EB5" w14:textId="143510A0" w:rsidR="0075648D" w:rsidRPr="00D34E45" w:rsidRDefault="0075648D" w:rsidP="0075648D">
      <w:pPr>
        <w:shd w:val="clear" w:color="auto" w:fill="FFFFFF"/>
        <w:tabs>
          <w:tab w:val="left" w:pos="2977"/>
          <w:tab w:val="left" w:pos="3119"/>
          <w:tab w:val="left" w:pos="3402"/>
          <w:tab w:val="left" w:pos="4111"/>
          <w:tab w:val="left" w:pos="6237"/>
        </w:tabs>
        <w:textAlignment w:val="baseline"/>
        <w:rPr>
          <w:b/>
          <w:color w:val="000000"/>
          <w:szCs w:val="28"/>
          <w:lang w:val="uk-UA"/>
        </w:rPr>
      </w:pPr>
      <w:r w:rsidRPr="00D34E45">
        <w:rPr>
          <w:color w:val="000000"/>
          <w:szCs w:val="28"/>
          <w:lang w:val="uk-UA"/>
        </w:rPr>
        <w:t xml:space="preserve">                                                _________________</w:t>
      </w:r>
      <w:r w:rsidRPr="00D34E45">
        <w:rPr>
          <w:color w:val="000000"/>
          <w:szCs w:val="28"/>
          <w:lang w:val="uk-UA"/>
        </w:rPr>
        <w:tab/>
      </w:r>
      <w:r w:rsidR="00B139D2">
        <w:rPr>
          <w:b/>
          <w:color w:val="000000"/>
          <w:szCs w:val="28"/>
          <w:lang w:val="uk-UA"/>
        </w:rPr>
        <w:t xml:space="preserve">Дмитро </w:t>
      </w:r>
      <w:r w:rsidR="009A67D1">
        <w:rPr>
          <w:b/>
          <w:color w:val="000000"/>
          <w:szCs w:val="28"/>
          <w:lang w:val="uk-UA"/>
        </w:rPr>
        <w:t>КАРПЕНКО</w:t>
      </w:r>
      <w:bookmarkStart w:id="7" w:name="_GoBack"/>
      <w:bookmarkEnd w:id="7"/>
    </w:p>
    <w:p w14:paraId="68CCE2B1" w14:textId="709283F4" w:rsidR="00964B85" w:rsidRPr="00D34E45" w:rsidRDefault="0075648D" w:rsidP="0075648D">
      <w:pPr>
        <w:shd w:val="clear" w:color="auto" w:fill="FFFFFF"/>
        <w:tabs>
          <w:tab w:val="left" w:pos="3402"/>
          <w:tab w:val="left" w:pos="4111"/>
          <w:tab w:val="left" w:pos="6804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 w:val="20"/>
          <w:lang w:val="uk-UA"/>
        </w:rPr>
        <w:t>(підпис)</w:t>
      </w:r>
    </w:p>
    <w:sectPr w:rsidR="00964B85" w:rsidRPr="00D34E45" w:rsidSect="00FB3C8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F8CDA" w14:textId="77777777" w:rsidR="00DB38C1" w:rsidRDefault="00DB38C1" w:rsidP="0041616E">
      <w:r>
        <w:separator/>
      </w:r>
    </w:p>
  </w:endnote>
  <w:endnote w:type="continuationSeparator" w:id="0">
    <w:p w14:paraId="6BCE765E" w14:textId="77777777" w:rsidR="00DB38C1" w:rsidRDefault="00DB38C1" w:rsidP="0041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FFAFE" w14:textId="77777777" w:rsidR="00DB38C1" w:rsidRDefault="00DB38C1" w:rsidP="0041616E">
      <w:r>
        <w:separator/>
      </w:r>
    </w:p>
  </w:footnote>
  <w:footnote w:type="continuationSeparator" w:id="0">
    <w:p w14:paraId="72B2CA02" w14:textId="77777777" w:rsidR="00DB38C1" w:rsidRDefault="00DB38C1" w:rsidP="0041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6869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74A5BFB" w14:textId="27CD7676" w:rsidR="00DB38C1" w:rsidRPr="008E5C7D" w:rsidRDefault="00DB38C1">
        <w:pPr>
          <w:pStyle w:val="a5"/>
          <w:jc w:val="center"/>
          <w:rPr>
            <w:sz w:val="24"/>
            <w:szCs w:val="24"/>
          </w:rPr>
        </w:pPr>
        <w:r w:rsidRPr="008E5C7D">
          <w:rPr>
            <w:sz w:val="24"/>
            <w:szCs w:val="24"/>
          </w:rPr>
          <w:fldChar w:fldCharType="begin"/>
        </w:r>
        <w:r w:rsidRPr="008E5C7D">
          <w:rPr>
            <w:sz w:val="24"/>
            <w:szCs w:val="24"/>
          </w:rPr>
          <w:instrText>PAGE   \* MERGEFORMAT</w:instrText>
        </w:r>
        <w:r w:rsidRPr="008E5C7D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8E5C7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79A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212268"/>
    <w:multiLevelType w:val="hybridMultilevel"/>
    <w:tmpl w:val="82A0CE1C"/>
    <w:lvl w:ilvl="0" w:tplc="77A4321A">
      <w:start w:val="1"/>
      <w:numFmt w:val="decimal"/>
      <w:lvlText w:val="%1)"/>
      <w:lvlJc w:val="left"/>
      <w:pPr>
        <w:ind w:left="1069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CC249A"/>
    <w:multiLevelType w:val="hybridMultilevel"/>
    <w:tmpl w:val="B35ECFE8"/>
    <w:lvl w:ilvl="0" w:tplc="85462F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A43526"/>
    <w:multiLevelType w:val="hybridMultilevel"/>
    <w:tmpl w:val="371694B4"/>
    <w:lvl w:ilvl="0" w:tplc="4A109A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084C00"/>
    <w:multiLevelType w:val="hybridMultilevel"/>
    <w:tmpl w:val="77A45012"/>
    <w:lvl w:ilvl="0" w:tplc="A39E720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965B1C"/>
    <w:multiLevelType w:val="hybridMultilevel"/>
    <w:tmpl w:val="04D01534"/>
    <w:lvl w:ilvl="0" w:tplc="652CB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761C30"/>
    <w:multiLevelType w:val="hybridMultilevel"/>
    <w:tmpl w:val="276E17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811B5"/>
    <w:multiLevelType w:val="hybridMultilevel"/>
    <w:tmpl w:val="EE780192"/>
    <w:lvl w:ilvl="0" w:tplc="15525F9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D3422E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E106AF1"/>
    <w:multiLevelType w:val="hybridMultilevel"/>
    <w:tmpl w:val="598E1F3C"/>
    <w:lvl w:ilvl="0" w:tplc="BDDE81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7F04BC"/>
    <w:multiLevelType w:val="hybridMultilevel"/>
    <w:tmpl w:val="E4CAAD1C"/>
    <w:lvl w:ilvl="0" w:tplc="3DCE95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F83F31"/>
    <w:multiLevelType w:val="hybridMultilevel"/>
    <w:tmpl w:val="49FE2B18"/>
    <w:lvl w:ilvl="0" w:tplc="85462FA2"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333B0B44"/>
    <w:multiLevelType w:val="hybridMultilevel"/>
    <w:tmpl w:val="C122A6F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A5FB6"/>
    <w:multiLevelType w:val="hybridMultilevel"/>
    <w:tmpl w:val="0BA074E0"/>
    <w:lvl w:ilvl="0" w:tplc="042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D17500E"/>
    <w:multiLevelType w:val="hybridMultilevel"/>
    <w:tmpl w:val="D2801C84"/>
    <w:lvl w:ilvl="0" w:tplc="652CB7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3C565A"/>
    <w:multiLevelType w:val="hybridMultilevel"/>
    <w:tmpl w:val="CDFE2388"/>
    <w:lvl w:ilvl="0" w:tplc="6F7A0E1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1F10AA7"/>
    <w:multiLevelType w:val="hybridMultilevel"/>
    <w:tmpl w:val="9B605EA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46F60"/>
    <w:multiLevelType w:val="hybridMultilevel"/>
    <w:tmpl w:val="2ABE0FA8"/>
    <w:lvl w:ilvl="0" w:tplc="E0AA7A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64693A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CC7D75"/>
    <w:multiLevelType w:val="hybridMultilevel"/>
    <w:tmpl w:val="329E3F92"/>
    <w:lvl w:ilvl="0" w:tplc="06426D80">
      <w:start w:val="1"/>
      <w:numFmt w:val="decimal"/>
      <w:lvlText w:val="%1)"/>
      <w:lvlJc w:val="left"/>
      <w:pPr>
        <w:ind w:left="19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508C4907"/>
    <w:multiLevelType w:val="hybridMultilevel"/>
    <w:tmpl w:val="A38481DE"/>
    <w:lvl w:ilvl="0" w:tplc="493ABCC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D7364A"/>
    <w:multiLevelType w:val="hybridMultilevel"/>
    <w:tmpl w:val="049A045A"/>
    <w:lvl w:ilvl="0" w:tplc="7F903306">
      <w:start w:val="1"/>
      <w:numFmt w:val="decimal"/>
      <w:lvlText w:val="%1)"/>
      <w:lvlJc w:val="left"/>
      <w:pPr>
        <w:ind w:left="163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231C84"/>
    <w:multiLevelType w:val="hybridMultilevel"/>
    <w:tmpl w:val="BB80C67A"/>
    <w:lvl w:ilvl="0" w:tplc="FED497D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C90F0E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2602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C04714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051D94"/>
    <w:multiLevelType w:val="hybridMultilevel"/>
    <w:tmpl w:val="0A2A366A"/>
    <w:lvl w:ilvl="0" w:tplc="0422000F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FAB7EB5"/>
    <w:multiLevelType w:val="hybridMultilevel"/>
    <w:tmpl w:val="73D4262C"/>
    <w:lvl w:ilvl="0" w:tplc="AFF838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C96F9D"/>
    <w:multiLevelType w:val="hybridMultilevel"/>
    <w:tmpl w:val="48AEC46C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07C6E"/>
    <w:multiLevelType w:val="hybridMultilevel"/>
    <w:tmpl w:val="466CF34C"/>
    <w:lvl w:ilvl="0" w:tplc="1D36E7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14735A2"/>
    <w:multiLevelType w:val="hybridMultilevel"/>
    <w:tmpl w:val="B428146E"/>
    <w:lvl w:ilvl="0" w:tplc="BB401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8E1F9B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340616E"/>
    <w:multiLevelType w:val="hybridMultilevel"/>
    <w:tmpl w:val="2C30965E"/>
    <w:lvl w:ilvl="0" w:tplc="04220011">
      <w:start w:val="1"/>
      <w:numFmt w:val="decimal"/>
      <w:lvlText w:val="%1)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3F743B5"/>
    <w:multiLevelType w:val="hybridMultilevel"/>
    <w:tmpl w:val="5418A8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A1F33"/>
    <w:multiLevelType w:val="hybridMultilevel"/>
    <w:tmpl w:val="3D0A26EE"/>
    <w:lvl w:ilvl="0" w:tplc="8A126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F948B3"/>
    <w:multiLevelType w:val="hybridMultilevel"/>
    <w:tmpl w:val="04D01534"/>
    <w:lvl w:ilvl="0" w:tplc="652CB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D06E09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D33F6"/>
    <w:multiLevelType w:val="hybridMultilevel"/>
    <w:tmpl w:val="1C068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9"/>
  </w:num>
  <w:num w:numId="3">
    <w:abstractNumId w:val="30"/>
  </w:num>
  <w:num w:numId="4">
    <w:abstractNumId w:val="18"/>
  </w:num>
  <w:num w:numId="5">
    <w:abstractNumId w:val="6"/>
  </w:num>
  <w:num w:numId="6">
    <w:abstractNumId w:val="16"/>
  </w:num>
  <w:num w:numId="7">
    <w:abstractNumId w:val="26"/>
  </w:num>
  <w:num w:numId="8">
    <w:abstractNumId w:val="5"/>
  </w:num>
  <w:num w:numId="9">
    <w:abstractNumId w:val="15"/>
  </w:num>
  <w:num w:numId="10">
    <w:abstractNumId w:val="20"/>
  </w:num>
  <w:num w:numId="11">
    <w:abstractNumId w:val="35"/>
  </w:num>
  <w:num w:numId="12">
    <w:abstractNumId w:val="14"/>
  </w:num>
  <w:num w:numId="13">
    <w:abstractNumId w:val="17"/>
  </w:num>
  <w:num w:numId="14">
    <w:abstractNumId w:val="21"/>
  </w:num>
  <w:num w:numId="15">
    <w:abstractNumId w:val="13"/>
  </w:num>
  <w:num w:numId="16">
    <w:abstractNumId w:val="28"/>
  </w:num>
  <w:num w:numId="17">
    <w:abstractNumId w:val="33"/>
  </w:num>
  <w:num w:numId="18">
    <w:abstractNumId w:val="8"/>
  </w:num>
  <w:num w:numId="19">
    <w:abstractNumId w:val="4"/>
  </w:num>
  <w:num w:numId="20">
    <w:abstractNumId w:val="3"/>
  </w:num>
  <w:num w:numId="21">
    <w:abstractNumId w:val="1"/>
  </w:num>
  <w:num w:numId="22">
    <w:abstractNumId w:val="36"/>
  </w:num>
  <w:num w:numId="23">
    <w:abstractNumId w:val="23"/>
  </w:num>
  <w:num w:numId="24">
    <w:abstractNumId w:val="9"/>
  </w:num>
  <w:num w:numId="25">
    <w:abstractNumId w:val="7"/>
  </w:num>
  <w:num w:numId="26">
    <w:abstractNumId w:val="32"/>
  </w:num>
  <w:num w:numId="27">
    <w:abstractNumId w:val="0"/>
  </w:num>
  <w:num w:numId="28">
    <w:abstractNumId w:val="24"/>
  </w:num>
  <w:num w:numId="29">
    <w:abstractNumId w:val="31"/>
  </w:num>
  <w:num w:numId="30">
    <w:abstractNumId w:val="25"/>
  </w:num>
  <w:num w:numId="31">
    <w:abstractNumId w:val="12"/>
  </w:num>
  <w:num w:numId="32">
    <w:abstractNumId w:val="29"/>
  </w:num>
  <w:num w:numId="33">
    <w:abstractNumId w:val="11"/>
  </w:num>
  <w:num w:numId="34">
    <w:abstractNumId w:val="2"/>
  </w:num>
  <w:num w:numId="35">
    <w:abstractNumId w:val="34"/>
  </w:num>
  <w:num w:numId="36">
    <w:abstractNumId w:val="22"/>
  </w:num>
  <w:num w:numId="37">
    <w:abstractNumId w:val="27"/>
  </w:num>
  <w:num w:numId="3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A3"/>
    <w:rsid w:val="00001A9E"/>
    <w:rsid w:val="00001C5A"/>
    <w:rsid w:val="00003B9D"/>
    <w:rsid w:val="00004B57"/>
    <w:rsid w:val="00005DCB"/>
    <w:rsid w:val="000062CC"/>
    <w:rsid w:val="000114A4"/>
    <w:rsid w:val="000120B0"/>
    <w:rsid w:val="000142B8"/>
    <w:rsid w:val="00014774"/>
    <w:rsid w:val="0001494C"/>
    <w:rsid w:val="00020E04"/>
    <w:rsid w:val="00021B7D"/>
    <w:rsid w:val="00022D5C"/>
    <w:rsid w:val="00023526"/>
    <w:rsid w:val="000238B8"/>
    <w:rsid w:val="000245F5"/>
    <w:rsid w:val="00025C28"/>
    <w:rsid w:val="0003108B"/>
    <w:rsid w:val="00031728"/>
    <w:rsid w:val="000349C3"/>
    <w:rsid w:val="00035201"/>
    <w:rsid w:val="00036D2A"/>
    <w:rsid w:val="0004020A"/>
    <w:rsid w:val="000405C4"/>
    <w:rsid w:val="00040865"/>
    <w:rsid w:val="00042774"/>
    <w:rsid w:val="000470C6"/>
    <w:rsid w:val="00051B2A"/>
    <w:rsid w:val="00056B0F"/>
    <w:rsid w:val="000605A2"/>
    <w:rsid w:val="00062B71"/>
    <w:rsid w:val="00063636"/>
    <w:rsid w:val="000653E0"/>
    <w:rsid w:val="00065CC9"/>
    <w:rsid w:val="0006732A"/>
    <w:rsid w:val="00074001"/>
    <w:rsid w:val="00074FD7"/>
    <w:rsid w:val="00075DD8"/>
    <w:rsid w:val="000764E6"/>
    <w:rsid w:val="00081382"/>
    <w:rsid w:val="000816A4"/>
    <w:rsid w:val="00082949"/>
    <w:rsid w:val="00082B4C"/>
    <w:rsid w:val="00083553"/>
    <w:rsid w:val="00084C0B"/>
    <w:rsid w:val="00085312"/>
    <w:rsid w:val="00086750"/>
    <w:rsid w:val="00087835"/>
    <w:rsid w:val="000902F9"/>
    <w:rsid w:val="00092A60"/>
    <w:rsid w:val="00095305"/>
    <w:rsid w:val="00095684"/>
    <w:rsid w:val="00095770"/>
    <w:rsid w:val="000965D8"/>
    <w:rsid w:val="000A19DC"/>
    <w:rsid w:val="000A2675"/>
    <w:rsid w:val="000A380E"/>
    <w:rsid w:val="000A4DB8"/>
    <w:rsid w:val="000B01D0"/>
    <w:rsid w:val="000B03DD"/>
    <w:rsid w:val="000B06CA"/>
    <w:rsid w:val="000B1B31"/>
    <w:rsid w:val="000B2489"/>
    <w:rsid w:val="000B26AE"/>
    <w:rsid w:val="000B2DF3"/>
    <w:rsid w:val="000B3A5E"/>
    <w:rsid w:val="000C228F"/>
    <w:rsid w:val="000C408B"/>
    <w:rsid w:val="000C42E5"/>
    <w:rsid w:val="000C6069"/>
    <w:rsid w:val="000D40CC"/>
    <w:rsid w:val="000D5810"/>
    <w:rsid w:val="000D62CD"/>
    <w:rsid w:val="000D71A0"/>
    <w:rsid w:val="000E2527"/>
    <w:rsid w:val="000E30B8"/>
    <w:rsid w:val="000E56F3"/>
    <w:rsid w:val="000E6B9F"/>
    <w:rsid w:val="000F011F"/>
    <w:rsid w:val="000F1F68"/>
    <w:rsid w:val="000F3FEF"/>
    <w:rsid w:val="000F4125"/>
    <w:rsid w:val="000F4418"/>
    <w:rsid w:val="000F4E1E"/>
    <w:rsid w:val="000F50BE"/>
    <w:rsid w:val="00100363"/>
    <w:rsid w:val="00101C02"/>
    <w:rsid w:val="00103013"/>
    <w:rsid w:val="0010325E"/>
    <w:rsid w:val="00104A32"/>
    <w:rsid w:val="001070E7"/>
    <w:rsid w:val="00112CD7"/>
    <w:rsid w:val="00114BD0"/>
    <w:rsid w:val="00117D5C"/>
    <w:rsid w:val="00125973"/>
    <w:rsid w:val="00125E32"/>
    <w:rsid w:val="001261C8"/>
    <w:rsid w:val="001276EB"/>
    <w:rsid w:val="0013013B"/>
    <w:rsid w:val="001332B8"/>
    <w:rsid w:val="0013419D"/>
    <w:rsid w:val="00136FE1"/>
    <w:rsid w:val="00140691"/>
    <w:rsid w:val="00140805"/>
    <w:rsid w:val="001423F8"/>
    <w:rsid w:val="00144BCA"/>
    <w:rsid w:val="00145526"/>
    <w:rsid w:val="00145758"/>
    <w:rsid w:val="001511CC"/>
    <w:rsid w:val="00151C71"/>
    <w:rsid w:val="001520A3"/>
    <w:rsid w:val="001524CC"/>
    <w:rsid w:val="001525E6"/>
    <w:rsid w:val="001527FA"/>
    <w:rsid w:val="00153327"/>
    <w:rsid w:val="00153DCE"/>
    <w:rsid w:val="00155E95"/>
    <w:rsid w:val="001566FA"/>
    <w:rsid w:val="00157286"/>
    <w:rsid w:val="00157483"/>
    <w:rsid w:val="0015751F"/>
    <w:rsid w:val="00157A9F"/>
    <w:rsid w:val="001601EE"/>
    <w:rsid w:val="00163096"/>
    <w:rsid w:val="00164DD7"/>
    <w:rsid w:val="001672C6"/>
    <w:rsid w:val="00170313"/>
    <w:rsid w:val="00170C95"/>
    <w:rsid w:val="00174330"/>
    <w:rsid w:val="00175BDA"/>
    <w:rsid w:val="00176AEB"/>
    <w:rsid w:val="00177187"/>
    <w:rsid w:val="00180EB5"/>
    <w:rsid w:val="0018206D"/>
    <w:rsid w:val="00182074"/>
    <w:rsid w:val="00186056"/>
    <w:rsid w:val="001877F1"/>
    <w:rsid w:val="0019049A"/>
    <w:rsid w:val="0019582F"/>
    <w:rsid w:val="001962A7"/>
    <w:rsid w:val="001963DD"/>
    <w:rsid w:val="001A02D5"/>
    <w:rsid w:val="001A06D0"/>
    <w:rsid w:val="001A2F07"/>
    <w:rsid w:val="001A324C"/>
    <w:rsid w:val="001A51C6"/>
    <w:rsid w:val="001A71C1"/>
    <w:rsid w:val="001A7456"/>
    <w:rsid w:val="001A7674"/>
    <w:rsid w:val="001B02AF"/>
    <w:rsid w:val="001B061A"/>
    <w:rsid w:val="001B1976"/>
    <w:rsid w:val="001B3583"/>
    <w:rsid w:val="001B3C31"/>
    <w:rsid w:val="001B4684"/>
    <w:rsid w:val="001B4AE1"/>
    <w:rsid w:val="001C0CEF"/>
    <w:rsid w:val="001C0D8F"/>
    <w:rsid w:val="001C0F32"/>
    <w:rsid w:val="001C13D3"/>
    <w:rsid w:val="001C2E12"/>
    <w:rsid w:val="001C39B8"/>
    <w:rsid w:val="001C5490"/>
    <w:rsid w:val="001D448C"/>
    <w:rsid w:val="001D61FC"/>
    <w:rsid w:val="001D66E5"/>
    <w:rsid w:val="001D7CD7"/>
    <w:rsid w:val="001E06B8"/>
    <w:rsid w:val="001E6AD1"/>
    <w:rsid w:val="001E74E6"/>
    <w:rsid w:val="001F0F8E"/>
    <w:rsid w:val="001F1EB6"/>
    <w:rsid w:val="001F2D6A"/>
    <w:rsid w:val="001F2DA4"/>
    <w:rsid w:val="001F4FB1"/>
    <w:rsid w:val="001F7475"/>
    <w:rsid w:val="00200DF8"/>
    <w:rsid w:val="002049E9"/>
    <w:rsid w:val="002059AF"/>
    <w:rsid w:val="002063CC"/>
    <w:rsid w:val="00207BA9"/>
    <w:rsid w:val="0021247A"/>
    <w:rsid w:val="00212790"/>
    <w:rsid w:val="00213668"/>
    <w:rsid w:val="00213E46"/>
    <w:rsid w:val="00214711"/>
    <w:rsid w:val="0021514F"/>
    <w:rsid w:val="00215A00"/>
    <w:rsid w:val="0021749B"/>
    <w:rsid w:val="00217EDE"/>
    <w:rsid w:val="00221C45"/>
    <w:rsid w:val="00222997"/>
    <w:rsid w:val="002229AB"/>
    <w:rsid w:val="00222D60"/>
    <w:rsid w:val="002234AC"/>
    <w:rsid w:val="00224F13"/>
    <w:rsid w:val="00227912"/>
    <w:rsid w:val="00232971"/>
    <w:rsid w:val="00232EB7"/>
    <w:rsid w:val="002336C2"/>
    <w:rsid w:val="00233B9D"/>
    <w:rsid w:val="00233C94"/>
    <w:rsid w:val="00234FFC"/>
    <w:rsid w:val="00235E57"/>
    <w:rsid w:val="00237062"/>
    <w:rsid w:val="00237774"/>
    <w:rsid w:val="0024124C"/>
    <w:rsid w:val="00251352"/>
    <w:rsid w:val="002527E7"/>
    <w:rsid w:val="00252B83"/>
    <w:rsid w:val="00253E7E"/>
    <w:rsid w:val="00255B60"/>
    <w:rsid w:val="00257D84"/>
    <w:rsid w:val="002606D8"/>
    <w:rsid w:val="00261758"/>
    <w:rsid w:val="002630D2"/>
    <w:rsid w:val="00263381"/>
    <w:rsid w:val="00263DE3"/>
    <w:rsid w:val="00264757"/>
    <w:rsid w:val="00266FF7"/>
    <w:rsid w:val="0027414C"/>
    <w:rsid w:val="00274B6F"/>
    <w:rsid w:val="00274E9F"/>
    <w:rsid w:val="00274ECD"/>
    <w:rsid w:val="00277777"/>
    <w:rsid w:val="00281BEA"/>
    <w:rsid w:val="002831FD"/>
    <w:rsid w:val="00284C26"/>
    <w:rsid w:val="002879B5"/>
    <w:rsid w:val="00287D58"/>
    <w:rsid w:val="0029031C"/>
    <w:rsid w:val="00291B9E"/>
    <w:rsid w:val="00292320"/>
    <w:rsid w:val="00293152"/>
    <w:rsid w:val="00293DE9"/>
    <w:rsid w:val="002A0288"/>
    <w:rsid w:val="002A27C1"/>
    <w:rsid w:val="002A3991"/>
    <w:rsid w:val="002A3A11"/>
    <w:rsid w:val="002A4CF2"/>
    <w:rsid w:val="002A5361"/>
    <w:rsid w:val="002A5B8A"/>
    <w:rsid w:val="002A5C2E"/>
    <w:rsid w:val="002A6048"/>
    <w:rsid w:val="002A6D7D"/>
    <w:rsid w:val="002B0EA1"/>
    <w:rsid w:val="002B14DC"/>
    <w:rsid w:val="002B2101"/>
    <w:rsid w:val="002B2670"/>
    <w:rsid w:val="002B4FC1"/>
    <w:rsid w:val="002C1720"/>
    <w:rsid w:val="002C1852"/>
    <w:rsid w:val="002C1DD5"/>
    <w:rsid w:val="002C21C5"/>
    <w:rsid w:val="002C286B"/>
    <w:rsid w:val="002C4814"/>
    <w:rsid w:val="002C6349"/>
    <w:rsid w:val="002C6FBE"/>
    <w:rsid w:val="002D01FA"/>
    <w:rsid w:val="002D060F"/>
    <w:rsid w:val="002D0B95"/>
    <w:rsid w:val="002D4F98"/>
    <w:rsid w:val="002D5E5B"/>
    <w:rsid w:val="002D7947"/>
    <w:rsid w:val="002D7AB1"/>
    <w:rsid w:val="002D7CE2"/>
    <w:rsid w:val="002E4C66"/>
    <w:rsid w:val="002F0131"/>
    <w:rsid w:val="002F2057"/>
    <w:rsid w:val="002F2276"/>
    <w:rsid w:val="002F731E"/>
    <w:rsid w:val="00302647"/>
    <w:rsid w:val="00304BB7"/>
    <w:rsid w:val="00307905"/>
    <w:rsid w:val="00311C7E"/>
    <w:rsid w:val="00311E05"/>
    <w:rsid w:val="0031276E"/>
    <w:rsid w:val="00312A28"/>
    <w:rsid w:val="00314C99"/>
    <w:rsid w:val="003164B3"/>
    <w:rsid w:val="00316698"/>
    <w:rsid w:val="00316EBC"/>
    <w:rsid w:val="0032072E"/>
    <w:rsid w:val="00320FBA"/>
    <w:rsid w:val="00330C85"/>
    <w:rsid w:val="003336E2"/>
    <w:rsid w:val="00333EBF"/>
    <w:rsid w:val="00333EF2"/>
    <w:rsid w:val="003352D6"/>
    <w:rsid w:val="0033551D"/>
    <w:rsid w:val="00335DAF"/>
    <w:rsid w:val="0033655A"/>
    <w:rsid w:val="00336C55"/>
    <w:rsid w:val="00344902"/>
    <w:rsid w:val="00345539"/>
    <w:rsid w:val="0034581A"/>
    <w:rsid w:val="00350DFE"/>
    <w:rsid w:val="0035173B"/>
    <w:rsid w:val="00351D41"/>
    <w:rsid w:val="00351F82"/>
    <w:rsid w:val="003526C7"/>
    <w:rsid w:val="00352C92"/>
    <w:rsid w:val="00353D33"/>
    <w:rsid w:val="003550C9"/>
    <w:rsid w:val="00355C8A"/>
    <w:rsid w:val="00357140"/>
    <w:rsid w:val="00357CAC"/>
    <w:rsid w:val="00360D78"/>
    <w:rsid w:val="003625F0"/>
    <w:rsid w:val="003629FC"/>
    <w:rsid w:val="00364C5F"/>
    <w:rsid w:val="00365844"/>
    <w:rsid w:val="00366816"/>
    <w:rsid w:val="003674C3"/>
    <w:rsid w:val="00370E26"/>
    <w:rsid w:val="003715D1"/>
    <w:rsid w:val="00372117"/>
    <w:rsid w:val="00373651"/>
    <w:rsid w:val="00373CD8"/>
    <w:rsid w:val="00374BB4"/>
    <w:rsid w:val="00377D2E"/>
    <w:rsid w:val="003804D9"/>
    <w:rsid w:val="00380CDB"/>
    <w:rsid w:val="0038330B"/>
    <w:rsid w:val="00383CDE"/>
    <w:rsid w:val="003946CE"/>
    <w:rsid w:val="00395455"/>
    <w:rsid w:val="00395ED1"/>
    <w:rsid w:val="00397C68"/>
    <w:rsid w:val="00397CF9"/>
    <w:rsid w:val="003A0B56"/>
    <w:rsid w:val="003A1237"/>
    <w:rsid w:val="003A2733"/>
    <w:rsid w:val="003A4A6A"/>
    <w:rsid w:val="003A53B5"/>
    <w:rsid w:val="003A6818"/>
    <w:rsid w:val="003A7F01"/>
    <w:rsid w:val="003B10BB"/>
    <w:rsid w:val="003B3FAA"/>
    <w:rsid w:val="003B4414"/>
    <w:rsid w:val="003B4AA0"/>
    <w:rsid w:val="003B5ACA"/>
    <w:rsid w:val="003C0248"/>
    <w:rsid w:val="003C08DF"/>
    <w:rsid w:val="003C1CEA"/>
    <w:rsid w:val="003C5ED9"/>
    <w:rsid w:val="003C6D45"/>
    <w:rsid w:val="003C7337"/>
    <w:rsid w:val="003D2476"/>
    <w:rsid w:val="003D4FEA"/>
    <w:rsid w:val="003D505E"/>
    <w:rsid w:val="003D712D"/>
    <w:rsid w:val="003E269E"/>
    <w:rsid w:val="003E2FE5"/>
    <w:rsid w:val="003E30A9"/>
    <w:rsid w:val="003E764F"/>
    <w:rsid w:val="003E7D07"/>
    <w:rsid w:val="003F2869"/>
    <w:rsid w:val="003F2E19"/>
    <w:rsid w:val="003F3BC9"/>
    <w:rsid w:val="003F3D75"/>
    <w:rsid w:val="003F6144"/>
    <w:rsid w:val="003F7266"/>
    <w:rsid w:val="003F7F61"/>
    <w:rsid w:val="00400970"/>
    <w:rsid w:val="00400CAA"/>
    <w:rsid w:val="004021DA"/>
    <w:rsid w:val="004042E0"/>
    <w:rsid w:val="00404A3A"/>
    <w:rsid w:val="00405C4E"/>
    <w:rsid w:val="00405FC1"/>
    <w:rsid w:val="0040714E"/>
    <w:rsid w:val="0040715D"/>
    <w:rsid w:val="00407E82"/>
    <w:rsid w:val="00412066"/>
    <w:rsid w:val="0041304D"/>
    <w:rsid w:val="00413604"/>
    <w:rsid w:val="0041616E"/>
    <w:rsid w:val="004162AB"/>
    <w:rsid w:val="00416D70"/>
    <w:rsid w:val="00416E18"/>
    <w:rsid w:val="00417337"/>
    <w:rsid w:val="00420E6A"/>
    <w:rsid w:val="00422BE3"/>
    <w:rsid w:val="00424726"/>
    <w:rsid w:val="00425F57"/>
    <w:rsid w:val="0043016B"/>
    <w:rsid w:val="0043182C"/>
    <w:rsid w:val="004326CD"/>
    <w:rsid w:val="0043321E"/>
    <w:rsid w:val="004334CA"/>
    <w:rsid w:val="00433706"/>
    <w:rsid w:val="004370BF"/>
    <w:rsid w:val="004456C3"/>
    <w:rsid w:val="0044715B"/>
    <w:rsid w:val="00447EBA"/>
    <w:rsid w:val="00450D0F"/>
    <w:rsid w:val="004513AF"/>
    <w:rsid w:val="0045140F"/>
    <w:rsid w:val="00451887"/>
    <w:rsid w:val="0045517B"/>
    <w:rsid w:val="00455673"/>
    <w:rsid w:val="00462474"/>
    <w:rsid w:val="00470313"/>
    <w:rsid w:val="0047044B"/>
    <w:rsid w:val="00472D0B"/>
    <w:rsid w:val="00473577"/>
    <w:rsid w:val="0047389F"/>
    <w:rsid w:val="00475D00"/>
    <w:rsid w:val="00475FDD"/>
    <w:rsid w:val="00476C2E"/>
    <w:rsid w:val="00476C54"/>
    <w:rsid w:val="00480F1E"/>
    <w:rsid w:val="00481D97"/>
    <w:rsid w:val="00484C09"/>
    <w:rsid w:val="00485442"/>
    <w:rsid w:val="004875EA"/>
    <w:rsid w:val="00487AF1"/>
    <w:rsid w:val="004902A4"/>
    <w:rsid w:val="00490FB6"/>
    <w:rsid w:val="0049203B"/>
    <w:rsid w:val="00492A3A"/>
    <w:rsid w:val="00493CD2"/>
    <w:rsid w:val="0049634F"/>
    <w:rsid w:val="004963E5"/>
    <w:rsid w:val="00496A20"/>
    <w:rsid w:val="004A0A16"/>
    <w:rsid w:val="004A4400"/>
    <w:rsid w:val="004B24B1"/>
    <w:rsid w:val="004B2DC5"/>
    <w:rsid w:val="004B3766"/>
    <w:rsid w:val="004B4203"/>
    <w:rsid w:val="004B4974"/>
    <w:rsid w:val="004B500B"/>
    <w:rsid w:val="004B6FC0"/>
    <w:rsid w:val="004B7DC8"/>
    <w:rsid w:val="004B7F97"/>
    <w:rsid w:val="004C3792"/>
    <w:rsid w:val="004C59A6"/>
    <w:rsid w:val="004C70A5"/>
    <w:rsid w:val="004C74C4"/>
    <w:rsid w:val="004D0684"/>
    <w:rsid w:val="004D13F9"/>
    <w:rsid w:val="004D504E"/>
    <w:rsid w:val="004D6B56"/>
    <w:rsid w:val="004D7619"/>
    <w:rsid w:val="004D7CBA"/>
    <w:rsid w:val="004D7D71"/>
    <w:rsid w:val="004E0B06"/>
    <w:rsid w:val="004E1039"/>
    <w:rsid w:val="004E142E"/>
    <w:rsid w:val="004E15F7"/>
    <w:rsid w:val="004E3F10"/>
    <w:rsid w:val="004F0ACA"/>
    <w:rsid w:val="004F1AB7"/>
    <w:rsid w:val="004F3B2A"/>
    <w:rsid w:val="004F58DA"/>
    <w:rsid w:val="004F6DC9"/>
    <w:rsid w:val="005042CB"/>
    <w:rsid w:val="00504C42"/>
    <w:rsid w:val="005052CC"/>
    <w:rsid w:val="00510FD6"/>
    <w:rsid w:val="00511394"/>
    <w:rsid w:val="005128C0"/>
    <w:rsid w:val="00514EEF"/>
    <w:rsid w:val="00515571"/>
    <w:rsid w:val="00515C56"/>
    <w:rsid w:val="0051634C"/>
    <w:rsid w:val="00520257"/>
    <w:rsid w:val="005202C0"/>
    <w:rsid w:val="00520744"/>
    <w:rsid w:val="00521893"/>
    <w:rsid w:val="00524CF0"/>
    <w:rsid w:val="00525AE1"/>
    <w:rsid w:val="00526315"/>
    <w:rsid w:val="00526857"/>
    <w:rsid w:val="0053090E"/>
    <w:rsid w:val="00532165"/>
    <w:rsid w:val="00533BDD"/>
    <w:rsid w:val="00535223"/>
    <w:rsid w:val="00535B99"/>
    <w:rsid w:val="00535DE4"/>
    <w:rsid w:val="00536320"/>
    <w:rsid w:val="00541A22"/>
    <w:rsid w:val="00543226"/>
    <w:rsid w:val="00543438"/>
    <w:rsid w:val="0054769E"/>
    <w:rsid w:val="00551351"/>
    <w:rsid w:val="005540C4"/>
    <w:rsid w:val="00554394"/>
    <w:rsid w:val="005544EC"/>
    <w:rsid w:val="00554F6F"/>
    <w:rsid w:val="00555284"/>
    <w:rsid w:val="00560665"/>
    <w:rsid w:val="0056351A"/>
    <w:rsid w:val="0056377C"/>
    <w:rsid w:val="00564130"/>
    <w:rsid w:val="00566540"/>
    <w:rsid w:val="005675A5"/>
    <w:rsid w:val="00567738"/>
    <w:rsid w:val="0057360A"/>
    <w:rsid w:val="00573614"/>
    <w:rsid w:val="005744D1"/>
    <w:rsid w:val="00575056"/>
    <w:rsid w:val="00575D61"/>
    <w:rsid w:val="00577107"/>
    <w:rsid w:val="0058037C"/>
    <w:rsid w:val="00581447"/>
    <w:rsid w:val="005824FD"/>
    <w:rsid w:val="00582DD1"/>
    <w:rsid w:val="0059025C"/>
    <w:rsid w:val="0059059F"/>
    <w:rsid w:val="00591425"/>
    <w:rsid w:val="00591D86"/>
    <w:rsid w:val="005A1461"/>
    <w:rsid w:val="005A3D45"/>
    <w:rsid w:val="005A4F83"/>
    <w:rsid w:val="005A6292"/>
    <w:rsid w:val="005A743C"/>
    <w:rsid w:val="005B1AF5"/>
    <w:rsid w:val="005B1E81"/>
    <w:rsid w:val="005B294A"/>
    <w:rsid w:val="005B40CB"/>
    <w:rsid w:val="005B4BF3"/>
    <w:rsid w:val="005B50F6"/>
    <w:rsid w:val="005C0813"/>
    <w:rsid w:val="005C2CA5"/>
    <w:rsid w:val="005C31D2"/>
    <w:rsid w:val="005C639B"/>
    <w:rsid w:val="005C776C"/>
    <w:rsid w:val="005C79E2"/>
    <w:rsid w:val="005D059A"/>
    <w:rsid w:val="005D09FA"/>
    <w:rsid w:val="005D1383"/>
    <w:rsid w:val="005D1826"/>
    <w:rsid w:val="005D483B"/>
    <w:rsid w:val="005D4893"/>
    <w:rsid w:val="005D51EA"/>
    <w:rsid w:val="005E0465"/>
    <w:rsid w:val="005E0CEA"/>
    <w:rsid w:val="005E22EA"/>
    <w:rsid w:val="005E2663"/>
    <w:rsid w:val="005E5AA2"/>
    <w:rsid w:val="005E5BC9"/>
    <w:rsid w:val="005E6553"/>
    <w:rsid w:val="005F0CB3"/>
    <w:rsid w:val="005F19B4"/>
    <w:rsid w:val="005F1A46"/>
    <w:rsid w:val="005F241F"/>
    <w:rsid w:val="005F3CE2"/>
    <w:rsid w:val="005F4C60"/>
    <w:rsid w:val="005F6645"/>
    <w:rsid w:val="00600965"/>
    <w:rsid w:val="00602021"/>
    <w:rsid w:val="0060510E"/>
    <w:rsid w:val="0060647B"/>
    <w:rsid w:val="00606CCB"/>
    <w:rsid w:val="00613780"/>
    <w:rsid w:val="006155CC"/>
    <w:rsid w:val="00615E25"/>
    <w:rsid w:val="006164D1"/>
    <w:rsid w:val="00622348"/>
    <w:rsid w:val="0062256D"/>
    <w:rsid w:val="006242D0"/>
    <w:rsid w:val="00624874"/>
    <w:rsid w:val="006252D1"/>
    <w:rsid w:val="0062538E"/>
    <w:rsid w:val="00630E82"/>
    <w:rsid w:val="006311DB"/>
    <w:rsid w:val="006341A0"/>
    <w:rsid w:val="006354AC"/>
    <w:rsid w:val="006363A0"/>
    <w:rsid w:val="00641F14"/>
    <w:rsid w:val="00642B98"/>
    <w:rsid w:val="0064338D"/>
    <w:rsid w:val="00646631"/>
    <w:rsid w:val="00646F52"/>
    <w:rsid w:val="00651204"/>
    <w:rsid w:val="00653814"/>
    <w:rsid w:val="00656D2D"/>
    <w:rsid w:val="00657E3F"/>
    <w:rsid w:val="006610E1"/>
    <w:rsid w:val="006660A4"/>
    <w:rsid w:val="00666445"/>
    <w:rsid w:val="0066671D"/>
    <w:rsid w:val="00667751"/>
    <w:rsid w:val="00667AA0"/>
    <w:rsid w:val="00672E23"/>
    <w:rsid w:val="006731AE"/>
    <w:rsid w:val="00674C25"/>
    <w:rsid w:val="00675C72"/>
    <w:rsid w:val="00676FC8"/>
    <w:rsid w:val="00680749"/>
    <w:rsid w:val="00685705"/>
    <w:rsid w:val="006878B1"/>
    <w:rsid w:val="00687EED"/>
    <w:rsid w:val="0069214A"/>
    <w:rsid w:val="00693FB9"/>
    <w:rsid w:val="0069639D"/>
    <w:rsid w:val="006976AC"/>
    <w:rsid w:val="006A0BCD"/>
    <w:rsid w:val="006A190F"/>
    <w:rsid w:val="006A30C0"/>
    <w:rsid w:val="006A5771"/>
    <w:rsid w:val="006A608A"/>
    <w:rsid w:val="006B0176"/>
    <w:rsid w:val="006B0E55"/>
    <w:rsid w:val="006B500F"/>
    <w:rsid w:val="006C7C56"/>
    <w:rsid w:val="006D0994"/>
    <w:rsid w:val="006D0B44"/>
    <w:rsid w:val="006D17F6"/>
    <w:rsid w:val="006D2325"/>
    <w:rsid w:val="006D34B1"/>
    <w:rsid w:val="006D3AD2"/>
    <w:rsid w:val="006D3BDB"/>
    <w:rsid w:val="006D50EA"/>
    <w:rsid w:val="006D60CA"/>
    <w:rsid w:val="006E0EC6"/>
    <w:rsid w:val="006E4F65"/>
    <w:rsid w:val="006F0114"/>
    <w:rsid w:val="006F12E4"/>
    <w:rsid w:val="006F4F88"/>
    <w:rsid w:val="006F5274"/>
    <w:rsid w:val="006F6527"/>
    <w:rsid w:val="006F6C85"/>
    <w:rsid w:val="00702626"/>
    <w:rsid w:val="007040B4"/>
    <w:rsid w:val="0070419D"/>
    <w:rsid w:val="00704213"/>
    <w:rsid w:val="007049AE"/>
    <w:rsid w:val="00707A77"/>
    <w:rsid w:val="00707B60"/>
    <w:rsid w:val="00710B8A"/>
    <w:rsid w:val="00714BC0"/>
    <w:rsid w:val="00715645"/>
    <w:rsid w:val="00715D7C"/>
    <w:rsid w:val="00721715"/>
    <w:rsid w:val="0072246B"/>
    <w:rsid w:val="007229D0"/>
    <w:rsid w:val="00727B2F"/>
    <w:rsid w:val="00727D7A"/>
    <w:rsid w:val="007323EA"/>
    <w:rsid w:val="00733849"/>
    <w:rsid w:val="00733C22"/>
    <w:rsid w:val="00734C4E"/>
    <w:rsid w:val="0073503E"/>
    <w:rsid w:val="00740ADB"/>
    <w:rsid w:val="007420F9"/>
    <w:rsid w:val="0074442A"/>
    <w:rsid w:val="0074600C"/>
    <w:rsid w:val="00746886"/>
    <w:rsid w:val="00747959"/>
    <w:rsid w:val="00747E9F"/>
    <w:rsid w:val="00750267"/>
    <w:rsid w:val="00754342"/>
    <w:rsid w:val="0075508C"/>
    <w:rsid w:val="0075522D"/>
    <w:rsid w:val="0075648D"/>
    <w:rsid w:val="007568F2"/>
    <w:rsid w:val="007578FE"/>
    <w:rsid w:val="00760354"/>
    <w:rsid w:val="00762575"/>
    <w:rsid w:val="007627B5"/>
    <w:rsid w:val="00763373"/>
    <w:rsid w:val="00765F81"/>
    <w:rsid w:val="00767403"/>
    <w:rsid w:val="007725C6"/>
    <w:rsid w:val="00776CA1"/>
    <w:rsid w:val="00782682"/>
    <w:rsid w:val="0078455A"/>
    <w:rsid w:val="007850CB"/>
    <w:rsid w:val="007879F1"/>
    <w:rsid w:val="00791510"/>
    <w:rsid w:val="0079227D"/>
    <w:rsid w:val="007931E6"/>
    <w:rsid w:val="00793CAC"/>
    <w:rsid w:val="00794113"/>
    <w:rsid w:val="00794248"/>
    <w:rsid w:val="007962EE"/>
    <w:rsid w:val="007966C9"/>
    <w:rsid w:val="0079686D"/>
    <w:rsid w:val="00796898"/>
    <w:rsid w:val="00797C74"/>
    <w:rsid w:val="007A02DD"/>
    <w:rsid w:val="007A0910"/>
    <w:rsid w:val="007A1309"/>
    <w:rsid w:val="007A2191"/>
    <w:rsid w:val="007A46B4"/>
    <w:rsid w:val="007A6658"/>
    <w:rsid w:val="007A68CE"/>
    <w:rsid w:val="007A78F5"/>
    <w:rsid w:val="007B289B"/>
    <w:rsid w:val="007C100F"/>
    <w:rsid w:val="007C3CA7"/>
    <w:rsid w:val="007C59C6"/>
    <w:rsid w:val="007C5E39"/>
    <w:rsid w:val="007C5F47"/>
    <w:rsid w:val="007D1F69"/>
    <w:rsid w:val="007D39BB"/>
    <w:rsid w:val="007D5954"/>
    <w:rsid w:val="007D5C2C"/>
    <w:rsid w:val="007D7143"/>
    <w:rsid w:val="007D715A"/>
    <w:rsid w:val="007E0721"/>
    <w:rsid w:val="007E0BAF"/>
    <w:rsid w:val="007E7B84"/>
    <w:rsid w:val="007F11B1"/>
    <w:rsid w:val="007F21E5"/>
    <w:rsid w:val="007F3527"/>
    <w:rsid w:val="007F3C58"/>
    <w:rsid w:val="007F45AA"/>
    <w:rsid w:val="007F4F35"/>
    <w:rsid w:val="007F6177"/>
    <w:rsid w:val="007F63EB"/>
    <w:rsid w:val="00800777"/>
    <w:rsid w:val="008037DB"/>
    <w:rsid w:val="00803A1F"/>
    <w:rsid w:val="00805A5D"/>
    <w:rsid w:val="00810D20"/>
    <w:rsid w:val="00810FD4"/>
    <w:rsid w:val="008116D5"/>
    <w:rsid w:val="0081170B"/>
    <w:rsid w:val="00815E0A"/>
    <w:rsid w:val="00816212"/>
    <w:rsid w:val="00820578"/>
    <w:rsid w:val="00823851"/>
    <w:rsid w:val="00823AAA"/>
    <w:rsid w:val="00830A2B"/>
    <w:rsid w:val="00833DEF"/>
    <w:rsid w:val="00834486"/>
    <w:rsid w:val="00834D91"/>
    <w:rsid w:val="00835028"/>
    <w:rsid w:val="00836F28"/>
    <w:rsid w:val="00837B70"/>
    <w:rsid w:val="008412DD"/>
    <w:rsid w:val="00844D9D"/>
    <w:rsid w:val="00845C00"/>
    <w:rsid w:val="00850796"/>
    <w:rsid w:val="00852175"/>
    <w:rsid w:val="0085261F"/>
    <w:rsid w:val="00856E18"/>
    <w:rsid w:val="0085738A"/>
    <w:rsid w:val="0085739A"/>
    <w:rsid w:val="008620EA"/>
    <w:rsid w:val="0086230C"/>
    <w:rsid w:val="00863089"/>
    <w:rsid w:val="008630F8"/>
    <w:rsid w:val="008644DF"/>
    <w:rsid w:val="00864E2D"/>
    <w:rsid w:val="00867C05"/>
    <w:rsid w:val="00867DBF"/>
    <w:rsid w:val="00871092"/>
    <w:rsid w:val="0087133F"/>
    <w:rsid w:val="00871A62"/>
    <w:rsid w:val="00875D0D"/>
    <w:rsid w:val="0087695C"/>
    <w:rsid w:val="00880983"/>
    <w:rsid w:val="00881E86"/>
    <w:rsid w:val="00882B17"/>
    <w:rsid w:val="00882F9C"/>
    <w:rsid w:val="00886D99"/>
    <w:rsid w:val="008904C9"/>
    <w:rsid w:val="00892ECE"/>
    <w:rsid w:val="00894688"/>
    <w:rsid w:val="00894F44"/>
    <w:rsid w:val="00894FA0"/>
    <w:rsid w:val="00896BF1"/>
    <w:rsid w:val="008A1595"/>
    <w:rsid w:val="008A176B"/>
    <w:rsid w:val="008A17DB"/>
    <w:rsid w:val="008A204B"/>
    <w:rsid w:val="008A5C18"/>
    <w:rsid w:val="008A627D"/>
    <w:rsid w:val="008B1AB4"/>
    <w:rsid w:val="008B1F41"/>
    <w:rsid w:val="008B3558"/>
    <w:rsid w:val="008B72AF"/>
    <w:rsid w:val="008C202D"/>
    <w:rsid w:val="008C3140"/>
    <w:rsid w:val="008C5CAC"/>
    <w:rsid w:val="008C7047"/>
    <w:rsid w:val="008D05A6"/>
    <w:rsid w:val="008D06E8"/>
    <w:rsid w:val="008D232B"/>
    <w:rsid w:val="008D2408"/>
    <w:rsid w:val="008D2A86"/>
    <w:rsid w:val="008D4029"/>
    <w:rsid w:val="008D45B7"/>
    <w:rsid w:val="008D50C2"/>
    <w:rsid w:val="008D52B7"/>
    <w:rsid w:val="008D564E"/>
    <w:rsid w:val="008D5B6D"/>
    <w:rsid w:val="008D66B7"/>
    <w:rsid w:val="008E1381"/>
    <w:rsid w:val="008E13FA"/>
    <w:rsid w:val="008E18A8"/>
    <w:rsid w:val="008E32D4"/>
    <w:rsid w:val="008E5425"/>
    <w:rsid w:val="008E5C7D"/>
    <w:rsid w:val="008E5DA0"/>
    <w:rsid w:val="008E63D1"/>
    <w:rsid w:val="008E6B2E"/>
    <w:rsid w:val="008E727B"/>
    <w:rsid w:val="008F211F"/>
    <w:rsid w:val="008F4469"/>
    <w:rsid w:val="008F67D3"/>
    <w:rsid w:val="00900E3D"/>
    <w:rsid w:val="00901244"/>
    <w:rsid w:val="00901948"/>
    <w:rsid w:val="00901E43"/>
    <w:rsid w:val="00906363"/>
    <w:rsid w:val="00906DBB"/>
    <w:rsid w:val="009102FD"/>
    <w:rsid w:val="00910536"/>
    <w:rsid w:val="0091343F"/>
    <w:rsid w:val="00914280"/>
    <w:rsid w:val="00915796"/>
    <w:rsid w:val="009159AB"/>
    <w:rsid w:val="00915C9D"/>
    <w:rsid w:val="009167BC"/>
    <w:rsid w:val="00916A0D"/>
    <w:rsid w:val="00921062"/>
    <w:rsid w:val="00921E84"/>
    <w:rsid w:val="009233D0"/>
    <w:rsid w:val="00924CBA"/>
    <w:rsid w:val="0092600F"/>
    <w:rsid w:val="00927547"/>
    <w:rsid w:val="0093110D"/>
    <w:rsid w:val="00931F37"/>
    <w:rsid w:val="00933080"/>
    <w:rsid w:val="00933CC8"/>
    <w:rsid w:val="00935AAA"/>
    <w:rsid w:val="0094271F"/>
    <w:rsid w:val="00944225"/>
    <w:rsid w:val="00944CFB"/>
    <w:rsid w:val="00946079"/>
    <w:rsid w:val="00950320"/>
    <w:rsid w:val="009505CC"/>
    <w:rsid w:val="0095177E"/>
    <w:rsid w:val="00951B0E"/>
    <w:rsid w:val="00952072"/>
    <w:rsid w:val="00952E10"/>
    <w:rsid w:val="009537E8"/>
    <w:rsid w:val="00954200"/>
    <w:rsid w:val="00954CA9"/>
    <w:rsid w:val="00960E45"/>
    <w:rsid w:val="0096321B"/>
    <w:rsid w:val="00964B85"/>
    <w:rsid w:val="00964F16"/>
    <w:rsid w:val="00965565"/>
    <w:rsid w:val="00967BDD"/>
    <w:rsid w:val="009741D0"/>
    <w:rsid w:val="00976EE3"/>
    <w:rsid w:val="009771B3"/>
    <w:rsid w:val="00980111"/>
    <w:rsid w:val="00980B3D"/>
    <w:rsid w:val="00982979"/>
    <w:rsid w:val="00983F49"/>
    <w:rsid w:val="00984C22"/>
    <w:rsid w:val="0098735D"/>
    <w:rsid w:val="00987D51"/>
    <w:rsid w:val="00990963"/>
    <w:rsid w:val="0099258A"/>
    <w:rsid w:val="00993071"/>
    <w:rsid w:val="00993238"/>
    <w:rsid w:val="009953D4"/>
    <w:rsid w:val="00995652"/>
    <w:rsid w:val="00996AC6"/>
    <w:rsid w:val="009A1EEE"/>
    <w:rsid w:val="009A5F1A"/>
    <w:rsid w:val="009A67D1"/>
    <w:rsid w:val="009A7418"/>
    <w:rsid w:val="009B2493"/>
    <w:rsid w:val="009B2FC2"/>
    <w:rsid w:val="009B4564"/>
    <w:rsid w:val="009B57B7"/>
    <w:rsid w:val="009B6B14"/>
    <w:rsid w:val="009C40C8"/>
    <w:rsid w:val="009C484C"/>
    <w:rsid w:val="009C5B30"/>
    <w:rsid w:val="009C673F"/>
    <w:rsid w:val="009C67D6"/>
    <w:rsid w:val="009C6F3D"/>
    <w:rsid w:val="009D180A"/>
    <w:rsid w:val="009D1E01"/>
    <w:rsid w:val="009D350D"/>
    <w:rsid w:val="009D43FD"/>
    <w:rsid w:val="009D74FF"/>
    <w:rsid w:val="009E0C52"/>
    <w:rsid w:val="009E18DD"/>
    <w:rsid w:val="009E1A78"/>
    <w:rsid w:val="009E1BEE"/>
    <w:rsid w:val="009E25DF"/>
    <w:rsid w:val="009E2A91"/>
    <w:rsid w:val="009E3347"/>
    <w:rsid w:val="009E3970"/>
    <w:rsid w:val="009E56ED"/>
    <w:rsid w:val="009E6368"/>
    <w:rsid w:val="009E7B9A"/>
    <w:rsid w:val="009F2C3A"/>
    <w:rsid w:val="009F49AD"/>
    <w:rsid w:val="009F7982"/>
    <w:rsid w:val="00A03648"/>
    <w:rsid w:val="00A05427"/>
    <w:rsid w:val="00A0558C"/>
    <w:rsid w:val="00A06A92"/>
    <w:rsid w:val="00A117CD"/>
    <w:rsid w:val="00A1186E"/>
    <w:rsid w:val="00A11F4A"/>
    <w:rsid w:val="00A1371D"/>
    <w:rsid w:val="00A1437E"/>
    <w:rsid w:val="00A15E62"/>
    <w:rsid w:val="00A15F55"/>
    <w:rsid w:val="00A20751"/>
    <w:rsid w:val="00A21C23"/>
    <w:rsid w:val="00A22D49"/>
    <w:rsid w:val="00A22F18"/>
    <w:rsid w:val="00A237FE"/>
    <w:rsid w:val="00A24209"/>
    <w:rsid w:val="00A276A0"/>
    <w:rsid w:val="00A32F16"/>
    <w:rsid w:val="00A357C3"/>
    <w:rsid w:val="00A36315"/>
    <w:rsid w:val="00A379E0"/>
    <w:rsid w:val="00A412EB"/>
    <w:rsid w:val="00A41E90"/>
    <w:rsid w:val="00A44F9B"/>
    <w:rsid w:val="00A4541F"/>
    <w:rsid w:val="00A50878"/>
    <w:rsid w:val="00A50BF7"/>
    <w:rsid w:val="00A515B6"/>
    <w:rsid w:val="00A5235F"/>
    <w:rsid w:val="00A527DD"/>
    <w:rsid w:val="00A55326"/>
    <w:rsid w:val="00A574CF"/>
    <w:rsid w:val="00A603C2"/>
    <w:rsid w:val="00A60D86"/>
    <w:rsid w:val="00A61CA9"/>
    <w:rsid w:val="00A621D7"/>
    <w:rsid w:val="00A63A82"/>
    <w:rsid w:val="00A63DE9"/>
    <w:rsid w:val="00A64F50"/>
    <w:rsid w:val="00A706D6"/>
    <w:rsid w:val="00A70D9B"/>
    <w:rsid w:val="00A71ABE"/>
    <w:rsid w:val="00A74101"/>
    <w:rsid w:val="00A749C8"/>
    <w:rsid w:val="00A75D2F"/>
    <w:rsid w:val="00A76E9F"/>
    <w:rsid w:val="00A77996"/>
    <w:rsid w:val="00A80023"/>
    <w:rsid w:val="00A85389"/>
    <w:rsid w:val="00A85E5A"/>
    <w:rsid w:val="00A86FCF"/>
    <w:rsid w:val="00A873A6"/>
    <w:rsid w:val="00A87AE5"/>
    <w:rsid w:val="00A90805"/>
    <w:rsid w:val="00A93002"/>
    <w:rsid w:val="00A93504"/>
    <w:rsid w:val="00A949F2"/>
    <w:rsid w:val="00A94C48"/>
    <w:rsid w:val="00AA352B"/>
    <w:rsid w:val="00AA3DC2"/>
    <w:rsid w:val="00AA4A17"/>
    <w:rsid w:val="00AA6687"/>
    <w:rsid w:val="00AA6D29"/>
    <w:rsid w:val="00AB1F12"/>
    <w:rsid w:val="00AB296E"/>
    <w:rsid w:val="00AB5546"/>
    <w:rsid w:val="00AB5D16"/>
    <w:rsid w:val="00AC4EE6"/>
    <w:rsid w:val="00AC5FCF"/>
    <w:rsid w:val="00AD1E31"/>
    <w:rsid w:val="00AD1F36"/>
    <w:rsid w:val="00AD343E"/>
    <w:rsid w:val="00AD36A3"/>
    <w:rsid w:val="00AD3C33"/>
    <w:rsid w:val="00AD5E3A"/>
    <w:rsid w:val="00AD7115"/>
    <w:rsid w:val="00AE2B0E"/>
    <w:rsid w:val="00AE3205"/>
    <w:rsid w:val="00AE42D5"/>
    <w:rsid w:val="00AE6048"/>
    <w:rsid w:val="00AE73EF"/>
    <w:rsid w:val="00AF06BD"/>
    <w:rsid w:val="00AF094B"/>
    <w:rsid w:val="00AF1AEA"/>
    <w:rsid w:val="00AF3509"/>
    <w:rsid w:val="00AF680D"/>
    <w:rsid w:val="00B011B2"/>
    <w:rsid w:val="00B01411"/>
    <w:rsid w:val="00B03A06"/>
    <w:rsid w:val="00B04861"/>
    <w:rsid w:val="00B055B4"/>
    <w:rsid w:val="00B06857"/>
    <w:rsid w:val="00B121AB"/>
    <w:rsid w:val="00B12FFE"/>
    <w:rsid w:val="00B139D2"/>
    <w:rsid w:val="00B172F5"/>
    <w:rsid w:val="00B17354"/>
    <w:rsid w:val="00B17CCB"/>
    <w:rsid w:val="00B2004D"/>
    <w:rsid w:val="00B20420"/>
    <w:rsid w:val="00B20629"/>
    <w:rsid w:val="00B22318"/>
    <w:rsid w:val="00B23170"/>
    <w:rsid w:val="00B2366F"/>
    <w:rsid w:val="00B238D2"/>
    <w:rsid w:val="00B2439E"/>
    <w:rsid w:val="00B26055"/>
    <w:rsid w:val="00B26B7C"/>
    <w:rsid w:val="00B27846"/>
    <w:rsid w:val="00B3160E"/>
    <w:rsid w:val="00B34C0F"/>
    <w:rsid w:val="00B3712E"/>
    <w:rsid w:val="00B3714C"/>
    <w:rsid w:val="00B3715E"/>
    <w:rsid w:val="00B372A2"/>
    <w:rsid w:val="00B379B2"/>
    <w:rsid w:val="00B37B3C"/>
    <w:rsid w:val="00B41185"/>
    <w:rsid w:val="00B4275D"/>
    <w:rsid w:val="00B439FD"/>
    <w:rsid w:val="00B4629F"/>
    <w:rsid w:val="00B47805"/>
    <w:rsid w:val="00B54D01"/>
    <w:rsid w:val="00B5636F"/>
    <w:rsid w:val="00B57C9F"/>
    <w:rsid w:val="00B607D3"/>
    <w:rsid w:val="00B62B98"/>
    <w:rsid w:val="00B71133"/>
    <w:rsid w:val="00B7295F"/>
    <w:rsid w:val="00B72C2B"/>
    <w:rsid w:val="00B72D7A"/>
    <w:rsid w:val="00B8079F"/>
    <w:rsid w:val="00B83B9C"/>
    <w:rsid w:val="00B843C3"/>
    <w:rsid w:val="00B8448F"/>
    <w:rsid w:val="00B8479B"/>
    <w:rsid w:val="00B85BF0"/>
    <w:rsid w:val="00B85CDE"/>
    <w:rsid w:val="00B86050"/>
    <w:rsid w:val="00B92F71"/>
    <w:rsid w:val="00B93A86"/>
    <w:rsid w:val="00B94CC1"/>
    <w:rsid w:val="00B95210"/>
    <w:rsid w:val="00B97825"/>
    <w:rsid w:val="00BA14EF"/>
    <w:rsid w:val="00BA1556"/>
    <w:rsid w:val="00BA18FD"/>
    <w:rsid w:val="00BA215E"/>
    <w:rsid w:val="00BA3942"/>
    <w:rsid w:val="00BA69BC"/>
    <w:rsid w:val="00BA6C6E"/>
    <w:rsid w:val="00BB0818"/>
    <w:rsid w:val="00BB11A8"/>
    <w:rsid w:val="00BB1EE8"/>
    <w:rsid w:val="00BB22FE"/>
    <w:rsid w:val="00BB5D6A"/>
    <w:rsid w:val="00BB66FB"/>
    <w:rsid w:val="00BC06B5"/>
    <w:rsid w:val="00BC20F5"/>
    <w:rsid w:val="00BC2E7C"/>
    <w:rsid w:val="00BC2E9B"/>
    <w:rsid w:val="00BC4D0F"/>
    <w:rsid w:val="00BC4EA9"/>
    <w:rsid w:val="00BD215A"/>
    <w:rsid w:val="00BD2DC8"/>
    <w:rsid w:val="00BD4DE2"/>
    <w:rsid w:val="00BD567A"/>
    <w:rsid w:val="00BD5C0B"/>
    <w:rsid w:val="00BD77D6"/>
    <w:rsid w:val="00BD7E43"/>
    <w:rsid w:val="00BE0A21"/>
    <w:rsid w:val="00BE1174"/>
    <w:rsid w:val="00BE155E"/>
    <w:rsid w:val="00BE2C0B"/>
    <w:rsid w:val="00BE5309"/>
    <w:rsid w:val="00BE76EC"/>
    <w:rsid w:val="00BE7E44"/>
    <w:rsid w:val="00BF0151"/>
    <w:rsid w:val="00BF3E0C"/>
    <w:rsid w:val="00BF3FD9"/>
    <w:rsid w:val="00BF4032"/>
    <w:rsid w:val="00BF5823"/>
    <w:rsid w:val="00BF70D2"/>
    <w:rsid w:val="00BF7CFF"/>
    <w:rsid w:val="00C00727"/>
    <w:rsid w:val="00C01F6B"/>
    <w:rsid w:val="00C02463"/>
    <w:rsid w:val="00C03D07"/>
    <w:rsid w:val="00C05782"/>
    <w:rsid w:val="00C057D5"/>
    <w:rsid w:val="00C102EC"/>
    <w:rsid w:val="00C1094D"/>
    <w:rsid w:val="00C12DF1"/>
    <w:rsid w:val="00C146A7"/>
    <w:rsid w:val="00C16895"/>
    <w:rsid w:val="00C1784C"/>
    <w:rsid w:val="00C20071"/>
    <w:rsid w:val="00C227F4"/>
    <w:rsid w:val="00C22B35"/>
    <w:rsid w:val="00C23053"/>
    <w:rsid w:val="00C2442D"/>
    <w:rsid w:val="00C246D6"/>
    <w:rsid w:val="00C25264"/>
    <w:rsid w:val="00C257B1"/>
    <w:rsid w:val="00C3020D"/>
    <w:rsid w:val="00C313EF"/>
    <w:rsid w:val="00C33566"/>
    <w:rsid w:val="00C33AFE"/>
    <w:rsid w:val="00C34169"/>
    <w:rsid w:val="00C36691"/>
    <w:rsid w:val="00C40D6B"/>
    <w:rsid w:val="00C439FC"/>
    <w:rsid w:val="00C45685"/>
    <w:rsid w:val="00C51519"/>
    <w:rsid w:val="00C531AB"/>
    <w:rsid w:val="00C56E84"/>
    <w:rsid w:val="00C57014"/>
    <w:rsid w:val="00C6557E"/>
    <w:rsid w:val="00C66039"/>
    <w:rsid w:val="00C671AA"/>
    <w:rsid w:val="00C704A0"/>
    <w:rsid w:val="00C7178D"/>
    <w:rsid w:val="00C71D39"/>
    <w:rsid w:val="00C75100"/>
    <w:rsid w:val="00C75BD6"/>
    <w:rsid w:val="00C76B5B"/>
    <w:rsid w:val="00C773AA"/>
    <w:rsid w:val="00C77D3C"/>
    <w:rsid w:val="00C8207B"/>
    <w:rsid w:val="00C83D5C"/>
    <w:rsid w:val="00C86C8E"/>
    <w:rsid w:val="00C93063"/>
    <w:rsid w:val="00C9668F"/>
    <w:rsid w:val="00C978CA"/>
    <w:rsid w:val="00CA132F"/>
    <w:rsid w:val="00CA2F2B"/>
    <w:rsid w:val="00CA6BE3"/>
    <w:rsid w:val="00CB1643"/>
    <w:rsid w:val="00CB1E53"/>
    <w:rsid w:val="00CB2E6C"/>
    <w:rsid w:val="00CB396C"/>
    <w:rsid w:val="00CB49FC"/>
    <w:rsid w:val="00CB4AEF"/>
    <w:rsid w:val="00CC04DB"/>
    <w:rsid w:val="00CC3CB4"/>
    <w:rsid w:val="00CC4B40"/>
    <w:rsid w:val="00CC6FBC"/>
    <w:rsid w:val="00CC72C3"/>
    <w:rsid w:val="00CD1CF6"/>
    <w:rsid w:val="00CD2268"/>
    <w:rsid w:val="00CD24D8"/>
    <w:rsid w:val="00CD2782"/>
    <w:rsid w:val="00CD2C1B"/>
    <w:rsid w:val="00CD2DB0"/>
    <w:rsid w:val="00CD2DE5"/>
    <w:rsid w:val="00CD34A2"/>
    <w:rsid w:val="00CD39D9"/>
    <w:rsid w:val="00CE0198"/>
    <w:rsid w:val="00CE15A1"/>
    <w:rsid w:val="00CE3AC1"/>
    <w:rsid w:val="00CE3B78"/>
    <w:rsid w:val="00CE4459"/>
    <w:rsid w:val="00CE46B5"/>
    <w:rsid w:val="00CE6994"/>
    <w:rsid w:val="00CE6D79"/>
    <w:rsid w:val="00CE7107"/>
    <w:rsid w:val="00CF1394"/>
    <w:rsid w:val="00CF5677"/>
    <w:rsid w:val="00CF5CA6"/>
    <w:rsid w:val="00D01107"/>
    <w:rsid w:val="00D01140"/>
    <w:rsid w:val="00D02E2E"/>
    <w:rsid w:val="00D02E4D"/>
    <w:rsid w:val="00D03837"/>
    <w:rsid w:val="00D03ED6"/>
    <w:rsid w:val="00D06B36"/>
    <w:rsid w:val="00D07963"/>
    <w:rsid w:val="00D11A39"/>
    <w:rsid w:val="00D13FAF"/>
    <w:rsid w:val="00D14221"/>
    <w:rsid w:val="00D16761"/>
    <w:rsid w:val="00D16DDC"/>
    <w:rsid w:val="00D17203"/>
    <w:rsid w:val="00D20E62"/>
    <w:rsid w:val="00D21D78"/>
    <w:rsid w:val="00D2230E"/>
    <w:rsid w:val="00D2676D"/>
    <w:rsid w:val="00D27DC1"/>
    <w:rsid w:val="00D30BCE"/>
    <w:rsid w:val="00D32616"/>
    <w:rsid w:val="00D33CF3"/>
    <w:rsid w:val="00D33FD1"/>
    <w:rsid w:val="00D34E45"/>
    <w:rsid w:val="00D34EE2"/>
    <w:rsid w:val="00D3519A"/>
    <w:rsid w:val="00D3573D"/>
    <w:rsid w:val="00D40887"/>
    <w:rsid w:val="00D41E62"/>
    <w:rsid w:val="00D42789"/>
    <w:rsid w:val="00D43E87"/>
    <w:rsid w:val="00D4552E"/>
    <w:rsid w:val="00D45F75"/>
    <w:rsid w:val="00D46932"/>
    <w:rsid w:val="00D50066"/>
    <w:rsid w:val="00D51635"/>
    <w:rsid w:val="00D52012"/>
    <w:rsid w:val="00D5212B"/>
    <w:rsid w:val="00D52ECF"/>
    <w:rsid w:val="00D54A26"/>
    <w:rsid w:val="00D609E6"/>
    <w:rsid w:val="00D6173F"/>
    <w:rsid w:val="00D630EE"/>
    <w:rsid w:val="00D63449"/>
    <w:rsid w:val="00D64C06"/>
    <w:rsid w:val="00D67106"/>
    <w:rsid w:val="00D67604"/>
    <w:rsid w:val="00D6787C"/>
    <w:rsid w:val="00D7084F"/>
    <w:rsid w:val="00D71363"/>
    <w:rsid w:val="00D718D4"/>
    <w:rsid w:val="00D731AE"/>
    <w:rsid w:val="00D75E73"/>
    <w:rsid w:val="00D762AF"/>
    <w:rsid w:val="00D80927"/>
    <w:rsid w:val="00D81B84"/>
    <w:rsid w:val="00D843B0"/>
    <w:rsid w:val="00D85D7C"/>
    <w:rsid w:val="00D963E7"/>
    <w:rsid w:val="00DA09E2"/>
    <w:rsid w:val="00DA579D"/>
    <w:rsid w:val="00DA6176"/>
    <w:rsid w:val="00DB0746"/>
    <w:rsid w:val="00DB2DE3"/>
    <w:rsid w:val="00DB3190"/>
    <w:rsid w:val="00DB38C1"/>
    <w:rsid w:val="00DB4BE2"/>
    <w:rsid w:val="00DB53FD"/>
    <w:rsid w:val="00DB7130"/>
    <w:rsid w:val="00DB76AF"/>
    <w:rsid w:val="00DC1ECC"/>
    <w:rsid w:val="00DC22DA"/>
    <w:rsid w:val="00DC433A"/>
    <w:rsid w:val="00DC4A7E"/>
    <w:rsid w:val="00DC788B"/>
    <w:rsid w:val="00DD10E3"/>
    <w:rsid w:val="00DD122C"/>
    <w:rsid w:val="00DD123D"/>
    <w:rsid w:val="00DD221F"/>
    <w:rsid w:val="00DD2702"/>
    <w:rsid w:val="00DD318C"/>
    <w:rsid w:val="00DD3492"/>
    <w:rsid w:val="00DD41AD"/>
    <w:rsid w:val="00DD60B0"/>
    <w:rsid w:val="00DE0882"/>
    <w:rsid w:val="00DE0F4D"/>
    <w:rsid w:val="00DE6A0A"/>
    <w:rsid w:val="00DE74FC"/>
    <w:rsid w:val="00DF1B4C"/>
    <w:rsid w:val="00DF3109"/>
    <w:rsid w:val="00DF32C6"/>
    <w:rsid w:val="00DF5EBC"/>
    <w:rsid w:val="00DF6A32"/>
    <w:rsid w:val="00DF7E34"/>
    <w:rsid w:val="00E010AC"/>
    <w:rsid w:val="00E01D55"/>
    <w:rsid w:val="00E071CB"/>
    <w:rsid w:val="00E079C0"/>
    <w:rsid w:val="00E10456"/>
    <w:rsid w:val="00E10888"/>
    <w:rsid w:val="00E12107"/>
    <w:rsid w:val="00E13101"/>
    <w:rsid w:val="00E13585"/>
    <w:rsid w:val="00E13BDD"/>
    <w:rsid w:val="00E14E11"/>
    <w:rsid w:val="00E150AF"/>
    <w:rsid w:val="00E215F9"/>
    <w:rsid w:val="00E21F4B"/>
    <w:rsid w:val="00E23959"/>
    <w:rsid w:val="00E24FD2"/>
    <w:rsid w:val="00E25C8B"/>
    <w:rsid w:val="00E27D8D"/>
    <w:rsid w:val="00E31B48"/>
    <w:rsid w:val="00E321D5"/>
    <w:rsid w:val="00E32A34"/>
    <w:rsid w:val="00E32DD6"/>
    <w:rsid w:val="00E338A8"/>
    <w:rsid w:val="00E36BA8"/>
    <w:rsid w:val="00E37C8C"/>
    <w:rsid w:val="00E40CCF"/>
    <w:rsid w:val="00E41B02"/>
    <w:rsid w:val="00E45C5D"/>
    <w:rsid w:val="00E51403"/>
    <w:rsid w:val="00E52573"/>
    <w:rsid w:val="00E54136"/>
    <w:rsid w:val="00E550B5"/>
    <w:rsid w:val="00E568D0"/>
    <w:rsid w:val="00E57796"/>
    <w:rsid w:val="00E62B6F"/>
    <w:rsid w:val="00E63D76"/>
    <w:rsid w:val="00E671B3"/>
    <w:rsid w:val="00E67D26"/>
    <w:rsid w:val="00E72A99"/>
    <w:rsid w:val="00E75C8D"/>
    <w:rsid w:val="00E80C66"/>
    <w:rsid w:val="00E930E9"/>
    <w:rsid w:val="00E95ACD"/>
    <w:rsid w:val="00E95B9C"/>
    <w:rsid w:val="00E967D2"/>
    <w:rsid w:val="00EA3846"/>
    <w:rsid w:val="00EA45B4"/>
    <w:rsid w:val="00EA5A3B"/>
    <w:rsid w:val="00EA6482"/>
    <w:rsid w:val="00EA7903"/>
    <w:rsid w:val="00EA7BC2"/>
    <w:rsid w:val="00EB2CC0"/>
    <w:rsid w:val="00EC3954"/>
    <w:rsid w:val="00EC3A37"/>
    <w:rsid w:val="00EC451D"/>
    <w:rsid w:val="00ED0335"/>
    <w:rsid w:val="00ED0360"/>
    <w:rsid w:val="00ED114F"/>
    <w:rsid w:val="00ED5AF3"/>
    <w:rsid w:val="00ED6AA9"/>
    <w:rsid w:val="00ED7B57"/>
    <w:rsid w:val="00EE433A"/>
    <w:rsid w:val="00EE4C3B"/>
    <w:rsid w:val="00EE6220"/>
    <w:rsid w:val="00EF1573"/>
    <w:rsid w:val="00EF1910"/>
    <w:rsid w:val="00EF2397"/>
    <w:rsid w:val="00EF2A6D"/>
    <w:rsid w:val="00EF3CAE"/>
    <w:rsid w:val="00EF427C"/>
    <w:rsid w:val="00F00818"/>
    <w:rsid w:val="00F0177C"/>
    <w:rsid w:val="00F02C24"/>
    <w:rsid w:val="00F04F32"/>
    <w:rsid w:val="00F06473"/>
    <w:rsid w:val="00F0652D"/>
    <w:rsid w:val="00F07C79"/>
    <w:rsid w:val="00F10077"/>
    <w:rsid w:val="00F113EF"/>
    <w:rsid w:val="00F12047"/>
    <w:rsid w:val="00F14AB3"/>
    <w:rsid w:val="00F20940"/>
    <w:rsid w:val="00F22060"/>
    <w:rsid w:val="00F22450"/>
    <w:rsid w:val="00F25F57"/>
    <w:rsid w:val="00F267F1"/>
    <w:rsid w:val="00F26A97"/>
    <w:rsid w:val="00F301B6"/>
    <w:rsid w:val="00F3184F"/>
    <w:rsid w:val="00F333B5"/>
    <w:rsid w:val="00F34FD6"/>
    <w:rsid w:val="00F35213"/>
    <w:rsid w:val="00F372F8"/>
    <w:rsid w:val="00F37A35"/>
    <w:rsid w:val="00F44E12"/>
    <w:rsid w:val="00F45A95"/>
    <w:rsid w:val="00F47F26"/>
    <w:rsid w:val="00F50EC7"/>
    <w:rsid w:val="00F518F2"/>
    <w:rsid w:val="00F5243E"/>
    <w:rsid w:val="00F5311E"/>
    <w:rsid w:val="00F54B45"/>
    <w:rsid w:val="00F5678A"/>
    <w:rsid w:val="00F56973"/>
    <w:rsid w:val="00F61CE7"/>
    <w:rsid w:val="00F644CB"/>
    <w:rsid w:val="00F64D1E"/>
    <w:rsid w:val="00F655E0"/>
    <w:rsid w:val="00F65760"/>
    <w:rsid w:val="00F65BB3"/>
    <w:rsid w:val="00F66590"/>
    <w:rsid w:val="00F6676A"/>
    <w:rsid w:val="00F6690C"/>
    <w:rsid w:val="00F701AF"/>
    <w:rsid w:val="00F71E92"/>
    <w:rsid w:val="00F76EA6"/>
    <w:rsid w:val="00F83B9D"/>
    <w:rsid w:val="00F840DA"/>
    <w:rsid w:val="00F85918"/>
    <w:rsid w:val="00F87A7F"/>
    <w:rsid w:val="00F90539"/>
    <w:rsid w:val="00F926C8"/>
    <w:rsid w:val="00F9523E"/>
    <w:rsid w:val="00F97C46"/>
    <w:rsid w:val="00FA0D33"/>
    <w:rsid w:val="00FA14D1"/>
    <w:rsid w:val="00FA19E5"/>
    <w:rsid w:val="00FA3655"/>
    <w:rsid w:val="00FA39D9"/>
    <w:rsid w:val="00FA5270"/>
    <w:rsid w:val="00FA6A98"/>
    <w:rsid w:val="00FA6F2E"/>
    <w:rsid w:val="00FA7A0B"/>
    <w:rsid w:val="00FA7CE3"/>
    <w:rsid w:val="00FB1B88"/>
    <w:rsid w:val="00FB1FBB"/>
    <w:rsid w:val="00FB3C87"/>
    <w:rsid w:val="00FB3CAF"/>
    <w:rsid w:val="00FB4DD8"/>
    <w:rsid w:val="00FB59AB"/>
    <w:rsid w:val="00FB699B"/>
    <w:rsid w:val="00FB6DD8"/>
    <w:rsid w:val="00FB7725"/>
    <w:rsid w:val="00FC0366"/>
    <w:rsid w:val="00FC0F0B"/>
    <w:rsid w:val="00FC29A3"/>
    <w:rsid w:val="00FC4104"/>
    <w:rsid w:val="00FC553C"/>
    <w:rsid w:val="00FC7366"/>
    <w:rsid w:val="00FD0632"/>
    <w:rsid w:val="00FD343E"/>
    <w:rsid w:val="00FD5FDB"/>
    <w:rsid w:val="00FD60E5"/>
    <w:rsid w:val="00FD6C70"/>
    <w:rsid w:val="00FD7E5A"/>
    <w:rsid w:val="00FE0527"/>
    <w:rsid w:val="00FE3760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55BD"/>
  <w15:docId w15:val="{72296161-1926-401C-8DBC-46ABA6A4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6A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AD36A3"/>
    <w:pPr>
      <w:keepNext/>
      <w:jc w:val="center"/>
      <w:outlineLvl w:val="0"/>
    </w:pPr>
    <w:rPr>
      <w:b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AD36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6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D36A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msonormal0">
    <w:name w:val="msonormal"/>
    <w:basedOn w:val="a"/>
    <w:rsid w:val="00AD36A3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3">
    <w:name w:val="annotation text"/>
    <w:basedOn w:val="a"/>
    <w:link w:val="a4"/>
    <w:semiHidden/>
    <w:unhideWhenUsed/>
    <w:rsid w:val="00AD36A3"/>
    <w:rPr>
      <w:sz w:val="20"/>
    </w:rPr>
  </w:style>
  <w:style w:type="character" w:customStyle="1" w:styleId="a4">
    <w:name w:val="Текст примітки Знак"/>
    <w:basedOn w:val="a0"/>
    <w:link w:val="a3"/>
    <w:semiHidden/>
    <w:rsid w:val="00AD36A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D36A3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D36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7">
    <w:name w:val="footer"/>
    <w:basedOn w:val="a"/>
    <w:link w:val="a8"/>
    <w:unhideWhenUsed/>
    <w:rsid w:val="00AD36A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AD36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Body Text Indent 2"/>
    <w:basedOn w:val="a"/>
    <w:link w:val="20"/>
    <w:unhideWhenUsed/>
    <w:rsid w:val="00AD36A3"/>
    <w:pPr>
      <w:ind w:firstLine="720"/>
    </w:pPr>
    <w:rPr>
      <w:lang w:val="uk-UA"/>
    </w:rPr>
  </w:style>
  <w:style w:type="character" w:customStyle="1" w:styleId="20">
    <w:name w:val="Основний текст з відступом 2 Знак"/>
    <w:basedOn w:val="a0"/>
    <w:link w:val="2"/>
    <w:rsid w:val="00AD36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annotation subject"/>
    <w:basedOn w:val="a3"/>
    <w:next w:val="a3"/>
    <w:link w:val="aa"/>
    <w:semiHidden/>
    <w:unhideWhenUsed/>
    <w:rsid w:val="00AD36A3"/>
    <w:rPr>
      <w:b/>
      <w:bCs/>
    </w:rPr>
  </w:style>
  <w:style w:type="character" w:customStyle="1" w:styleId="aa">
    <w:name w:val="Тема примітки Знак"/>
    <w:basedOn w:val="a4"/>
    <w:link w:val="a9"/>
    <w:semiHidden/>
    <w:rsid w:val="00AD36A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b">
    <w:name w:val="Balloon Text"/>
    <w:basedOn w:val="a"/>
    <w:link w:val="ac"/>
    <w:semiHidden/>
    <w:unhideWhenUsed/>
    <w:rsid w:val="00AD36A3"/>
    <w:rPr>
      <w:rFonts w:ascii="Tahoma" w:hAnsi="Tahoma"/>
      <w:sz w:val="16"/>
      <w:szCs w:val="16"/>
    </w:rPr>
  </w:style>
  <w:style w:type="character" w:customStyle="1" w:styleId="ac">
    <w:name w:val="Текст у виносці Знак"/>
    <w:basedOn w:val="a0"/>
    <w:link w:val="ab"/>
    <w:semiHidden/>
    <w:rsid w:val="00AD36A3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d">
    <w:name w:val="List Paragraph"/>
    <w:basedOn w:val="a"/>
    <w:link w:val="ae"/>
    <w:uiPriority w:val="34"/>
    <w:qFormat/>
    <w:rsid w:val="00AD36A3"/>
    <w:pPr>
      <w:ind w:left="708"/>
      <w:jc w:val="left"/>
    </w:pPr>
    <w:rPr>
      <w:szCs w:val="28"/>
    </w:rPr>
  </w:style>
  <w:style w:type="paragraph" w:customStyle="1" w:styleId="ft01">
    <w:name w:val="ft01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2">
    <w:name w:val="ft02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6">
    <w:name w:val="ft06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3">
    <w:name w:val="ft03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4">
    <w:name w:val="ft04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7">
    <w:name w:val="ft07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styleId="af">
    <w:name w:val="annotation reference"/>
    <w:semiHidden/>
    <w:unhideWhenUsed/>
    <w:rsid w:val="00AD36A3"/>
    <w:rPr>
      <w:sz w:val="16"/>
      <w:szCs w:val="16"/>
    </w:rPr>
  </w:style>
  <w:style w:type="character" w:customStyle="1" w:styleId="FontStyle30">
    <w:name w:val="Font Style30"/>
    <w:uiPriority w:val="99"/>
    <w:rsid w:val="00AD36A3"/>
    <w:rPr>
      <w:rFonts w:ascii="Times New Roman" w:hAnsi="Times New Roman" w:cs="Times New Roman" w:hint="default"/>
      <w:sz w:val="22"/>
      <w:szCs w:val="22"/>
    </w:rPr>
  </w:style>
  <w:style w:type="character" w:customStyle="1" w:styleId="rvts15">
    <w:name w:val="rvts15"/>
    <w:rsid w:val="00AD36A3"/>
    <w:rPr>
      <w:rFonts w:ascii="Times New Roman" w:hAnsi="Times New Roman" w:cs="Times New Roman" w:hint="default"/>
    </w:rPr>
  </w:style>
  <w:style w:type="table" w:styleId="af0">
    <w:name w:val="Table Grid"/>
    <w:basedOn w:val="a1"/>
    <w:uiPriority w:val="39"/>
    <w:rsid w:val="00AD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AD36A3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ubtitle"/>
    <w:basedOn w:val="a"/>
    <w:next w:val="a"/>
    <w:link w:val="af2"/>
    <w:uiPriority w:val="11"/>
    <w:qFormat/>
    <w:rsid w:val="00AD36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ідзаголовок Знак"/>
    <w:basedOn w:val="a0"/>
    <w:link w:val="af1"/>
    <w:uiPriority w:val="11"/>
    <w:rsid w:val="00AD36A3"/>
    <w:rPr>
      <w:rFonts w:eastAsiaTheme="minorEastAsia"/>
      <w:color w:val="5A5A5A" w:themeColor="text1" w:themeTint="A5"/>
      <w:spacing w:val="15"/>
      <w:lang w:val="ru-RU" w:eastAsia="ru-RU"/>
    </w:rPr>
  </w:style>
  <w:style w:type="table" w:customStyle="1" w:styleId="21">
    <w:name w:val="Сетка таблицы2"/>
    <w:basedOn w:val="a1"/>
    <w:next w:val="af0"/>
    <w:uiPriority w:val="39"/>
    <w:rsid w:val="00C146A7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0"/>
    <w:uiPriority w:val="39"/>
    <w:rsid w:val="00C1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A4541F"/>
  </w:style>
  <w:style w:type="paragraph" w:customStyle="1" w:styleId="ft05">
    <w:name w:val="ft05"/>
    <w:basedOn w:val="a"/>
    <w:rsid w:val="00901E4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customStyle="1" w:styleId="ae">
    <w:name w:val="Абзац списку Знак"/>
    <w:link w:val="ad"/>
    <w:uiPriority w:val="34"/>
    <w:locked/>
    <w:rsid w:val="00B92F7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f3">
    <w:name w:val="Strong"/>
    <w:basedOn w:val="a0"/>
    <w:uiPriority w:val="22"/>
    <w:qFormat/>
    <w:rsid w:val="00533BDD"/>
    <w:rPr>
      <w:b/>
      <w:bCs/>
    </w:rPr>
  </w:style>
  <w:style w:type="paragraph" w:customStyle="1" w:styleId="rvps2">
    <w:name w:val="rvps2"/>
    <w:basedOn w:val="a"/>
    <w:rsid w:val="00A32F16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A32F16"/>
    <w:rPr>
      <w:color w:val="0000FF"/>
      <w:u w:val="single"/>
    </w:rPr>
  </w:style>
  <w:style w:type="character" w:customStyle="1" w:styleId="rvts9">
    <w:name w:val="rvts9"/>
    <w:basedOn w:val="a0"/>
    <w:rsid w:val="00D03ED6"/>
  </w:style>
  <w:style w:type="character" w:customStyle="1" w:styleId="rvts46">
    <w:name w:val="rvts46"/>
    <w:basedOn w:val="a0"/>
    <w:rsid w:val="00D03ED6"/>
  </w:style>
  <w:style w:type="character" w:customStyle="1" w:styleId="rvts0">
    <w:name w:val="rvts0"/>
    <w:rsid w:val="00672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65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86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01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35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5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45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520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0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946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67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53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1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1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71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26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39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04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62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5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076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87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86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33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17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85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829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74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802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8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001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79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9FAC-4B07-412F-9701-B09BA52F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9514</Words>
  <Characters>5424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grinenko</dc:creator>
  <cp:lastModifiedBy>Лілія Король</cp:lastModifiedBy>
  <cp:revision>117</cp:revision>
  <cp:lastPrinted>2026-05-22T05:29:00Z</cp:lastPrinted>
  <dcterms:created xsi:type="dcterms:W3CDTF">2026-05-25T13:00:00Z</dcterms:created>
  <dcterms:modified xsi:type="dcterms:W3CDTF">2026-07-24T08:46:00Z</dcterms:modified>
</cp:coreProperties>
</file>