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973942" w:rsidTr="00973942">
        <w:trPr>
          <w:tblCellSpacing w:w="22" w:type="dxa"/>
        </w:trPr>
        <w:tc>
          <w:tcPr>
            <w:tcW w:w="4900" w:type="pct"/>
            <w:hideMark/>
          </w:tcPr>
          <w:p w:rsidR="00973942" w:rsidRDefault="00973942">
            <w:pPr>
              <w:pStyle w:val="a3"/>
              <w:spacing w:before="0" w:beforeAutospacing="0" w:after="0" w:afterAutospacing="0"/>
              <w:rPr>
                <w:b/>
                <w:sz w:val="22"/>
                <w:szCs w:val="22"/>
                <w:lang w:val="uk-UA"/>
              </w:rPr>
            </w:pPr>
            <w:r>
              <w:rPr>
                <w:b/>
                <w:sz w:val="22"/>
                <w:szCs w:val="22"/>
                <w:lang w:val="uk-UA"/>
              </w:rPr>
              <w:t>ЗАТВЕРДЖЕНО</w:t>
            </w:r>
          </w:p>
          <w:p w:rsidR="00973942" w:rsidRDefault="00973942">
            <w:pPr>
              <w:pStyle w:val="a3"/>
              <w:spacing w:before="0" w:beforeAutospacing="0" w:after="0" w:afterAutospacing="0"/>
              <w:rPr>
                <w:sz w:val="22"/>
                <w:szCs w:val="22"/>
                <w:lang w:val="uk-UA"/>
              </w:rPr>
            </w:pPr>
            <w:r>
              <w:rPr>
                <w:sz w:val="22"/>
                <w:szCs w:val="22"/>
                <w:lang w:val="uk-UA"/>
              </w:rPr>
              <w:br/>
              <w:t xml:space="preserve">Наказ </w:t>
            </w:r>
            <w:r w:rsidR="00200030">
              <w:rPr>
                <w:sz w:val="22"/>
                <w:szCs w:val="22"/>
                <w:lang w:val="uk-UA"/>
              </w:rPr>
              <w:t>Т</w:t>
            </w:r>
            <w:r>
              <w:rPr>
                <w:sz w:val="22"/>
                <w:szCs w:val="22"/>
                <w:lang w:val="uk-UA"/>
              </w:rPr>
              <w:t>ериторіального управління Державної судової</w:t>
            </w:r>
            <w:r w:rsidR="00B65880">
              <w:rPr>
                <w:sz w:val="22"/>
                <w:szCs w:val="22"/>
                <w:lang w:val="uk-UA"/>
              </w:rPr>
              <w:t xml:space="preserve"> </w:t>
            </w:r>
            <w:r>
              <w:rPr>
                <w:sz w:val="22"/>
                <w:szCs w:val="22"/>
                <w:lang w:val="uk-UA"/>
              </w:rPr>
              <w:t>адміністрації України</w:t>
            </w:r>
          </w:p>
          <w:p w:rsidR="00973942" w:rsidRDefault="00973942">
            <w:pPr>
              <w:pStyle w:val="a3"/>
              <w:spacing w:before="0" w:beforeAutospacing="0" w:after="0" w:afterAutospacing="0"/>
              <w:rPr>
                <w:sz w:val="22"/>
                <w:szCs w:val="22"/>
                <w:lang w:val="uk-UA"/>
              </w:rPr>
            </w:pPr>
            <w:r>
              <w:rPr>
                <w:sz w:val="22"/>
                <w:szCs w:val="22"/>
                <w:lang w:val="uk-UA"/>
              </w:rPr>
              <w:t>в Кіровоградській області</w:t>
            </w:r>
          </w:p>
          <w:p w:rsidR="00973942" w:rsidRDefault="005D26E1">
            <w:pPr>
              <w:pStyle w:val="a3"/>
              <w:spacing w:before="0" w:beforeAutospacing="0" w:after="0" w:afterAutospacing="0"/>
              <w:rPr>
                <w:sz w:val="22"/>
                <w:szCs w:val="22"/>
                <w:lang w:val="uk-UA"/>
              </w:rPr>
            </w:pPr>
            <w:r>
              <w:rPr>
                <w:sz w:val="22"/>
                <w:szCs w:val="22"/>
                <w:lang w:val="uk-UA"/>
              </w:rPr>
              <w:t>29.12.2023</w:t>
            </w:r>
            <w:r w:rsidR="00973942">
              <w:rPr>
                <w:sz w:val="22"/>
                <w:szCs w:val="22"/>
                <w:lang w:val="uk-UA"/>
              </w:rPr>
              <w:t xml:space="preserve"> № </w:t>
            </w:r>
            <w:r w:rsidR="00200030">
              <w:rPr>
                <w:sz w:val="22"/>
                <w:szCs w:val="22"/>
                <w:lang w:val="uk-UA"/>
              </w:rPr>
              <w:t>49</w:t>
            </w:r>
          </w:p>
          <w:p w:rsidR="00973942" w:rsidRDefault="00973942">
            <w:pPr>
              <w:pStyle w:val="a3"/>
              <w:spacing w:before="0" w:beforeAutospacing="0" w:after="0" w:afterAutospacing="0"/>
              <w:rPr>
                <w:sz w:val="22"/>
                <w:szCs w:val="22"/>
                <w:lang w:val="uk-UA"/>
              </w:rPr>
            </w:pPr>
          </w:p>
        </w:tc>
      </w:tr>
      <w:tr w:rsidR="00BA3DE2" w:rsidTr="00973942">
        <w:trPr>
          <w:tblCellSpacing w:w="22" w:type="dxa"/>
        </w:trPr>
        <w:tc>
          <w:tcPr>
            <w:tcW w:w="4900" w:type="pct"/>
          </w:tcPr>
          <w:p w:rsidR="00BA3DE2" w:rsidRDefault="00BA3DE2">
            <w:pPr>
              <w:pStyle w:val="a3"/>
              <w:spacing w:before="0" w:beforeAutospacing="0" w:after="0" w:afterAutospacing="0"/>
              <w:rPr>
                <w:b/>
                <w:sz w:val="22"/>
                <w:szCs w:val="22"/>
                <w:lang w:val="uk-UA"/>
              </w:rPr>
            </w:pPr>
          </w:p>
        </w:tc>
      </w:tr>
    </w:tbl>
    <w:p w:rsidR="00973942" w:rsidRDefault="00973942" w:rsidP="00973942">
      <w:pPr>
        <w:pStyle w:val="a3"/>
        <w:spacing w:before="0" w:beforeAutospacing="0" w:after="0" w:afterAutospacing="0" w:line="360" w:lineRule="auto"/>
        <w:jc w:val="both"/>
        <w:rPr>
          <w:sz w:val="22"/>
          <w:szCs w:val="22"/>
          <w:lang w:val="uk-UA"/>
        </w:rPr>
      </w:pPr>
      <w:r>
        <w:rPr>
          <w:sz w:val="22"/>
          <w:szCs w:val="22"/>
          <w:lang w:val="uk-UA"/>
        </w:rPr>
        <w:br w:type="textWrapping" w:clear="all"/>
      </w:r>
    </w:p>
    <w:p w:rsidR="00973942" w:rsidRPr="00AE4D1D" w:rsidRDefault="00973942" w:rsidP="00973942">
      <w:pPr>
        <w:pStyle w:val="3"/>
        <w:spacing w:before="0" w:beforeAutospacing="0" w:after="0" w:afterAutospacing="0"/>
        <w:jc w:val="center"/>
        <w:rPr>
          <w:sz w:val="22"/>
          <w:szCs w:val="22"/>
          <w:lang w:val="uk-UA"/>
        </w:rPr>
      </w:pPr>
      <w:r w:rsidRPr="00AE4D1D">
        <w:rPr>
          <w:sz w:val="22"/>
          <w:szCs w:val="22"/>
          <w:lang w:val="uk-UA"/>
        </w:rPr>
        <w:t>ПЕРЕЛІК</w:t>
      </w:r>
      <w:r w:rsidRPr="00AE4D1D">
        <w:rPr>
          <w:sz w:val="22"/>
          <w:szCs w:val="22"/>
          <w:lang w:val="uk-UA"/>
        </w:rPr>
        <w:br/>
        <w:t xml:space="preserve">відомостей, що становлять службову інформацію </w:t>
      </w:r>
    </w:p>
    <w:p w:rsidR="00973942" w:rsidRPr="00AE4D1D" w:rsidRDefault="00973942" w:rsidP="00973942">
      <w:pPr>
        <w:pStyle w:val="3"/>
        <w:spacing w:before="0" w:beforeAutospacing="0" w:after="0" w:afterAutospacing="0"/>
        <w:jc w:val="center"/>
        <w:rPr>
          <w:sz w:val="22"/>
          <w:szCs w:val="22"/>
          <w:lang w:val="uk-UA"/>
        </w:rPr>
      </w:pPr>
      <w:r w:rsidRPr="00AE4D1D">
        <w:rPr>
          <w:sz w:val="22"/>
          <w:szCs w:val="22"/>
          <w:lang w:val="uk-UA"/>
        </w:rPr>
        <w:t xml:space="preserve">в </w:t>
      </w:r>
      <w:r w:rsidR="001B5C8F" w:rsidRPr="00AE4D1D">
        <w:rPr>
          <w:sz w:val="22"/>
          <w:szCs w:val="22"/>
          <w:lang w:val="uk-UA"/>
        </w:rPr>
        <w:t>Т</w:t>
      </w:r>
      <w:r w:rsidRPr="00AE4D1D">
        <w:rPr>
          <w:sz w:val="22"/>
          <w:szCs w:val="22"/>
          <w:lang w:val="uk-UA"/>
        </w:rPr>
        <w:t>ериторіальному управлінні Державної судової адміністрації України в Кіровоградській області</w:t>
      </w:r>
    </w:p>
    <w:p w:rsidR="00973942" w:rsidRPr="00AE4D1D" w:rsidRDefault="00973942" w:rsidP="00973942">
      <w:pPr>
        <w:pStyle w:val="3"/>
        <w:spacing w:before="0" w:beforeAutospacing="0" w:after="0" w:afterAutospacing="0"/>
        <w:jc w:val="center"/>
        <w:rPr>
          <w:sz w:val="22"/>
          <w:szCs w:val="22"/>
          <w:lang w:val="uk-UA"/>
        </w:rPr>
      </w:pPr>
    </w:p>
    <w:p w:rsidR="00BA3DE2" w:rsidRPr="00AE4D1D" w:rsidRDefault="00BA3DE2" w:rsidP="00973942">
      <w:pPr>
        <w:pStyle w:val="3"/>
        <w:spacing w:before="0" w:beforeAutospacing="0" w:after="0" w:afterAutospacing="0"/>
        <w:jc w:val="center"/>
        <w:rPr>
          <w:sz w:val="22"/>
          <w:szCs w:val="22"/>
          <w:lang w:val="uk-UA"/>
        </w:rPr>
      </w:pPr>
    </w:p>
    <w:p w:rsidR="00973942" w:rsidRPr="00AE4D1D" w:rsidRDefault="007E147E" w:rsidP="00973942">
      <w:pPr>
        <w:pStyle w:val="3"/>
        <w:numPr>
          <w:ilvl w:val="0"/>
          <w:numId w:val="1"/>
        </w:numPr>
        <w:spacing w:before="0" w:beforeAutospacing="0" w:after="0" w:afterAutospacing="0"/>
        <w:ind w:left="0" w:firstLine="0"/>
        <w:jc w:val="center"/>
        <w:rPr>
          <w:sz w:val="22"/>
          <w:szCs w:val="22"/>
          <w:lang w:val="uk-UA"/>
        </w:rPr>
      </w:pPr>
      <w:r w:rsidRPr="00AE4D1D">
        <w:rPr>
          <w:sz w:val="22"/>
          <w:szCs w:val="22"/>
          <w:lang w:val="uk-UA"/>
        </w:rPr>
        <w:t>З</w:t>
      </w:r>
      <w:r w:rsidR="00973942" w:rsidRPr="00AE4D1D">
        <w:rPr>
          <w:sz w:val="22"/>
          <w:szCs w:val="22"/>
          <w:lang w:val="uk-UA"/>
        </w:rPr>
        <w:t xml:space="preserve"> питань мобілізаційної підготовки</w:t>
      </w:r>
      <w:r w:rsidRPr="00AE4D1D">
        <w:rPr>
          <w:sz w:val="22"/>
          <w:szCs w:val="22"/>
          <w:lang w:val="uk-UA"/>
        </w:rPr>
        <w:t xml:space="preserve"> Територіального управління Державної судової адміністрації України в Кіровоградській області.</w:t>
      </w:r>
    </w:p>
    <w:p w:rsidR="00973942" w:rsidRPr="00AE4D1D" w:rsidRDefault="00973942" w:rsidP="00973942">
      <w:pPr>
        <w:pStyle w:val="3"/>
        <w:spacing w:before="0" w:beforeAutospacing="0" w:after="0" w:afterAutospacing="0"/>
        <w:ind w:left="1065"/>
        <w:rPr>
          <w:sz w:val="22"/>
          <w:szCs w:val="22"/>
          <w:lang w:val="uk-UA"/>
        </w:rPr>
      </w:pPr>
    </w:p>
    <w:p w:rsidR="00973942" w:rsidRPr="00AE4D1D" w:rsidRDefault="00572CCE" w:rsidP="00572CCE">
      <w:pPr>
        <w:pStyle w:val="a4"/>
        <w:numPr>
          <w:ilvl w:val="1"/>
          <w:numId w:val="5"/>
        </w:numPr>
        <w:jc w:val="both"/>
        <w:rPr>
          <w:sz w:val="22"/>
          <w:szCs w:val="22"/>
        </w:rPr>
      </w:pPr>
      <w:r w:rsidRPr="00AE4D1D">
        <w:rPr>
          <w:sz w:val="22"/>
          <w:szCs w:val="22"/>
        </w:rPr>
        <w:t>В</w:t>
      </w:r>
      <w:r w:rsidR="00973942" w:rsidRPr="00AE4D1D">
        <w:rPr>
          <w:sz w:val="22"/>
          <w:szCs w:val="22"/>
        </w:rPr>
        <w:t>ідомості про методичні матеріали з п</w:t>
      </w:r>
      <w:r w:rsidRPr="00AE4D1D">
        <w:rPr>
          <w:sz w:val="22"/>
          <w:szCs w:val="22"/>
        </w:rPr>
        <w:t>итань мобілізаційної підготовки.</w:t>
      </w:r>
    </w:p>
    <w:p w:rsidR="00973942" w:rsidRPr="00AE4D1D" w:rsidRDefault="00973942" w:rsidP="00973942">
      <w:pPr>
        <w:pStyle w:val="a4"/>
        <w:ind w:left="709"/>
        <w:jc w:val="both"/>
        <w:rPr>
          <w:sz w:val="22"/>
          <w:szCs w:val="22"/>
        </w:rPr>
      </w:pPr>
    </w:p>
    <w:p w:rsidR="00973942" w:rsidRPr="00AE4D1D" w:rsidRDefault="003E30FE" w:rsidP="00F57E10">
      <w:pPr>
        <w:pStyle w:val="a4"/>
        <w:numPr>
          <w:ilvl w:val="1"/>
          <w:numId w:val="5"/>
        </w:numPr>
        <w:ind w:left="0" w:firstLine="709"/>
        <w:jc w:val="both"/>
        <w:rPr>
          <w:sz w:val="22"/>
          <w:szCs w:val="22"/>
        </w:rPr>
      </w:pPr>
      <w:r w:rsidRPr="00AE4D1D">
        <w:rPr>
          <w:sz w:val="22"/>
          <w:szCs w:val="22"/>
        </w:rPr>
        <w:t>В</w:t>
      </w:r>
      <w:r w:rsidR="00973942" w:rsidRPr="00AE4D1D">
        <w:rPr>
          <w:sz w:val="22"/>
          <w:szCs w:val="22"/>
        </w:rPr>
        <w:t xml:space="preserve">ідомості про виконання законів, інших нормативно-правових актів з питань мобілізаційної </w:t>
      </w:r>
      <w:r w:rsidRPr="00AE4D1D">
        <w:rPr>
          <w:sz w:val="22"/>
          <w:szCs w:val="22"/>
        </w:rPr>
        <w:t>підготовки.</w:t>
      </w:r>
    </w:p>
    <w:p w:rsidR="00973942" w:rsidRPr="00AE4D1D" w:rsidRDefault="00973942" w:rsidP="00973942">
      <w:pPr>
        <w:pStyle w:val="a4"/>
        <w:ind w:left="0"/>
        <w:jc w:val="both"/>
        <w:rPr>
          <w:sz w:val="22"/>
          <w:szCs w:val="22"/>
        </w:rPr>
      </w:pPr>
    </w:p>
    <w:p w:rsidR="00973942" w:rsidRPr="00AE4D1D" w:rsidRDefault="003E30FE" w:rsidP="00572CCE">
      <w:pPr>
        <w:pStyle w:val="a4"/>
        <w:numPr>
          <w:ilvl w:val="1"/>
          <w:numId w:val="5"/>
        </w:numPr>
        <w:ind w:left="0" w:firstLine="709"/>
        <w:jc w:val="both"/>
        <w:rPr>
          <w:sz w:val="22"/>
          <w:szCs w:val="22"/>
        </w:rPr>
      </w:pPr>
      <w:r w:rsidRPr="00AE4D1D">
        <w:rPr>
          <w:sz w:val="22"/>
          <w:szCs w:val="22"/>
        </w:rPr>
        <w:t>В</w:t>
      </w:r>
      <w:r w:rsidR="00973942" w:rsidRPr="00AE4D1D">
        <w:rPr>
          <w:sz w:val="22"/>
          <w:szCs w:val="22"/>
        </w:rPr>
        <w:t xml:space="preserve">ідомості про військовозобов’язаних, заброньованих за </w:t>
      </w:r>
      <w:r w:rsidR="00F57E10" w:rsidRPr="00AE4D1D">
        <w:rPr>
          <w:sz w:val="22"/>
          <w:szCs w:val="22"/>
        </w:rPr>
        <w:t>Т</w:t>
      </w:r>
      <w:r w:rsidR="00973942" w:rsidRPr="00AE4D1D">
        <w:rPr>
          <w:sz w:val="22"/>
          <w:szCs w:val="22"/>
        </w:rPr>
        <w:t>ериторіальним управлінням Державної судової адміністрації Ук</w:t>
      </w:r>
      <w:r w:rsidRPr="00AE4D1D">
        <w:rPr>
          <w:sz w:val="22"/>
          <w:szCs w:val="22"/>
        </w:rPr>
        <w:t>раїни в Кіровоградській області.</w:t>
      </w:r>
    </w:p>
    <w:p w:rsidR="00973942" w:rsidRPr="00AE4D1D" w:rsidRDefault="00973942" w:rsidP="00973942">
      <w:pPr>
        <w:pStyle w:val="a4"/>
        <w:ind w:left="0"/>
        <w:jc w:val="both"/>
        <w:rPr>
          <w:sz w:val="22"/>
          <w:szCs w:val="22"/>
        </w:rPr>
      </w:pPr>
    </w:p>
    <w:p w:rsidR="00973942" w:rsidRPr="00AE4D1D" w:rsidRDefault="003E30FE" w:rsidP="00572CCE">
      <w:pPr>
        <w:pStyle w:val="a4"/>
        <w:numPr>
          <w:ilvl w:val="1"/>
          <w:numId w:val="5"/>
        </w:numPr>
        <w:ind w:left="0" w:firstLine="709"/>
        <w:jc w:val="both"/>
        <w:rPr>
          <w:sz w:val="22"/>
          <w:szCs w:val="22"/>
        </w:rPr>
      </w:pPr>
      <w:r w:rsidRPr="00AE4D1D">
        <w:rPr>
          <w:sz w:val="22"/>
          <w:szCs w:val="22"/>
        </w:rPr>
        <w:t>В</w:t>
      </w:r>
      <w:r w:rsidR="00973942" w:rsidRPr="00AE4D1D">
        <w:rPr>
          <w:sz w:val="22"/>
          <w:szCs w:val="22"/>
        </w:rPr>
        <w:t>ідомості про виділення будівель, споруд, транспортних та інших матеріально-технічних засобів Збройним Силам України, іншим військовим</w:t>
      </w:r>
      <w:r w:rsidRPr="00AE4D1D">
        <w:rPr>
          <w:sz w:val="22"/>
          <w:szCs w:val="22"/>
        </w:rPr>
        <w:t xml:space="preserve"> формуванням в особливий період.</w:t>
      </w:r>
    </w:p>
    <w:p w:rsidR="00973942" w:rsidRPr="00AE4D1D" w:rsidRDefault="00973942" w:rsidP="00973942">
      <w:pPr>
        <w:pStyle w:val="a4"/>
        <w:ind w:left="0"/>
        <w:jc w:val="both"/>
        <w:rPr>
          <w:sz w:val="22"/>
          <w:szCs w:val="22"/>
        </w:rPr>
      </w:pPr>
    </w:p>
    <w:p w:rsidR="00973942" w:rsidRPr="00AE4D1D" w:rsidRDefault="003E30FE" w:rsidP="00572CCE">
      <w:pPr>
        <w:pStyle w:val="a4"/>
        <w:numPr>
          <w:ilvl w:val="1"/>
          <w:numId w:val="5"/>
        </w:numPr>
        <w:ind w:left="0" w:firstLine="709"/>
        <w:jc w:val="both"/>
        <w:rPr>
          <w:sz w:val="22"/>
          <w:szCs w:val="22"/>
        </w:rPr>
      </w:pPr>
      <w:r w:rsidRPr="00AE4D1D">
        <w:rPr>
          <w:sz w:val="22"/>
          <w:szCs w:val="22"/>
        </w:rPr>
        <w:t>В</w:t>
      </w:r>
      <w:r w:rsidR="00973942" w:rsidRPr="00AE4D1D">
        <w:rPr>
          <w:sz w:val="22"/>
          <w:szCs w:val="22"/>
        </w:rPr>
        <w:t>ідомості про довгострокові та річні про</w:t>
      </w:r>
      <w:r w:rsidRPr="00AE4D1D">
        <w:rPr>
          <w:sz w:val="22"/>
          <w:szCs w:val="22"/>
        </w:rPr>
        <w:t>грами мобілізаційної підготовки.</w:t>
      </w:r>
    </w:p>
    <w:p w:rsidR="00AE7B15" w:rsidRPr="00AE4D1D" w:rsidRDefault="00AE7B15" w:rsidP="00AE7B15">
      <w:pPr>
        <w:pStyle w:val="a4"/>
        <w:rPr>
          <w:sz w:val="22"/>
          <w:szCs w:val="22"/>
        </w:rPr>
      </w:pPr>
    </w:p>
    <w:p w:rsidR="00AE7B15" w:rsidRPr="00AE4D1D" w:rsidRDefault="00AE7B15" w:rsidP="00572CCE">
      <w:pPr>
        <w:pStyle w:val="a4"/>
        <w:numPr>
          <w:ilvl w:val="1"/>
          <w:numId w:val="5"/>
        </w:numPr>
        <w:ind w:left="0" w:firstLine="709"/>
        <w:jc w:val="both"/>
        <w:rPr>
          <w:sz w:val="22"/>
          <w:szCs w:val="22"/>
        </w:rPr>
      </w:pPr>
      <w:r w:rsidRPr="00AE4D1D">
        <w:rPr>
          <w:sz w:val="22"/>
          <w:szCs w:val="22"/>
        </w:rPr>
        <w:t>Відомості про заходи основних робіт керівного складу за ступенями готовності та терміни його виконання за окремими показниками.</w:t>
      </w:r>
    </w:p>
    <w:p w:rsidR="00973942" w:rsidRPr="00AE4D1D" w:rsidRDefault="00973942" w:rsidP="00973942">
      <w:pPr>
        <w:pStyle w:val="a4"/>
        <w:ind w:left="0"/>
        <w:jc w:val="both"/>
        <w:rPr>
          <w:sz w:val="22"/>
          <w:szCs w:val="22"/>
        </w:rPr>
      </w:pPr>
    </w:p>
    <w:p w:rsidR="00973942" w:rsidRPr="00AE4D1D" w:rsidRDefault="003E30FE" w:rsidP="00572CCE">
      <w:pPr>
        <w:pStyle w:val="a4"/>
        <w:numPr>
          <w:ilvl w:val="1"/>
          <w:numId w:val="5"/>
        </w:numPr>
        <w:ind w:left="0" w:firstLine="709"/>
        <w:jc w:val="both"/>
        <w:rPr>
          <w:sz w:val="22"/>
          <w:szCs w:val="22"/>
        </w:rPr>
      </w:pPr>
      <w:r w:rsidRPr="00AE4D1D">
        <w:rPr>
          <w:sz w:val="22"/>
          <w:szCs w:val="22"/>
        </w:rPr>
        <w:t>В</w:t>
      </w:r>
      <w:r w:rsidR="00973942" w:rsidRPr="00AE4D1D">
        <w:rPr>
          <w:sz w:val="22"/>
          <w:szCs w:val="22"/>
        </w:rPr>
        <w:t>ідомості про заходи мобілізаційної підготовки, мобілізаційного плану щодо показників із праці та кадрів, джерел забезпечення кад</w:t>
      </w:r>
      <w:r w:rsidRPr="00AE4D1D">
        <w:rPr>
          <w:sz w:val="22"/>
          <w:szCs w:val="22"/>
        </w:rPr>
        <w:t>рами потреб на особливий період.</w:t>
      </w:r>
    </w:p>
    <w:p w:rsidR="00973942" w:rsidRPr="00AE4D1D" w:rsidRDefault="00973942" w:rsidP="00973942">
      <w:pPr>
        <w:pStyle w:val="a4"/>
        <w:ind w:left="0"/>
        <w:jc w:val="both"/>
        <w:rPr>
          <w:sz w:val="22"/>
          <w:szCs w:val="22"/>
        </w:rPr>
      </w:pPr>
    </w:p>
    <w:p w:rsidR="00973942" w:rsidRPr="00AE4D1D" w:rsidRDefault="003E30FE" w:rsidP="00572CCE">
      <w:pPr>
        <w:pStyle w:val="a4"/>
        <w:numPr>
          <w:ilvl w:val="1"/>
          <w:numId w:val="5"/>
        </w:numPr>
        <w:ind w:left="0" w:firstLine="709"/>
        <w:jc w:val="both"/>
        <w:rPr>
          <w:sz w:val="22"/>
          <w:szCs w:val="22"/>
        </w:rPr>
      </w:pPr>
      <w:r w:rsidRPr="00AE4D1D">
        <w:rPr>
          <w:sz w:val="22"/>
          <w:szCs w:val="22"/>
        </w:rPr>
        <w:t>В</w:t>
      </w:r>
      <w:r w:rsidR="00973942" w:rsidRPr="00AE4D1D">
        <w:rPr>
          <w:sz w:val="22"/>
          <w:szCs w:val="22"/>
        </w:rPr>
        <w:t>ідомості про організаційно-штатну структуру та шта</w:t>
      </w:r>
      <w:r w:rsidRPr="00AE4D1D">
        <w:rPr>
          <w:sz w:val="22"/>
          <w:szCs w:val="22"/>
        </w:rPr>
        <w:t>тний розпис на особливий період.</w:t>
      </w:r>
    </w:p>
    <w:p w:rsidR="00973942" w:rsidRPr="00AE4D1D" w:rsidRDefault="00973942" w:rsidP="00973942">
      <w:pPr>
        <w:pStyle w:val="a4"/>
        <w:ind w:left="0"/>
        <w:jc w:val="both"/>
        <w:rPr>
          <w:sz w:val="22"/>
          <w:szCs w:val="22"/>
        </w:rPr>
      </w:pPr>
    </w:p>
    <w:p w:rsidR="00973942" w:rsidRPr="00AE4D1D" w:rsidRDefault="00027386" w:rsidP="00572CCE">
      <w:pPr>
        <w:pStyle w:val="a4"/>
        <w:numPr>
          <w:ilvl w:val="1"/>
          <w:numId w:val="5"/>
        </w:numPr>
        <w:ind w:left="0" w:firstLine="709"/>
        <w:jc w:val="both"/>
        <w:rPr>
          <w:sz w:val="22"/>
          <w:szCs w:val="22"/>
        </w:rPr>
      </w:pPr>
      <w:r w:rsidRPr="00AE4D1D">
        <w:rPr>
          <w:sz w:val="22"/>
          <w:szCs w:val="22"/>
        </w:rPr>
        <w:t>В</w:t>
      </w:r>
      <w:r w:rsidR="00973942" w:rsidRPr="00AE4D1D">
        <w:rPr>
          <w:sz w:val="22"/>
          <w:szCs w:val="22"/>
        </w:rPr>
        <w:t>ідомості про заходи з мобілізаційної підготовки та мобілізаційного плану щодо забезпечення діял</w:t>
      </w:r>
      <w:r w:rsidR="008A4DCA" w:rsidRPr="00AE4D1D">
        <w:rPr>
          <w:sz w:val="22"/>
          <w:szCs w:val="22"/>
        </w:rPr>
        <w:t>ьності судів в особливий період.</w:t>
      </w:r>
    </w:p>
    <w:p w:rsidR="00973942" w:rsidRPr="00AE4D1D" w:rsidRDefault="00973942" w:rsidP="00973942">
      <w:pPr>
        <w:pStyle w:val="a4"/>
        <w:ind w:left="0"/>
        <w:jc w:val="both"/>
        <w:rPr>
          <w:sz w:val="22"/>
          <w:szCs w:val="22"/>
        </w:rPr>
      </w:pPr>
    </w:p>
    <w:p w:rsidR="00973942" w:rsidRPr="00AE4D1D" w:rsidRDefault="00027386" w:rsidP="00572CCE">
      <w:pPr>
        <w:pStyle w:val="a4"/>
        <w:numPr>
          <w:ilvl w:val="1"/>
          <w:numId w:val="5"/>
        </w:numPr>
        <w:ind w:left="0" w:firstLine="709"/>
        <w:jc w:val="both"/>
        <w:rPr>
          <w:sz w:val="22"/>
          <w:szCs w:val="22"/>
        </w:rPr>
      </w:pPr>
      <w:r w:rsidRPr="00AE4D1D">
        <w:rPr>
          <w:sz w:val="22"/>
          <w:szCs w:val="22"/>
        </w:rPr>
        <w:t>В</w:t>
      </w:r>
      <w:r w:rsidR="00973942" w:rsidRPr="00AE4D1D">
        <w:rPr>
          <w:sz w:val="22"/>
          <w:szCs w:val="22"/>
        </w:rPr>
        <w:t xml:space="preserve">ідомості про організацію оповіщення, управління та зв’язку, порядок переведення </w:t>
      </w:r>
      <w:r w:rsidR="00AB32D3" w:rsidRPr="00AE4D1D">
        <w:rPr>
          <w:sz w:val="22"/>
          <w:szCs w:val="22"/>
        </w:rPr>
        <w:t>Т</w:t>
      </w:r>
      <w:r w:rsidR="00973942" w:rsidRPr="00AE4D1D">
        <w:rPr>
          <w:sz w:val="22"/>
          <w:szCs w:val="22"/>
        </w:rPr>
        <w:t>ериторіального управління Державної судової адміністрації України в Кіровоградській області та судів Кіровоградської області на режим роб</w:t>
      </w:r>
      <w:r w:rsidR="008A4DCA" w:rsidRPr="00AE4D1D">
        <w:rPr>
          <w:sz w:val="22"/>
          <w:szCs w:val="22"/>
        </w:rPr>
        <w:t>оти в умовах особливого періоду.</w:t>
      </w:r>
    </w:p>
    <w:p w:rsidR="00973942" w:rsidRPr="00AE4D1D" w:rsidRDefault="00973942" w:rsidP="00973942">
      <w:pPr>
        <w:pStyle w:val="a4"/>
        <w:ind w:left="0"/>
        <w:jc w:val="both"/>
        <w:rPr>
          <w:sz w:val="22"/>
          <w:szCs w:val="22"/>
        </w:rPr>
      </w:pPr>
    </w:p>
    <w:p w:rsidR="00973942" w:rsidRPr="00AE4D1D" w:rsidRDefault="00027386" w:rsidP="00572CCE">
      <w:pPr>
        <w:pStyle w:val="a4"/>
        <w:numPr>
          <w:ilvl w:val="1"/>
          <w:numId w:val="5"/>
        </w:numPr>
        <w:ind w:left="0" w:firstLine="709"/>
        <w:jc w:val="both"/>
        <w:rPr>
          <w:sz w:val="22"/>
          <w:szCs w:val="22"/>
        </w:rPr>
      </w:pPr>
      <w:r w:rsidRPr="00AE4D1D">
        <w:rPr>
          <w:sz w:val="22"/>
          <w:szCs w:val="22"/>
        </w:rPr>
        <w:t>Д</w:t>
      </w:r>
      <w:r w:rsidR="00973942" w:rsidRPr="00AE4D1D">
        <w:rPr>
          <w:sz w:val="22"/>
          <w:szCs w:val="22"/>
        </w:rPr>
        <w:t>ислокація, характеристика позаміських пунктів управління, організація забезпечення життєдіяльності, системи охорони та захисту</w:t>
      </w:r>
      <w:r w:rsidR="008A4DCA" w:rsidRPr="00AE4D1D">
        <w:rPr>
          <w:sz w:val="22"/>
          <w:szCs w:val="22"/>
        </w:rPr>
        <w:t xml:space="preserve"> позаміських пунктів управління.</w:t>
      </w:r>
    </w:p>
    <w:p w:rsidR="00973942" w:rsidRPr="00AE4D1D" w:rsidRDefault="00973942" w:rsidP="00973942">
      <w:pPr>
        <w:pStyle w:val="a4"/>
        <w:ind w:left="0"/>
        <w:jc w:val="both"/>
        <w:rPr>
          <w:sz w:val="22"/>
          <w:szCs w:val="22"/>
        </w:rPr>
      </w:pPr>
    </w:p>
    <w:p w:rsidR="00973942" w:rsidRPr="00AE4D1D" w:rsidRDefault="00027386" w:rsidP="00572CCE">
      <w:pPr>
        <w:pStyle w:val="a4"/>
        <w:numPr>
          <w:ilvl w:val="1"/>
          <w:numId w:val="5"/>
        </w:numPr>
        <w:ind w:left="0" w:firstLine="709"/>
        <w:jc w:val="both"/>
        <w:rPr>
          <w:sz w:val="22"/>
          <w:szCs w:val="22"/>
        </w:rPr>
      </w:pPr>
      <w:r w:rsidRPr="00AE4D1D">
        <w:rPr>
          <w:sz w:val="22"/>
          <w:szCs w:val="22"/>
        </w:rPr>
        <w:t>В</w:t>
      </w:r>
      <w:r w:rsidR="00973942" w:rsidRPr="00AE4D1D">
        <w:rPr>
          <w:sz w:val="22"/>
          <w:szCs w:val="22"/>
        </w:rPr>
        <w:t>ідомості про потребу в асигнуваннях і фактичні фінансові витр</w:t>
      </w:r>
      <w:r w:rsidR="008A4DCA" w:rsidRPr="00AE4D1D">
        <w:rPr>
          <w:sz w:val="22"/>
          <w:szCs w:val="22"/>
        </w:rPr>
        <w:t>ати на мобілізаційну підготовку.</w:t>
      </w:r>
    </w:p>
    <w:p w:rsidR="00B65880" w:rsidRPr="00AE4D1D" w:rsidRDefault="00B65880" w:rsidP="005E13D9">
      <w:pPr>
        <w:rPr>
          <w:sz w:val="22"/>
          <w:szCs w:val="22"/>
          <w:lang w:val="uk-UA"/>
        </w:rPr>
      </w:pPr>
    </w:p>
    <w:p w:rsidR="00BA3DE2" w:rsidRPr="00AE4D1D" w:rsidRDefault="00027386" w:rsidP="005D26E1">
      <w:pPr>
        <w:pStyle w:val="a4"/>
        <w:numPr>
          <w:ilvl w:val="1"/>
          <w:numId w:val="5"/>
        </w:numPr>
        <w:ind w:left="0" w:firstLine="709"/>
        <w:jc w:val="both"/>
        <w:rPr>
          <w:sz w:val="22"/>
          <w:szCs w:val="22"/>
        </w:rPr>
      </w:pPr>
      <w:r w:rsidRPr="00AE4D1D">
        <w:rPr>
          <w:sz w:val="22"/>
          <w:szCs w:val="22"/>
        </w:rPr>
        <w:t>В</w:t>
      </w:r>
      <w:r w:rsidR="003D2E5C" w:rsidRPr="00AE4D1D">
        <w:rPr>
          <w:sz w:val="22"/>
          <w:szCs w:val="22"/>
        </w:rPr>
        <w:t>ідомості, щодо військовозобов’</w:t>
      </w:r>
      <w:r w:rsidR="000D235A" w:rsidRPr="00AE4D1D">
        <w:rPr>
          <w:sz w:val="22"/>
          <w:szCs w:val="22"/>
        </w:rPr>
        <w:t>язаних суддів,</w:t>
      </w:r>
      <w:r w:rsidR="003D2E5C" w:rsidRPr="00AE4D1D">
        <w:rPr>
          <w:sz w:val="22"/>
          <w:szCs w:val="22"/>
        </w:rPr>
        <w:t xml:space="preserve"> працівників апарату судів</w:t>
      </w:r>
      <w:r w:rsidR="000D235A" w:rsidRPr="00AE4D1D">
        <w:rPr>
          <w:sz w:val="22"/>
          <w:szCs w:val="22"/>
        </w:rPr>
        <w:t xml:space="preserve"> та працівників Територіального управління ДСА України в Кіровоградській області що призвані до лав Збройних Сил України по мобілізації у тому числі прізвище, ім’я по батькові та посаду.</w:t>
      </w:r>
    </w:p>
    <w:p w:rsidR="00973942" w:rsidRPr="00AE4D1D" w:rsidRDefault="007E147E" w:rsidP="00572CCE">
      <w:pPr>
        <w:pStyle w:val="a4"/>
        <w:numPr>
          <w:ilvl w:val="0"/>
          <w:numId w:val="5"/>
        </w:numPr>
        <w:ind w:left="0" w:firstLine="0"/>
        <w:jc w:val="center"/>
        <w:rPr>
          <w:b/>
          <w:sz w:val="22"/>
          <w:szCs w:val="22"/>
        </w:rPr>
      </w:pPr>
      <w:r w:rsidRPr="00AE4D1D">
        <w:rPr>
          <w:b/>
          <w:sz w:val="22"/>
          <w:szCs w:val="22"/>
        </w:rPr>
        <w:lastRenderedPageBreak/>
        <w:t>З</w:t>
      </w:r>
      <w:r w:rsidR="00973942" w:rsidRPr="00AE4D1D">
        <w:rPr>
          <w:b/>
          <w:sz w:val="22"/>
          <w:szCs w:val="22"/>
        </w:rPr>
        <w:t xml:space="preserve"> питань організаці</w:t>
      </w:r>
      <w:r w:rsidR="001B5C8F" w:rsidRPr="00AE4D1D">
        <w:rPr>
          <w:b/>
          <w:sz w:val="22"/>
          <w:szCs w:val="22"/>
        </w:rPr>
        <w:t>йно- управлінської діяльності Т</w:t>
      </w:r>
      <w:r w:rsidR="00973942" w:rsidRPr="00AE4D1D">
        <w:rPr>
          <w:b/>
          <w:sz w:val="22"/>
          <w:szCs w:val="22"/>
        </w:rPr>
        <w:t>ериторіального управління Державної судової адміністрації Ук</w:t>
      </w:r>
      <w:r w:rsidR="00E53C4A" w:rsidRPr="00AE4D1D">
        <w:rPr>
          <w:b/>
          <w:sz w:val="22"/>
          <w:szCs w:val="22"/>
        </w:rPr>
        <w:t>раїни в Кіровоградській області.</w:t>
      </w:r>
    </w:p>
    <w:p w:rsidR="00973942" w:rsidRPr="00AE4D1D" w:rsidRDefault="00973942" w:rsidP="00973942">
      <w:pPr>
        <w:tabs>
          <w:tab w:val="num" w:pos="1080"/>
        </w:tabs>
        <w:ind w:firstLine="709"/>
        <w:jc w:val="both"/>
        <w:rPr>
          <w:sz w:val="22"/>
          <w:szCs w:val="22"/>
          <w:lang w:val="uk-UA"/>
        </w:rPr>
      </w:pPr>
    </w:p>
    <w:p w:rsidR="00973942" w:rsidRPr="00AE4D1D" w:rsidRDefault="00DD7A89" w:rsidP="00580862">
      <w:pPr>
        <w:pStyle w:val="a3"/>
        <w:numPr>
          <w:ilvl w:val="1"/>
          <w:numId w:val="5"/>
        </w:numPr>
        <w:spacing w:before="0" w:beforeAutospacing="0" w:after="0" w:afterAutospacing="0"/>
        <w:ind w:left="0" w:firstLine="709"/>
        <w:jc w:val="both"/>
        <w:rPr>
          <w:sz w:val="22"/>
          <w:szCs w:val="22"/>
          <w:lang w:val="uk-UA"/>
        </w:rPr>
      </w:pPr>
      <w:r w:rsidRPr="00AE4D1D">
        <w:rPr>
          <w:sz w:val="22"/>
          <w:szCs w:val="22"/>
          <w:lang w:val="uk-UA"/>
        </w:rPr>
        <w:t>В</w:t>
      </w:r>
      <w:r w:rsidR="00973942" w:rsidRPr="00AE4D1D">
        <w:rPr>
          <w:sz w:val="22"/>
          <w:szCs w:val="22"/>
          <w:lang w:val="uk-UA"/>
        </w:rPr>
        <w:t xml:space="preserve">нутрівідомча службова кореспонденція, доповідні записки, рекомендації, якщо вони пов′язані з розробкою напряму діяльності </w:t>
      </w:r>
      <w:r w:rsidR="001B5C8F" w:rsidRPr="00AE4D1D">
        <w:rPr>
          <w:sz w:val="22"/>
          <w:szCs w:val="22"/>
          <w:lang w:val="uk-UA"/>
        </w:rPr>
        <w:t>Т</w:t>
      </w:r>
      <w:r w:rsidR="00973942" w:rsidRPr="00AE4D1D">
        <w:rPr>
          <w:sz w:val="22"/>
          <w:szCs w:val="22"/>
          <w:lang w:val="uk-UA"/>
        </w:rPr>
        <w:t>ериторіального управління Державної судової адміністрації України в Кіровоградській області або здійсненням контрольних,</w:t>
      </w:r>
      <w:r w:rsidR="00D95988" w:rsidRPr="00AE4D1D">
        <w:rPr>
          <w:sz w:val="22"/>
          <w:szCs w:val="22"/>
          <w:lang w:val="uk-UA"/>
        </w:rPr>
        <w:t xml:space="preserve"> наглядових функцій,</w:t>
      </w:r>
      <w:r w:rsidR="00973942" w:rsidRPr="00AE4D1D">
        <w:rPr>
          <w:sz w:val="22"/>
          <w:szCs w:val="22"/>
          <w:lang w:val="uk-UA"/>
        </w:rPr>
        <w:t xml:space="preserve"> процесом прийняття рішень і передують публічному обговоренню та/або прийняттю рішення (за умови дотримання сукупності вимог, передбачених частиною другою статті 6  Закону України "Про д</w:t>
      </w:r>
      <w:r w:rsidR="008A4DCA" w:rsidRPr="00AE4D1D">
        <w:rPr>
          <w:sz w:val="22"/>
          <w:szCs w:val="22"/>
          <w:lang w:val="uk-UA"/>
        </w:rPr>
        <w:t>оступ до публічної інформації").</w:t>
      </w:r>
    </w:p>
    <w:p w:rsidR="00973942" w:rsidRPr="00AE4D1D" w:rsidRDefault="00973942" w:rsidP="00BA3DE2">
      <w:pPr>
        <w:pStyle w:val="a3"/>
        <w:spacing w:before="0" w:beforeAutospacing="0" w:after="0" w:afterAutospacing="0" w:line="276" w:lineRule="auto"/>
        <w:jc w:val="both"/>
        <w:rPr>
          <w:sz w:val="22"/>
          <w:szCs w:val="22"/>
          <w:lang w:val="uk-UA"/>
        </w:rPr>
      </w:pPr>
    </w:p>
    <w:p w:rsidR="00973942" w:rsidRPr="00AE4D1D" w:rsidRDefault="00DD7A89" w:rsidP="00580862">
      <w:pPr>
        <w:pStyle w:val="a3"/>
        <w:numPr>
          <w:ilvl w:val="1"/>
          <w:numId w:val="5"/>
        </w:numPr>
        <w:spacing w:before="0" w:beforeAutospacing="0" w:after="0" w:afterAutospacing="0"/>
        <w:ind w:left="0" w:firstLine="709"/>
        <w:jc w:val="both"/>
        <w:rPr>
          <w:sz w:val="22"/>
          <w:szCs w:val="22"/>
          <w:lang w:val="uk-UA"/>
        </w:rPr>
      </w:pPr>
      <w:r w:rsidRPr="00AE4D1D">
        <w:rPr>
          <w:sz w:val="22"/>
          <w:szCs w:val="22"/>
          <w:lang w:val="uk-UA"/>
        </w:rPr>
        <w:t>Н</w:t>
      </w:r>
      <w:r w:rsidR="00973942" w:rsidRPr="00AE4D1D">
        <w:rPr>
          <w:sz w:val="22"/>
          <w:szCs w:val="22"/>
          <w:lang w:val="uk-UA"/>
        </w:rPr>
        <w:t>акази територіального управління Державної судової адміністрації України в Кіровоградській області, яким присвоюється гриф обмеження доступу "Для служб</w:t>
      </w:r>
      <w:r w:rsidR="008A4DCA" w:rsidRPr="00AE4D1D">
        <w:rPr>
          <w:sz w:val="22"/>
          <w:szCs w:val="22"/>
          <w:lang w:val="uk-UA"/>
        </w:rPr>
        <w:t>ового користування".</w:t>
      </w:r>
    </w:p>
    <w:p w:rsidR="00973942" w:rsidRPr="00AE4D1D" w:rsidRDefault="00973942" w:rsidP="00BA3DE2">
      <w:pPr>
        <w:pStyle w:val="a3"/>
        <w:spacing w:before="0" w:beforeAutospacing="0" w:after="0" w:afterAutospacing="0" w:line="276" w:lineRule="auto"/>
        <w:jc w:val="both"/>
        <w:rPr>
          <w:sz w:val="22"/>
          <w:szCs w:val="22"/>
          <w:lang w:val="uk-UA"/>
        </w:rPr>
      </w:pPr>
    </w:p>
    <w:p w:rsidR="002346CA" w:rsidRDefault="002346CA" w:rsidP="00580862">
      <w:pPr>
        <w:pStyle w:val="a3"/>
        <w:numPr>
          <w:ilvl w:val="1"/>
          <w:numId w:val="8"/>
        </w:numPr>
        <w:spacing w:before="0" w:beforeAutospacing="0" w:after="0" w:afterAutospacing="0"/>
        <w:ind w:left="1276" w:hanging="556"/>
        <w:jc w:val="both"/>
        <w:rPr>
          <w:sz w:val="22"/>
          <w:szCs w:val="22"/>
          <w:lang w:val="uk-UA"/>
        </w:rPr>
      </w:pPr>
      <w:r>
        <w:rPr>
          <w:sz w:val="22"/>
          <w:szCs w:val="22"/>
          <w:lang w:val="uk-UA"/>
        </w:rPr>
        <w:t xml:space="preserve">   </w:t>
      </w:r>
      <w:r w:rsidR="008A4DCA" w:rsidRPr="00AE4D1D">
        <w:rPr>
          <w:sz w:val="22"/>
          <w:szCs w:val="22"/>
          <w:lang w:val="uk-UA"/>
        </w:rPr>
        <w:t>Д</w:t>
      </w:r>
      <w:r w:rsidR="00973942" w:rsidRPr="00AE4D1D">
        <w:rPr>
          <w:sz w:val="22"/>
          <w:szCs w:val="22"/>
          <w:lang w:val="uk-UA"/>
        </w:rPr>
        <w:t xml:space="preserve">исциплінарні справи державних службовців, які займають посади категорій "Б" і </w:t>
      </w:r>
    </w:p>
    <w:p w:rsidR="00973942" w:rsidRPr="00AE4D1D" w:rsidRDefault="00973942" w:rsidP="00580862">
      <w:pPr>
        <w:pStyle w:val="a3"/>
        <w:spacing w:before="0" w:beforeAutospacing="0" w:after="0" w:afterAutospacing="0"/>
        <w:jc w:val="both"/>
        <w:rPr>
          <w:sz w:val="22"/>
          <w:szCs w:val="22"/>
          <w:lang w:val="uk-UA"/>
        </w:rPr>
      </w:pPr>
      <w:r w:rsidRPr="00AE4D1D">
        <w:rPr>
          <w:sz w:val="22"/>
          <w:szCs w:val="22"/>
          <w:lang w:val="uk-UA"/>
        </w:rPr>
        <w:t xml:space="preserve">"В" у </w:t>
      </w:r>
      <w:r w:rsidR="00935128" w:rsidRPr="00AE4D1D">
        <w:rPr>
          <w:sz w:val="22"/>
          <w:szCs w:val="22"/>
          <w:lang w:val="uk-UA"/>
        </w:rPr>
        <w:t>Т</w:t>
      </w:r>
      <w:r w:rsidRPr="00AE4D1D">
        <w:rPr>
          <w:sz w:val="22"/>
          <w:szCs w:val="22"/>
          <w:lang w:val="uk-UA"/>
        </w:rPr>
        <w:t>ериторіальному управлінні Державної судової адміністрації України в Кіровоградській області, категорії "Б" - керівників апаратів місцевих судів Кіровоград</w:t>
      </w:r>
      <w:r w:rsidR="008A4DCA" w:rsidRPr="00AE4D1D">
        <w:rPr>
          <w:sz w:val="22"/>
          <w:szCs w:val="22"/>
          <w:lang w:val="uk-UA"/>
        </w:rPr>
        <w:t>ської області та їх заступників.</w:t>
      </w:r>
    </w:p>
    <w:p w:rsidR="00973942" w:rsidRPr="00AE4D1D" w:rsidRDefault="00973942" w:rsidP="00BA3DE2">
      <w:pPr>
        <w:pStyle w:val="a3"/>
        <w:spacing w:before="0" w:beforeAutospacing="0" w:after="0" w:afterAutospacing="0" w:line="276" w:lineRule="auto"/>
        <w:jc w:val="both"/>
        <w:rPr>
          <w:sz w:val="22"/>
          <w:szCs w:val="22"/>
          <w:lang w:val="uk-UA"/>
        </w:rPr>
      </w:pPr>
    </w:p>
    <w:p w:rsidR="002346CA" w:rsidRDefault="008A4DCA" w:rsidP="00580862">
      <w:pPr>
        <w:pStyle w:val="a3"/>
        <w:numPr>
          <w:ilvl w:val="1"/>
          <w:numId w:val="8"/>
        </w:numPr>
        <w:spacing w:before="0" w:beforeAutospacing="0" w:after="0" w:afterAutospacing="0"/>
        <w:ind w:left="1418" w:hanging="698"/>
        <w:jc w:val="both"/>
        <w:rPr>
          <w:sz w:val="22"/>
          <w:szCs w:val="22"/>
          <w:lang w:val="uk-UA"/>
        </w:rPr>
      </w:pPr>
      <w:r w:rsidRPr="00AE4D1D">
        <w:rPr>
          <w:sz w:val="22"/>
          <w:szCs w:val="22"/>
          <w:lang w:val="uk-UA"/>
        </w:rPr>
        <w:t>Д</w:t>
      </w:r>
      <w:r w:rsidR="00973942" w:rsidRPr="00AE4D1D">
        <w:rPr>
          <w:sz w:val="22"/>
          <w:szCs w:val="22"/>
          <w:lang w:val="uk-UA"/>
        </w:rPr>
        <w:t xml:space="preserve">окументи </w:t>
      </w:r>
      <w:r w:rsidR="00935128" w:rsidRPr="00AE4D1D">
        <w:rPr>
          <w:sz w:val="22"/>
          <w:szCs w:val="22"/>
          <w:lang w:val="uk-UA"/>
        </w:rPr>
        <w:t>Т</w:t>
      </w:r>
      <w:r w:rsidR="00973942" w:rsidRPr="00AE4D1D">
        <w:rPr>
          <w:sz w:val="22"/>
          <w:szCs w:val="22"/>
          <w:lang w:val="uk-UA"/>
        </w:rPr>
        <w:t xml:space="preserve">ериторіального управління Державної судової адміністрації України </w:t>
      </w:r>
    </w:p>
    <w:p w:rsidR="00973942" w:rsidRPr="002346CA" w:rsidRDefault="00973942" w:rsidP="00580862">
      <w:pPr>
        <w:pStyle w:val="a3"/>
        <w:spacing w:before="0" w:beforeAutospacing="0" w:after="0" w:afterAutospacing="0"/>
        <w:jc w:val="both"/>
        <w:rPr>
          <w:sz w:val="22"/>
          <w:szCs w:val="22"/>
          <w:lang w:val="uk-UA"/>
        </w:rPr>
      </w:pPr>
      <w:r w:rsidRPr="00AE4D1D">
        <w:rPr>
          <w:sz w:val="22"/>
          <w:szCs w:val="22"/>
          <w:lang w:val="uk-UA"/>
        </w:rPr>
        <w:t xml:space="preserve">в </w:t>
      </w:r>
      <w:r w:rsidRPr="002346CA">
        <w:rPr>
          <w:sz w:val="22"/>
          <w:szCs w:val="22"/>
          <w:lang w:val="uk-UA"/>
        </w:rPr>
        <w:t>Кіровоградській області, що містять службову інформацію інших державних органів, органів місцевого самоврядування, підприємств, установ й організацій, у тому числі міжнародних о</w:t>
      </w:r>
      <w:r w:rsidR="008A4DCA" w:rsidRPr="002346CA">
        <w:rPr>
          <w:sz w:val="22"/>
          <w:szCs w:val="22"/>
          <w:lang w:val="uk-UA"/>
        </w:rPr>
        <w:t>рганізацій, іноземних партнерів.</w:t>
      </w:r>
    </w:p>
    <w:p w:rsidR="00973942" w:rsidRPr="00AE4D1D" w:rsidRDefault="00973942" w:rsidP="00BA3DE2">
      <w:pPr>
        <w:pStyle w:val="a3"/>
        <w:spacing w:before="0" w:beforeAutospacing="0" w:after="0" w:afterAutospacing="0" w:line="276" w:lineRule="auto"/>
        <w:jc w:val="both"/>
        <w:rPr>
          <w:sz w:val="22"/>
          <w:szCs w:val="22"/>
          <w:lang w:val="uk-UA"/>
        </w:rPr>
      </w:pPr>
    </w:p>
    <w:p w:rsidR="002346CA" w:rsidRDefault="008A4DCA" w:rsidP="00580862">
      <w:pPr>
        <w:pStyle w:val="a3"/>
        <w:numPr>
          <w:ilvl w:val="1"/>
          <w:numId w:val="8"/>
        </w:numPr>
        <w:spacing w:before="0" w:beforeAutospacing="0" w:after="0" w:afterAutospacing="0"/>
        <w:ind w:left="1418" w:hanging="698"/>
        <w:jc w:val="both"/>
        <w:rPr>
          <w:sz w:val="22"/>
          <w:szCs w:val="22"/>
          <w:lang w:val="uk-UA"/>
        </w:rPr>
      </w:pPr>
      <w:r w:rsidRPr="00AE4D1D">
        <w:rPr>
          <w:sz w:val="22"/>
          <w:szCs w:val="22"/>
          <w:lang w:val="uk-UA"/>
        </w:rPr>
        <w:t>Д</w:t>
      </w:r>
      <w:r w:rsidR="00973942" w:rsidRPr="00AE4D1D">
        <w:rPr>
          <w:sz w:val="22"/>
          <w:szCs w:val="22"/>
          <w:lang w:val="uk-UA"/>
        </w:rPr>
        <w:t>окументи нормативно-правового характеру</w:t>
      </w:r>
      <w:r w:rsidR="00935128" w:rsidRPr="00AE4D1D">
        <w:rPr>
          <w:sz w:val="22"/>
          <w:szCs w:val="22"/>
          <w:lang w:val="uk-UA"/>
        </w:rPr>
        <w:t xml:space="preserve"> та претензійно-позовного характеру</w:t>
      </w:r>
      <w:r w:rsidR="00973942" w:rsidRPr="00AE4D1D">
        <w:rPr>
          <w:sz w:val="22"/>
          <w:szCs w:val="22"/>
          <w:lang w:val="uk-UA"/>
        </w:rPr>
        <w:t xml:space="preserve">, </w:t>
      </w:r>
    </w:p>
    <w:p w:rsidR="00973942" w:rsidRPr="002346CA" w:rsidRDefault="00973942" w:rsidP="00580862">
      <w:pPr>
        <w:pStyle w:val="a3"/>
        <w:spacing w:before="0" w:beforeAutospacing="0" w:after="0" w:afterAutospacing="0"/>
        <w:jc w:val="both"/>
        <w:rPr>
          <w:sz w:val="22"/>
          <w:szCs w:val="22"/>
          <w:lang w:val="uk-UA"/>
        </w:rPr>
      </w:pPr>
      <w:r w:rsidRPr="00AE4D1D">
        <w:rPr>
          <w:sz w:val="22"/>
          <w:szCs w:val="22"/>
          <w:lang w:val="uk-UA"/>
        </w:rPr>
        <w:t xml:space="preserve">які </w:t>
      </w:r>
      <w:r w:rsidRPr="002346CA">
        <w:rPr>
          <w:sz w:val="22"/>
          <w:szCs w:val="22"/>
          <w:lang w:val="uk-UA"/>
        </w:rPr>
        <w:t xml:space="preserve">опрацьовуються працівниками </w:t>
      </w:r>
      <w:r w:rsidR="0058615E" w:rsidRPr="002346CA">
        <w:rPr>
          <w:sz w:val="22"/>
          <w:szCs w:val="22"/>
          <w:lang w:val="uk-UA"/>
        </w:rPr>
        <w:t>Т</w:t>
      </w:r>
      <w:r w:rsidRPr="002346CA">
        <w:rPr>
          <w:sz w:val="22"/>
          <w:szCs w:val="22"/>
          <w:lang w:val="uk-UA"/>
        </w:rPr>
        <w:t>ериторіального управління Державної судової адміністрації України в Кіровоградській області та мають гриф обмеження доступу "Для службового користування", крім випадків, коли вони містять відомості, що становлять державну таємницю</w:t>
      </w:r>
      <w:r w:rsidR="006614FF" w:rsidRPr="002346CA">
        <w:rPr>
          <w:sz w:val="22"/>
          <w:szCs w:val="22"/>
          <w:lang w:val="uk-UA"/>
        </w:rPr>
        <w:t>, а також проекти таких нормативно-правових актів, що розробляються працівниками Територіального управління Державної судової адміністрації України в Кіровоградській області.</w:t>
      </w:r>
    </w:p>
    <w:p w:rsidR="00D14E18" w:rsidRDefault="00D14E18" w:rsidP="00D14E18">
      <w:pPr>
        <w:pStyle w:val="a4"/>
        <w:rPr>
          <w:sz w:val="22"/>
          <w:szCs w:val="22"/>
        </w:rPr>
      </w:pPr>
    </w:p>
    <w:p w:rsidR="00687EBD" w:rsidRDefault="00687EBD" w:rsidP="00687EBD">
      <w:pPr>
        <w:pStyle w:val="a3"/>
        <w:spacing w:before="0" w:beforeAutospacing="0" w:after="0" w:afterAutospacing="0"/>
        <w:ind w:left="709" w:firstLine="359"/>
        <w:rPr>
          <w:lang w:val="uk-UA"/>
        </w:rPr>
      </w:pPr>
    </w:p>
    <w:p w:rsidR="00CE00F6" w:rsidRPr="00AE4D1D" w:rsidRDefault="00E53C4A" w:rsidP="005D7D0F">
      <w:pPr>
        <w:pStyle w:val="a3"/>
        <w:numPr>
          <w:ilvl w:val="0"/>
          <w:numId w:val="5"/>
        </w:numPr>
        <w:spacing w:before="0" w:beforeAutospacing="0" w:after="0" w:afterAutospacing="0"/>
        <w:jc w:val="center"/>
        <w:rPr>
          <w:b/>
          <w:sz w:val="22"/>
          <w:szCs w:val="22"/>
          <w:lang w:val="uk-UA"/>
        </w:rPr>
      </w:pPr>
      <w:r w:rsidRPr="00AE4D1D">
        <w:rPr>
          <w:b/>
          <w:sz w:val="22"/>
          <w:szCs w:val="22"/>
          <w:lang w:val="uk-UA"/>
        </w:rPr>
        <w:t>З</w:t>
      </w:r>
      <w:r w:rsidR="00CE00F6" w:rsidRPr="00AE4D1D">
        <w:rPr>
          <w:b/>
          <w:sz w:val="22"/>
          <w:szCs w:val="22"/>
          <w:lang w:val="uk-UA"/>
        </w:rPr>
        <w:t xml:space="preserve"> питань технічного захисту інформації</w:t>
      </w:r>
      <w:r w:rsidRPr="00AE4D1D">
        <w:rPr>
          <w:b/>
          <w:sz w:val="22"/>
          <w:szCs w:val="22"/>
          <w:lang w:val="uk-UA"/>
        </w:rPr>
        <w:t>.</w:t>
      </w:r>
    </w:p>
    <w:p w:rsidR="00572CCE" w:rsidRPr="00AE4D1D" w:rsidRDefault="00572CCE" w:rsidP="00281BF4">
      <w:pPr>
        <w:pStyle w:val="a3"/>
        <w:spacing w:before="0" w:beforeAutospacing="0" w:after="0" w:afterAutospacing="0"/>
        <w:ind w:left="360"/>
        <w:jc w:val="center"/>
        <w:rPr>
          <w:b/>
          <w:sz w:val="22"/>
          <w:szCs w:val="22"/>
          <w:lang w:val="uk-UA"/>
        </w:rPr>
      </w:pPr>
    </w:p>
    <w:p w:rsidR="00973942" w:rsidRPr="00AE4D1D" w:rsidRDefault="005D7D0F" w:rsidP="005D7D0F">
      <w:pPr>
        <w:pStyle w:val="a3"/>
        <w:tabs>
          <w:tab w:val="left" w:pos="1134"/>
        </w:tabs>
        <w:spacing w:before="0" w:beforeAutospacing="0" w:after="0" w:afterAutospacing="0"/>
        <w:ind w:firstLine="708"/>
        <w:jc w:val="both"/>
        <w:rPr>
          <w:sz w:val="22"/>
          <w:szCs w:val="22"/>
          <w:lang w:val="uk-UA"/>
        </w:rPr>
      </w:pPr>
      <w:r>
        <w:rPr>
          <w:sz w:val="22"/>
          <w:szCs w:val="22"/>
          <w:lang w:val="uk-UA"/>
        </w:rPr>
        <w:t>3</w:t>
      </w:r>
      <w:r w:rsidR="008A4DCA" w:rsidRPr="00AE4D1D">
        <w:rPr>
          <w:sz w:val="22"/>
          <w:szCs w:val="22"/>
          <w:lang w:val="uk-UA"/>
        </w:rPr>
        <w:t xml:space="preserve">.1. </w:t>
      </w:r>
      <w:r w:rsidR="00027386" w:rsidRPr="00AE4D1D">
        <w:rPr>
          <w:sz w:val="22"/>
          <w:szCs w:val="22"/>
          <w:lang w:val="uk-UA"/>
        </w:rPr>
        <w:t>Відомості з питань технічного захисту інформації</w:t>
      </w:r>
      <w:r w:rsidR="00B025F2" w:rsidRPr="00AE4D1D">
        <w:rPr>
          <w:sz w:val="22"/>
          <w:szCs w:val="22"/>
          <w:lang w:val="uk-UA"/>
        </w:rPr>
        <w:t>, вимога щодо захисту якої встановлена законодавством, якщо вони не розкривають норми (вимоги) та методики контролю технічного захисту інформації, крім тих, що становлять державну таємницю.</w:t>
      </w:r>
    </w:p>
    <w:p w:rsidR="00C03C71" w:rsidRPr="00AE4D1D" w:rsidRDefault="00C03C71" w:rsidP="00572CCE">
      <w:pPr>
        <w:pStyle w:val="a3"/>
        <w:spacing w:before="0" w:beforeAutospacing="0" w:after="0" w:afterAutospacing="0"/>
        <w:ind w:left="360" w:firstLine="348"/>
        <w:jc w:val="both"/>
        <w:rPr>
          <w:sz w:val="22"/>
          <w:szCs w:val="22"/>
          <w:lang w:val="uk-UA"/>
        </w:rPr>
      </w:pPr>
    </w:p>
    <w:p w:rsidR="00B025F2" w:rsidRPr="00AE4D1D" w:rsidRDefault="005D7D0F" w:rsidP="005D7D0F">
      <w:pPr>
        <w:pStyle w:val="a3"/>
        <w:spacing w:before="0" w:beforeAutospacing="0" w:after="0" w:afterAutospacing="0"/>
        <w:ind w:firstLine="708"/>
        <w:jc w:val="both"/>
        <w:rPr>
          <w:sz w:val="22"/>
          <w:szCs w:val="22"/>
          <w:lang w:val="uk-UA"/>
        </w:rPr>
      </w:pPr>
      <w:r>
        <w:rPr>
          <w:sz w:val="22"/>
          <w:szCs w:val="22"/>
          <w:lang w:val="uk-UA"/>
        </w:rPr>
        <w:t>3</w:t>
      </w:r>
      <w:r w:rsidR="00B025F2" w:rsidRPr="00AE4D1D">
        <w:rPr>
          <w:sz w:val="22"/>
          <w:szCs w:val="22"/>
          <w:lang w:val="uk-UA"/>
        </w:rPr>
        <w:t>.2. Відомості про планування</w:t>
      </w:r>
      <w:r w:rsidR="00CE0FFD" w:rsidRPr="00AE4D1D">
        <w:rPr>
          <w:sz w:val="22"/>
          <w:szCs w:val="22"/>
          <w:lang w:val="uk-UA"/>
        </w:rPr>
        <w:t>, організацію запровадження заходів, фактичний стан, наявність недоліків в організації захисту інформації щодо окрем</w:t>
      </w:r>
      <w:r w:rsidR="00CA2CE4" w:rsidRPr="00AE4D1D">
        <w:rPr>
          <w:sz w:val="22"/>
          <w:szCs w:val="22"/>
          <w:lang w:val="uk-UA"/>
        </w:rPr>
        <w:t>о</w:t>
      </w:r>
      <w:r w:rsidR="00CE0FFD" w:rsidRPr="00AE4D1D">
        <w:rPr>
          <w:sz w:val="22"/>
          <w:szCs w:val="22"/>
          <w:lang w:val="uk-UA"/>
        </w:rPr>
        <w:t>го об’єкта інформаційної діяльності, інформаційної (автоматизованої), інформаційно-комунікаційної системи, де циркулює (або передбачена циркуляція) інформація</w:t>
      </w:r>
      <w:r w:rsidR="00CA2CE4" w:rsidRPr="00AE4D1D">
        <w:rPr>
          <w:sz w:val="22"/>
          <w:szCs w:val="22"/>
          <w:lang w:val="uk-UA"/>
        </w:rPr>
        <w:t>, вимога щодо захисту якої встановлена законодавством, крім тих, що становлять державну таємницю. Рекомендації щодо приведення стану захисту інформації на зазначених об’єктах і системах у відповідність із вимогами законодавства, крім тих, що становлять державну таємницю.</w:t>
      </w:r>
    </w:p>
    <w:p w:rsidR="00C03C71" w:rsidRPr="00AE4D1D" w:rsidRDefault="00C03C71" w:rsidP="00572CCE">
      <w:pPr>
        <w:pStyle w:val="a3"/>
        <w:spacing w:before="0" w:beforeAutospacing="0" w:after="0" w:afterAutospacing="0"/>
        <w:ind w:left="360" w:firstLine="348"/>
        <w:jc w:val="both"/>
        <w:rPr>
          <w:sz w:val="22"/>
          <w:szCs w:val="22"/>
          <w:lang w:val="uk-UA"/>
        </w:rPr>
      </w:pPr>
    </w:p>
    <w:p w:rsidR="00CA2CE4" w:rsidRDefault="00CA2CE4" w:rsidP="005D7D0F">
      <w:pPr>
        <w:pStyle w:val="a3"/>
        <w:numPr>
          <w:ilvl w:val="1"/>
          <w:numId w:val="13"/>
        </w:numPr>
        <w:spacing w:before="0" w:beforeAutospacing="0" w:after="0" w:afterAutospacing="0"/>
        <w:ind w:left="0" w:firstLine="668"/>
        <w:jc w:val="both"/>
        <w:rPr>
          <w:sz w:val="22"/>
          <w:szCs w:val="22"/>
          <w:lang w:val="uk-UA"/>
        </w:rPr>
      </w:pPr>
      <w:r w:rsidRPr="00AE4D1D">
        <w:rPr>
          <w:sz w:val="22"/>
          <w:szCs w:val="22"/>
          <w:lang w:val="uk-UA"/>
        </w:rPr>
        <w:t>Відомості про зміст заходів</w:t>
      </w:r>
      <w:r w:rsidR="00215FD5" w:rsidRPr="00AE4D1D">
        <w:rPr>
          <w:sz w:val="22"/>
          <w:szCs w:val="22"/>
          <w:lang w:val="uk-UA"/>
        </w:rPr>
        <w:t>, склад засобів комплексу технічного захисту інформації або комплексної системи захисту інформації, призначених для захисту інформації, вимога щодо захисту якої встановлена законодавством (крім тих, що становлять державну таємницю), на конкретному об’єкті інформаційної діяльності або</w:t>
      </w:r>
      <w:r w:rsidR="009B202C" w:rsidRPr="00AE4D1D">
        <w:rPr>
          <w:sz w:val="22"/>
          <w:szCs w:val="22"/>
          <w:lang w:val="uk-UA"/>
        </w:rPr>
        <w:t xml:space="preserve"> в конкретній інформаційній (автоматизованій) чи інформаційно-комунікаційній системі.</w:t>
      </w:r>
    </w:p>
    <w:p w:rsidR="00281BF4" w:rsidRPr="00AE4D1D" w:rsidRDefault="00281BF4" w:rsidP="00281BF4">
      <w:pPr>
        <w:pStyle w:val="a3"/>
        <w:spacing w:before="0" w:beforeAutospacing="0" w:after="0" w:afterAutospacing="0"/>
        <w:ind w:left="1458"/>
        <w:jc w:val="both"/>
        <w:rPr>
          <w:sz w:val="22"/>
          <w:szCs w:val="22"/>
          <w:lang w:val="uk-UA"/>
        </w:rPr>
      </w:pPr>
    </w:p>
    <w:p w:rsidR="009B202C" w:rsidRPr="00AE4D1D" w:rsidRDefault="005D7D0F" w:rsidP="00D11B17">
      <w:pPr>
        <w:pStyle w:val="a3"/>
        <w:spacing w:before="0" w:beforeAutospacing="0" w:after="0" w:afterAutospacing="0"/>
        <w:ind w:firstLine="708"/>
        <w:jc w:val="both"/>
        <w:rPr>
          <w:sz w:val="22"/>
          <w:szCs w:val="22"/>
          <w:lang w:val="uk-UA"/>
        </w:rPr>
      </w:pPr>
      <w:r>
        <w:rPr>
          <w:sz w:val="22"/>
          <w:szCs w:val="22"/>
          <w:lang w:val="uk-UA"/>
        </w:rPr>
        <w:t>3</w:t>
      </w:r>
      <w:r w:rsidR="009B202C" w:rsidRPr="00AE4D1D">
        <w:rPr>
          <w:sz w:val="22"/>
          <w:szCs w:val="22"/>
          <w:lang w:val="uk-UA"/>
        </w:rPr>
        <w:t>.4.Відомості про взаємодію із суб’єктами владних повноважень, військовими формуваннями, підприємствами, установами та організаціями незалежно від форм власності з питань організації технічного захисту інформації, вимога щодо захисту якої встановлена законом, крім тих, що становлять державну таємницю.</w:t>
      </w:r>
    </w:p>
    <w:p w:rsidR="00C03C71" w:rsidRPr="00AE4D1D" w:rsidRDefault="00C03C71" w:rsidP="00572CCE">
      <w:pPr>
        <w:pStyle w:val="a3"/>
        <w:spacing w:before="0" w:beforeAutospacing="0" w:after="0" w:afterAutospacing="0"/>
        <w:ind w:left="360" w:firstLine="348"/>
        <w:jc w:val="both"/>
        <w:rPr>
          <w:sz w:val="22"/>
          <w:szCs w:val="22"/>
          <w:lang w:val="uk-UA"/>
        </w:rPr>
      </w:pPr>
    </w:p>
    <w:p w:rsidR="009B202C" w:rsidRPr="00AE4D1D" w:rsidRDefault="005D7D0F" w:rsidP="00D11B17">
      <w:pPr>
        <w:pStyle w:val="a3"/>
        <w:spacing w:before="0" w:beforeAutospacing="0" w:after="0" w:afterAutospacing="0"/>
        <w:ind w:firstLine="708"/>
        <w:jc w:val="both"/>
        <w:rPr>
          <w:sz w:val="22"/>
          <w:szCs w:val="22"/>
          <w:lang w:val="uk-UA"/>
        </w:rPr>
      </w:pPr>
      <w:r>
        <w:rPr>
          <w:sz w:val="22"/>
          <w:szCs w:val="22"/>
          <w:lang w:val="uk-UA"/>
        </w:rPr>
        <w:t>3</w:t>
      </w:r>
      <w:r w:rsidR="00952192" w:rsidRPr="00AE4D1D">
        <w:rPr>
          <w:sz w:val="22"/>
          <w:szCs w:val="22"/>
          <w:lang w:val="uk-UA"/>
        </w:rPr>
        <w:t>.5. Відомості про взаємодію із суб’єктами владних повноважень, військовими формуваннями, підприємствами, установами та організаціями незалежно від форм власності з питань їх оточення і розміщення навколо них іноземних дипломатичних представництв, консульських установ</w:t>
      </w:r>
      <w:r w:rsidR="00746322" w:rsidRPr="00AE4D1D">
        <w:rPr>
          <w:sz w:val="22"/>
          <w:szCs w:val="22"/>
          <w:lang w:val="uk-UA"/>
        </w:rPr>
        <w:t>, представництв міжнародних та іноземних організацій.</w:t>
      </w:r>
    </w:p>
    <w:p w:rsidR="00C03C71" w:rsidRPr="00AE4D1D" w:rsidRDefault="00C03C71" w:rsidP="00572CCE">
      <w:pPr>
        <w:pStyle w:val="a3"/>
        <w:spacing w:before="0" w:beforeAutospacing="0" w:after="0" w:afterAutospacing="0"/>
        <w:ind w:left="360" w:firstLine="348"/>
        <w:jc w:val="both"/>
        <w:rPr>
          <w:sz w:val="22"/>
          <w:szCs w:val="22"/>
          <w:lang w:val="uk-UA"/>
        </w:rPr>
      </w:pPr>
    </w:p>
    <w:p w:rsidR="00746322" w:rsidRDefault="005D7D0F" w:rsidP="00D11B17">
      <w:pPr>
        <w:pStyle w:val="a3"/>
        <w:spacing w:before="0" w:beforeAutospacing="0" w:after="0" w:afterAutospacing="0"/>
        <w:ind w:firstLine="708"/>
        <w:jc w:val="both"/>
        <w:rPr>
          <w:sz w:val="22"/>
          <w:szCs w:val="22"/>
          <w:lang w:val="uk-UA"/>
        </w:rPr>
      </w:pPr>
      <w:r>
        <w:rPr>
          <w:sz w:val="22"/>
          <w:szCs w:val="22"/>
          <w:lang w:val="uk-UA"/>
        </w:rPr>
        <w:t>3</w:t>
      </w:r>
      <w:r w:rsidR="00746322" w:rsidRPr="00AE4D1D">
        <w:rPr>
          <w:sz w:val="22"/>
          <w:szCs w:val="22"/>
          <w:lang w:val="uk-UA"/>
        </w:rPr>
        <w:t>.6.Відомості про наукові відкриття, винаходи, зміст, результати науково- дослідних (дослідно-конструкторських) робіт, зміст державних програм, планів, що спрямовані або можуть бути спрямовані на вдосконалення заходів технічного захисту інформації</w:t>
      </w:r>
      <w:r w:rsidR="00A5536E" w:rsidRPr="00AE4D1D">
        <w:rPr>
          <w:sz w:val="22"/>
          <w:szCs w:val="22"/>
          <w:lang w:val="uk-UA"/>
        </w:rPr>
        <w:t>, вимога щодо захисту якої встановлена законом, крім тих, що становлять державну таємницю.</w:t>
      </w:r>
    </w:p>
    <w:p w:rsidR="00D11B17" w:rsidRPr="00AE4D1D" w:rsidRDefault="00D11B17" w:rsidP="00572CCE">
      <w:pPr>
        <w:pStyle w:val="a3"/>
        <w:spacing w:before="0" w:beforeAutospacing="0" w:after="0" w:afterAutospacing="0"/>
        <w:ind w:left="360" w:firstLine="348"/>
        <w:jc w:val="both"/>
        <w:rPr>
          <w:sz w:val="22"/>
          <w:szCs w:val="22"/>
          <w:lang w:val="uk-UA"/>
        </w:rPr>
      </w:pPr>
    </w:p>
    <w:p w:rsidR="00A5536E" w:rsidRPr="00AE4D1D" w:rsidRDefault="005D7D0F" w:rsidP="00D11B17">
      <w:pPr>
        <w:pStyle w:val="a3"/>
        <w:spacing w:before="0" w:beforeAutospacing="0" w:after="0" w:afterAutospacing="0"/>
        <w:ind w:firstLine="708"/>
        <w:jc w:val="both"/>
        <w:rPr>
          <w:sz w:val="22"/>
          <w:szCs w:val="22"/>
          <w:lang w:val="uk-UA"/>
        </w:rPr>
      </w:pPr>
      <w:r>
        <w:rPr>
          <w:sz w:val="22"/>
          <w:szCs w:val="22"/>
          <w:lang w:val="uk-UA"/>
        </w:rPr>
        <w:t>3</w:t>
      </w:r>
      <w:r w:rsidR="00A5536E" w:rsidRPr="00AE4D1D">
        <w:rPr>
          <w:sz w:val="22"/>
          <w:szCs w:val="22"/>
          <w:lang w:val="uk-UA"/>
        </w:rPr>
        <w:t>.7. Відомості про організацію заходів щодо створення комплексної системи захисту інформаці</w:t>
      </w:r>
      <w:r w:rsidR="006911DF" w:rsidRPr="00AE4D1D">
        <w:rPr>
          <w:sz w:val="22"/>
          <w:szCs w:val="22"/>
          <w:lang w:val="uk-UA"/>
        </w:rPr>
        <w:t>ї</w:t>
      </w:r>
      <w:r w:rsidR="00A5536E" w:rsidRPr="00AE4D1D">
        <w:rPr>
          <w:sz w:val="22"/>
          <w:szCs w:val="22"/>
          <w:lang w:val="uk-UA"/>
        </w:rPr>
        <w:t xml:space="preserve"> та ІТС, що містяться у протоколах, звітах, підготовлених та оформлених за результатами нарад і зустрічей з представниками органів державної влади, підприємств, установ.</w:t>
      </w:r>
    </w:p>
    <w:p w:rsidR="00C03C71" w:rsidRPr="00AE4D1D" w:rsidRDefault="00C03C71" w:rsidP="00572CCE">
      <w:pPr>
        <w:pStyle w:val="a3"/>
        <w:spacing w:before="0" w:beforeAutospacing="0" w:after="0" w:afterAutospacing="0"/>
        <w:ind w:left="360" w:firstLine="348"/>
        <w:jc w:val="both"/>
        <w:rPr>
          <w:sz w:val="22"/>
          <w:szCs w:val="22"/>
          <w:lang w:val="uk-UA"/>
        </w:rPr>
      </w:pPr>
    </w:p>
    <w:p w:rsidR="006911DF" w:rsidRPr="00AE4D1D" w:rsidRDefault="005D7D0F" w:rsidP="00D11B17">
      <w:pPr>
        <w:pStyle w:val="a3"/>
        <w:spacing w:before="0" w:beforeAutospacing="0" w:after="0" w:afterAutospacing="0"/>
        <w:ind w:firstLine="708"/>
        <w:jc w:val="both"/>
        <w:rPr>
          <w:sz w:val="22"/>
          <w:szCs w:val="22"/>
          <w:lang w:val="uk-UA"/>
        </w:rPr>
      </w:pPr>
      <w:r>
        <w:rPr>
          <w:sz w:val="22"/>
          <w:szCs w:val="22"/>
          <w:lang w:val="uk-UA"/>
        </w:rPr>
        <w:t>3</w:t>
      </w:r>
      <w:r w:rsidR="006911DF" w:rsidRPr="00AE4D1D">
        <w:rPr>
          <w:sz w:val="22"/>
          <w:szCs w:val="22"/>
          <w:lang w:val="uk-UA"/>
        </w:rPr>
        <w:t>.8. Відомості про склад та структуру, результати державної експертизи комплексних систем захисту інформації в інформаційно-</w:t>
      </w:r>
      <w:proofErr w:type="spellStart"/>
      <w:r w:rsidR="006911DF" w:rsidRPr="00AE4D1D">
        <w:rPr>
          <w:sz w:val="22"/>
          <w:szCs w:val="22"/>
          <w:lang w:val="uk-UA"/>
        </w:rPr>
        <w:t>телекомцунікаційних</w:t>
      </w:r>
      <w:proofErr w:type="spellEnd"/>
      <w:r w:rsidR="006911DF" w:rsidRPr="00AE4D1D">
        <w:rPr>
          <w:sz w:val="22"/>
          <w:szCs w:val="22"/>
          <w:lang w:val="uk-UA"/>
        </w:rPr>
        <w:t xml:space="preserve"> системах, заходи, які здійснюються при її проведенні, способи (методи) і порядок проведення цих заходів, що містяться в матеріалах державних експертиз у сфері технічного захисту інформації (</w:t>
      </w:r>
      <w:r w:rsidR="00C03C71" w:rsidRPr="00AE4D1D">
        <w:rPr>
          <w:sz w:val="22"/>
          <w:szCs w:val="22"/>
          <w:lang w:val="uk-UA"/>
        </w:rPr>
        <w:t>що не становить державної таємниці</w:t>
      </w:r>
      <w:r w:rsidR="006911DF" w:rsidRPr="00AE4D1D">
        <w:rPr>
          <w:sz w:val="22"/>
          <w:szCs w:val="22"/>
          <w:lang w:val="uk-UA"/>
        </w:rPr>
        <w:t>)</w:t>
      </w:r>
      <w:r w:rsidR="00C03C71" w:rsidRPr="00AE4D1D">
        <w:rPr>
          <w:sz w:val="22"/>
          <w:szCs w:val="22"/>
          <w:lang w:val="uk-UA"/>
        </w:rPr>
        <w:t>, а також узагальнені відомості щодо виданих/ зареєстрованих атестатів відповідності комплексних систем захисту інформації в інформаційно- телекомунікаційних системах вимогам нормативних документів.</w:t>
      </w:r>
    </w:p>
    <w:p w:rsidR="009611C8" w:rsidRPr="00AE4D1D" w:rsidRDefault="009611C8" w:rsidP="00572CCE">
      <w:pPr>
        <w:pStyle w:val="a3"/>
        <w:spacing w:before="0" w:beforeAutospacing="0" w:after="0" w:afterAutospacing="0"/>
        <w:ind w:left="360" w:firstLine="348"/>
        <w:jc w:val="both"/>
        <w:rPr>
          <w:sz w:val="22"/>
          <w:szCs w:val="22"/>
          <w:lang w:val="uk-UA"/>
        </w:rPr>
      </w:pPr>
    </w:p>
    <w:p w:rsidR="009611C8" w:rsidRPr="00AE4D1D" w:rsidRDefault="005D7D0F" w:rsidP="00D11B17">
      <w:pPr>
        <w:pStyle w:val="a3"/>
        <w:spacing w:before="0" w:beforeAutospacing="0" w:after="0" w:afterAutospacing="0"/>
        <w:ind w:firstLine="708"/>
        <w:jc w:val="both"/>
        <w:rPr>
          <w:sz w:val="22"/>
          <w:szCs w:val="22"/>
          <w:lang w:val="uk-UA"/>
        </w:rPr>
      </w:pPr>
      <w:r>
        <w:rPr>
          <w:sz w:val="22"/>
          <w:szCs w:val="22"/>
          <w:lang w:val="uk-UA"/>
        </w:rPr>
        <w:t>3</w:t>
      </w:r>
      <w:r w:rsidR="00262F5A" w:rsidRPr="00AE4D1D">
        <w:rPr>
          <w:sz w:val="22"/>
          <w:szCs w:val="22"/>
          <w:lang w:val="uk-UA"/>
        </w:rPr>
        <w:t>.9.</w:t>
      </w:r>
      <w:r w:rsidR="009611C8" w:rsidRPr="00AE4D1D">
        <w:rPr>
          <w:sz w:val="22"/>
          <w:szCs w:val="22"/>
          <w:lang w:val="uk-UA"/>
        </w:rPr>
        <w:t xml:space="preserve"> Відомості про виконання контрольно-наглядових функцій з питань криптографічного та технічного захисту інформації, протидії технічним розвідкам та/або процесом прийняття рішень у цій сфері, що не становлять державної таємниці.</w:t>
      </w:r>
    </w:p>
    <w:p w:rsidR="009611C8" w:rsidRPr="00AE4D1D" w:rsidRDefault="009611C8" w:rsidP="00572CCE">
      <w:pPr>
        <w:pStyle w:val="a3"/>
        <w:spacing w:before="0" w:beforeAutospacing="0" w:after="0" w:afterAutospacing="0"/>
        <w:ind w:left="360" w:firstLine="348"/>
        <w:jc w:val="both"/>
        <w:rPr>
          <w:sz w:val="22"/>
          <w:szCs w:val="22"/>
          <w:lang w:val="uk-UA"/>
        </w:rPr>
      </w:pPr>
    </w:p>
    <w:p w:rsidR="009611C8" w:rsidRPr="00AE4D1D" w:rsidRDefault="00921184" w:rsidP="00D11B17">
      <w:pPr>
        <w:pStyle w:val="a3"/>
        <w:spacing w:before="0" w:beforeAutospacing="0" w:after="0" w:afterAutospacing="0"/>
        <w:ind w:firstLine="708"/>
        <w:jc w:val="both"/>
        <w:rPr>
          <w:sz w:val="22"/>
          <w:szCs w:val="22"/>
          <w:lang w:val="uk-UA"/>
        </w:rPr>
      </w:pPr>
      <w:r>
        <w:rPr>
          <w:sz w:val="22"/>
          <w:szCs w:val="22"/>
          <w:lang w:val="uk-UA"/>
        </w:rPr>
        <w:t>3</w:t>
      </w:r>
      <w:r w:rsidR="009611C8" w:rsidRPr="00AE4D1D">
        <w:rPr>
          <w:sz w:val="22"/>
          <w:szCs w:val="22"/>
          <w:lang w:val="uk-UA"/>
        </w:rPr>
        <w:t>.10.</w:t>
      </w:r>
      <w:r w:rsidR="00632652" w:rsidRPr="00AE4D1D">
        <w:rPr>
          <w:sz w:val="22"/>
          <w:szCs w:val="22"/>
          <w:lang w:val="uk-UA"/>
        </w:rPr>
        <w:t>Відомості про зміст проектів нормативно-правових актів і нормативних документів у сфері технічного</w:t>
      </w:r>
      <w:r w:rsidR="00386D0E" w:rsidRPr="00AE4D1D">
        <w:rPr>
          <w:sz w:val="22"/>
          <w:szCs w:val="22"/>
          <w:lang w:val="uk-UA"/>
        </w:rPr>
        <w:t xml:space="preserve"> захисту інформації, а також матеріалів, що їх супроводжують у процесі розроблення до затвердження документів і введення їх в дію, якщо необхідність цього визнана розробником.</w:t>
      </w:r>
    </w:p>
    <w:p w:rsidR="00386D0E" w:rsidRPr="00AE4D1D" w:rsidRDefault="00386D0E" w:rsidP="00572CCE">
      <w:pPr>
        <w:pStyle w:val="a3"/>
        <w:spacing w:before="0" w:beforeAutospacing="0" w:after="0" w:afterAutospacing="0"/>
        <w:ind w:left="360" w:firstLine="348"/>
        <w:jc w:val="both"/>
        <w:rPr>
          <w:sz w:val="22"/>
          <w:szCs w:val="22"/>
          <w:lang w:val="uk-UA"/>
        </w:rPr>
      </w:pPr>
    </w:p>
    <w:p w:rsidR="00386D0E" w:rsidRPr="00AE4D1D" w:rsidRDefault="00921184" w:rsidP="00D11B17">
      <w:pPr>
        <w:pStyle w:val="a3"/>
        <w:spacing w:before="0" w:beforeAutospacing="0" w:after="0" w:afterAutospacing="0"/>
        <w:ind w:firstLine="708"/>
        <w:jc w:val="both"/>
        <w:rPr>
          <w:sz w:val="22"/>
          <w:szCs w:val="22"/>
          <w:lang w:val="uk-UA"/>
        </w:rPr>
      </w:pPr>
      <w:r>
        <w:rPr>
          <w:sz w:val="22"/>
          <w:szCs w:val="22"/>
          <w:lang w:val="uk-UA"/>
        </w:rPr>
        <w:t>3.</w:t>
      </w:r>
      <w:r w:rsidR="00386D0E" w:rsidRPr="00AE4D1D">
        <w:rPr>
          <w:sz w:val="22"/>
          <w:szCs w:val="22"/>
          <w:lang w:val="uk-UA"/>
        </w:rPr>
        <w:t>11. Загальні відомості, що розкривають сферу нормативного регулювання відомчих нормативно-правових актів і нормативних документів з питань технічного захисту</w:t>
      </w:r>
      <w:r w:rsidR="000817CD" w:rsidRPr="00AE4D1D">
        <w:rPr>
          <w:sz w:val="22"/>
          <w:szCs w:val="22"/>
          <w:lang w:val="uk-UA"/>
        </w:rPr>
        <w:t xml:space="preserve"> секретної інформації (у тому числі назва документа, який введений в дію), якщо ці відомості не становлять державної таємниці.</w:t>
      </w:r>
    </w:p>
    <w:p w:rsidR="00A5536E" w:rsidRPr="00AE4D1D" w:rsidRDefault="00A5536E" w:rsidP="00572CCE">
      <w:pPr>
        <w:pStyle w:val="a3"/>
        <w:spacing w:before="0" w:beforeAutospacing="0" w:after="0" w:afterAutospacing="0"/>
        <w:ind w:left="360" w:firstLine="348"/>
        <w:jc w:val="both"/>
        <w:rPr>
          <w:sz w:val="22"/>
          <w:szCs w:val="22"/>
          <w:lang w:val="uk-UA"/>
        </w:rPr>
      </w:pPr>
    </w:p>
    <w:p w:rsidR="00CE00F6" w:rsidRPr="00D11B17" w:rsidRDefault="00D07C85" w:rsidP="005D7D0F">
      <w:pPr>
        <w:pStyle w:val="a4"/>
        <w:numPr>
          <w:ilvl w:val="0"/>
          <w:numId w:val="13"/>
        </w:numPr>
        <w:jc w:val="center"/>
        <w:rPr>
          <w:b/>
          <w:sz w:val="22"/>
          <w:szCs w:val="22"/>
        </w:rPr>
      </w:pPr>
      <w:r w:rsidRPr="00D11B17">
        <w:rPr>
          <w:b/>
          <w:sz w:val="22"/>
          <w:szCs w:val="22"/>
        </w:rPr>
        <w:t>Діяльність з питань запобігання та виявлення корупції.</w:t>
      </w:r>
    </w:p>
    <w:p w:rsidR="00D07C85" w:rsidRPr="00AE4D1D" w:rsidRDefault="00D07C85" w:rsidP="00D07C85">
      <w:pPr>
        <w:pStyle w:val="a4"/>
        <w:ind w:left="360"/>
        <w:rPr>
          <w:sz w:val="22"/>
          <w:szCs w:val="22"/>
        </w:rPr>
      </w:pPr>
    </w:p>
    <w:p w:rsidR="00D07C85" w:rsidRPr="00AE4D1D" w:rsidRDefault="00921184" w:rsidP="00896DDB">
      <w:pPr>
        <w:pStyle w:val="a4"/>
        <w:ind w:left="0" w:firstLine="708"/>
        <w:jc w:val="both"/>
        <w:rPr>
          <w:sz w:val="22"/>
          <w:szCs w:val="22"/>
        </w:rPr>
      </w:pPr>
      <w:r>
        <w:rPr>
          <w:sz w:val="22"/>
          <w:szCs w:val="22"/>
        </w:rPr>
        <w:t>4</w:t>
      </w:r>
      <w:r w:rsidR="00D07C85" w:rsidRPr="00AE4D1D">
        <w:rPr>
          <w:sz w:val="22"/>
          <w:szCs w:val="22"/>
        </w:rPr>
        <w:t>.1.</w:t>
      </w:r>
      <w:r w:rsidR="00896DDB">
        <w:rPr>
          <w:sz w:val="22"/>
          <w:szCs w:val="22"/>
        </w:rPr>
        <w:t xml:space="preserve"> </w:t>
      </w:r>
      <w:r w:rsidR="00D07C85" w:rsidRPr="00AE4D1D">
        <w:rPr>
          <w:sz w:val="22"/>
          <w:szCs w:val="22"/>
        </w:rPr>
        <w:t>Відомості про зміст заходів, що розкривають конкретні завдання щодо запобігання корупційним правопорушенням та аналітичні (прогнозовану) інформацію за їх результатами</w:t>
      </w:r>
      <w:r w:rsidR="00AC618A" w:rsidRPr="00AE4D1D">
        <w:rPr>
          <w:sz w:val="22"/>
          <w:szCs w:val="22"/>
        </w:rPr>
        <w:t>, розголошення яких може завдати негативних наслідків репутації або правам інших осіб.</w:t>
      </w:r>
    </w:p>
    <w:p w:rsidR="00F001C5" w:rsidRPr="00AE4D1D" w:rsidRDefault="00F001C5" w:rsidP="00D07C85">
      <w:pPr>
        <w:pStyle w:val="a4"/>
        <w:ind w:left="360"/>
        <w:rPr>
          <w:sz w:val="22"/>
          <w:szCs w:val="22"/>
        </w:rPr>
      </w:pPr>
    </w:p>
    <w:p w:rsidR="00921184" w:rsidRDefault="00921184" w:rsidP="00921184">
      <w:pPr>
        <w:rPr>
          <w:b/>
          <w:sz w:val="22"/>
          <w:szCs w:val="22"/>
          <w:lang w:val="uk-UA"/>
        </w:rPr>
      </w:pPr>
    </w:p>
    <w:p w:rsidR="00F001C5" w:rsidRPr="00921184" w:rsidRDefault="00F001C5" w:rsidP="00921184">
      <w:pPr>
        <w:pStyle w:val="a4"/>
        <w:numPr>
          <w:ilvl w:val="0"/>
          <w:numId w:val="13"/>
        </w:numPr>
        <w:jc w:val="center"/>
        <w:rPr>
          <w:b/>
          <w:sz w:val="22"/>
          <w:szCs w:val="22"/>
        </w:rPr>
      </w:pPr>
      <w:r w:rsidRPr="00921184">
        <w:rPr>
          <w:b/>
          <w:sz w:val="22"/>
          <w:szCs w:val="22"/>
        </w:rPr>
        <w:t>Несекретне діловодство.</w:t>
      </w:r>
    </w:p>
    <w:p w:rsidR="00F001C5" w:rsidRPr="00AE4D1D" w:rsidRDefault="00F001C5" w:rsidP="00F001C5">
      <w:pPr>
        <w:pStyle w:val="a4"/>
        <w:ind w:left="360"/>
        <w:rPr>
          <w:sz w:val="22"/>
          <w:szCs w:val="22"/>
        </w:rPr>
      </w:pPr>
    </w:p>
    <w:p w:rsidR="00F001C5" w:rsidRPr="00AE4D1D" w:rsidRDefault="00921184" w:rsidP="00921184">
      <w:pPr>
        <w:pStyle w:val="a4"/>
        <w:ind w:left="0" w:firstLine="708"/>
        <w:jc w:val="both"/>
        <w:rPr>
          <w:sz w:val="22"/>
          <w:szCs w:val="22"/>
        </w:rPr>
      </w:pPr>
      <w:r>
        <w:rPr>
          <w:sz w:val="22"/>
          <w:szCs w:val="22"/>
        </w:rPr>
        <w:t>5</w:t>
      </w:r>
      <w:r w:rsidR="00F001C5" w:rsidRPr="00AE4D1D">
        <w:rPr>
          <w:sz w:val="22"/>
          <w:szCs w:val="22"/>
        </w:rPr>
        <w:t>.1. Відомості про втрату документів, виробів або інших матеріальних носіїв інформації, яким надано гриф «Для службового користування», та про факт розголошення службової інформації.</w:t>
      </w:r>
    </w:p>
    <w:p w:rsidR="00912993" w:rsidRPr="00AE4D1D" w:rsidRDefault="00912993" w:rsidP="00912993">
      <w:pPr>
        <w:pStyle w:val="a4"/>
        <w:ind w:left="360"/>
        <w:jc w:val="both"/>
        <w:rPr>
          <w:sz w:val="22"/>
          <w:szCs w:val="22"/>
        </w:rPr>
      </w:pPr>
    </w:p>
    <w:p w:rsidR="00912993" w:rsidRPr="00AE4D1D" w:rsidRDefault="00921184" w:rsidP="00921184">
      <w:pPr>
        <w:pStyle w:val="a4"/>
        <w:ind w:left="0" w:firstLine="708"/>
        <w:jc w:val="both"/>
        <w:rPr>
          <w:sz w:val="22"/>
          <w:szCs w:val="22"/>
        </w:rPr>
      </w:pPr>
      <w:r>
        <w:rPr>
          <w:sz w:val="22"/>
          <w:szCs w:val="22"/>
        </w:rPr>
        <w:t>5</w:t>
      </w:r>
      <w:r w:rsidR="00912993" w:rsidRPr="00AE4D1D">
        <w:rPr>
          <w:sz w:val="22"/>
          <w:szCs w:val="22"/>
        </w:rPr>
        <w:t>.2. Відомості, отримані від інших органів державної влади, місцевого самоврядування, військових формувань, підприємств, установ та організацій, яким</w:t>
      </w:r>
      <w:r w:rsidR="009443C9" w:rsidRPr="00AE4D1D">
        <w:rPr>
          <w:sz w:val="22"/>
          <w:szCs w:val="22"/>
        </w:rPr>
        <w:t xml:space="preserve"> ними надано гриф обмежений доступ.</w:t>
      </w:r>
    </w:p>
    <w:p w:rsidR="009443C9" w:rsidRPr="00AE4D1D" w:rsidRDefault="009443C9" w:rsidP="00912993">
      <w:pPr>
        <w:pStyle w:val="a4"/>
        <w:ind w:left="360"/>
        <w:jc w:val="both"/>
        <w:rPr>
          <w:sz w:val="22"/>
          <w:szCs w:val="22"/>
        </w:rPr>
      </w:pPr>
    </w:p>
    <w:p w:rsidR="00E0715F" w:rsidRPr="00AE4D1D" w:rsidRDefault="00E0715F" w:rsidP="00447D1D">
      <w:pPr>
        <w:ind w:firstLine="360"/>
        <w:jc w:val="both"/>
        <w:rPr>
          <w:sz w:val="22"/>
          <w:szCs w:val="22"/>
          <w:lang w:val="uk-UA"/>
        </w:rPr>
      </w:pPr>
    </w:p>
    <w:p w:rsidR="00921184" w:rsidRDefault="00921184" w:rsidP="00921184">
      <w:pPr>
        <w:pStyle w:val="a4"/>
        <w:ind w:left="360"/>
        <w:rPr>
          <w:b/>
          <w:sz w:val="22"/>
          <w:szCs w:val="22"/>
        </w:rPr>
      </w:pPr>
    </w:p>
    <w:p w:rsidR="00921184" w:rsidRDefault="00921184" w:rsidP="00921184">
      <w:pPr>
        <w:pStyle w:val="a4"/>
        <w:ind w:left="360"/>
        <w:rPr>
          <w:b/>
          <w:sz w:val="22"/>
          <w:szCs w:val="22"/>
        </w:rPr>
      </w:pPr>
    </w:p>
    <w:p w:rsidR="00E0715F" w:rsidRPr="00AE4D1D" w:rsidRDefault="00E0715F" w:rsidP="005D7D0F">
      <w:pPr>
        <w:pStyle w:val="a4"/>
        <w:numPr>
          <w:ilvl w:val="0"/>
          <w:numId w:val="13"/>
        </w:numPr>
        <w:jc w:val="center"/>
        <w:rPr>
          <w:b/>
          <w:sz w:val="22"/>
          <w:szCs w:val="22"/>
        </w:rPr>
      </w:pPr>
      <w:r w:rsidRPr="00AE4D1D">
        <w:rPr>
          <w:b/>
          <w:sz w:val="22"/>
          <w:szCs w:val="22"/>
        </w:rPr>
        <w:lastRenderedPageBreak/>
        <w:t>З питань захисту критичної інфраструктури</w:t>
      </w:r>
      <w:r w:rsidR="00EE014D" w:rsidRPr="00AE4D1D">
        <w:rPr>
          <w:b/>
          <w:sz w:val="22"/>
          <w:szCs w:val="22"/>
        </w:rPr>
        <w:t>.</w:t>
      </w:r>
    </w:p>
    <w:p w:rsidR="00EE014D" w:rsidRPr="00AE4D1D" w:rsidRDefault="00EE014D" w:rsidP="00EE014D">
      <w:pPr>
        <w:pStyle w:val="a4"/>
        <w:ind w:left="360"/>
        <w:jc w:val="both"/>
        <w:rPr>
          <w:sz w:val="22"/>
          <w:szCs w:val="22"/>
        </w:rPr>
      </w:pPr>
    </w:p>
    <w:p w:rsidR="00EE014D" w:rsidRPr="00AE4D1D" w:rsidRDefault="00921184" w:rsidP="0083381E">
      <w:pPr>
        <w:pStyle w:val="a4"/>
        <w:ind w:left="360" w:firstLine="348"/>
        <w:jc w:val="both"/>
        <w:rPr>
          <w:sz w:val="22"/>
          <w:szCs w:val="22"/>
        </w:rPr>
      </w:pPr>
      <w:r>
        <w:rPr>
          <w:sz w:val="22"/>
          <w:szCs w:val="22"/>
        </w:rPr>
        <w:t>6</w:t>
      </w:r>
      <w:r w:rsidR="00EE014D" w:rsidRPr="00AE4D1D">
        <w:rPr>
          <w:sz w:val="22"/>
          <w:szCs w:val="22"/>
        </w:rPr>
        <w:t>.1. Відомості за сукупністю всіх показників щодо ідентифікації об’єктів критичної інфраструктури та віднесення їх до категорій критичності.</w:t>
      </w:r>
    </w:p>
    <w:p w:rsidR="00EE014D" w:rsidRPr="00AE4D1D" w:rsidRDefault="00EE014D" w:rsidP="00EE014D">
      <w:pPr>
        <w:pStyle w:val="a4"/>
        <w:ind w:left="360"/>
        <w:jc w:val="both"/>
        <w:rPr>
          <w:sz w:val="22"/>
          <w:szCs w:val="22"/>
        </w:rPr>
      </w:pPr>
    </w:p>
    <w:p w:rsidR="00EE014D" w:rsidRPr="00AE4D1D" w:rsidRDefault="00921184" w:rsidP="0083381E">
      <w:pPr>
        <w:pStyle w:val="a4"/>
        <w:ind w:left="360" w:firstLine="348"/>
        <w:jc w:val="both"/>
        <w:rPr>
          <w:sz w:val="22"/>
          <w:szCs w:val="22"/>
        </w:rPr>
      </w:pPr>
      <w:r>
        <w:rPr>
          <w:sz w:val="22"/>
          <w:szCs w:val="22"/>
        </w:rPr>
        <w:t>6</w:t>
      </w:r>
      <w:r w:rsidR="00EE014D" w:rsidRPr="00AE4D1D">
        <w:rPr>
          <w:sz w:val="22"/>
          <w:szCs w:val="22"/>
        </w:rPr>
        <w:t>.2.Відомості про умови та вимоги функціонування критичної інфраструктури залежно від стану і динаміки розвитку (Зокрема, у режимі</w:t>
      </w:r>
      <w:r w:rsidR="007E2809" w:rsidRPr="00AE4D1D">
        <w:rPr>
          <w:sz w:val="22"/>
          <w:szCs w:val="22"/>
        </w:rPr>
        <w:t xml:space="preserve"> функціонування у кризовій ситуації, режимі відновлення</w:t>
      </w:r>
      <w:r w:rsidR="00EE014D" w:rsidRPr="00AE4D1D">
        <w:rPr>
          <w:sz w:val="22"/>
          <w:szCs w:val="22"/>
        </w:rPr>
        <w:t>)</w:t>
      </w:r>
      <w:r w:rsidR="007E2809" w:rsidRPr="00AE4D1D">
        <w:rPr>
          <w:sz w:val="22"/>
          <w:szCs w:val="22"/>
        </w:rPr>
        <w:t>.</w:t>
      </w:r>
    </w:p>
    <w:p w:rsidR="007E2809" w:rsidRPr="00AE4D1D" w:rsidRDefault="007E2809" w:rsidP="00EE014D">
      <w:pPr>
        <w:pStyle w:val="a4"/>
        <w:ind w:left="360"/>
        <w:jc w:val="both"/>
        <w:rPr>
          <w:sz w:val="22"/>
          <w:szCs w:val="22"/>
        </w:rPr>
      </w:pPr>
    </w:p>
    <w:p w:rsidR="00B7039C" w:rsidRPr="00AE4D1D" w:rsidRDefault="00921184" w:rsidP="00B7039C">
      <w:pPr>
        <w:pStyle w:val="a4"/>
        <w:ind w:left="360" w:firstLine="348"/>
        <w:jc w:val="both"/>
        <w:rPr>
          <w:sz w:val="22"/>
          <w:szCs w:val="22"/>
        </w:rPr>
      </w:pPr>
      <w:r>
        <w:rPr>
          <w:sz w:val="22"/>
          <w:szCs w:val="22"/>
        </w:rPr>
        <w:t>6</w:t>
      </w:r>
      <w:r w:rsidR="007E2809" w:rsidRPr="00AE4D1D">
        <w:rPr>
          <w:sz w:val="22"/>
          <w:szCs w:val="22"/>
        </w:rPr>
        <w:t>.3. Відомості про організацію та комплекс заходів, що вживаються для захисту об’єктів критичної інфраструктури залежно від визначених видів загроз.</w:t>
      </w:r>
    </w:p>
    <w:p w:rsidR="00B7039C" w:rsidRPr="00AE4D1D" w:rsidRDefault="00B7039C" w:rsidP="00B7039C">
      <w:pPr>
        <w:pStyle w:val="a4"/>
        <w:ind w:left="360" w:firstLine="348"/>
        <w:jc w:val="both"/>
        <w:rPr>
          <w:sz w:val="22"/>
          <w:szCs w:val="22"/>
        </w:rPr>
      </w:pPr>
    </w:p>
    <w:p w:rsidR="007E2809" w:rsidRPr="00D063E8" w:rsidRDefault="007E2809" w:rsidP="00921184">
      <w:pPr>
        <w:pStyle w:val="a4"/>
        <w:numPr>
          <w:ilvl w:val="1"/>
          <w:numId w:val="14"/>
        </w:numPr>
        <w:ind w:left="0" w:firstLine="708"/>
        <w:jc w:val="both"/>
        <w:rPr>
          <w:sz w:val="22"/>
          <w:szCs w:val="22"/>
        </w:rPr>
      </w:pPr>
      <w:r w:rsidRPr="00D063E8">
        <w:rPr>
          <w:sz w:val="22"/>
          <w:szCs w:val="22"/>
        </w:rPr>
        <w:t>Відомості що обробляються (приймаються, передаються, зберігаються)</w:t>
      </w:r>
      <w:r w:rsidR="0083381E" w:rsidRPr="00D063E8">
        <w:rPr>
          <w:sz w:val="22"/>
          <w:szCs w:val="22"/>
        </w:rPr>
        <w:t xml:space="preserve"> в системах управління технологічними процесами об’єктів критичної інфраструктури.</w:t>
      </w:r>
    </w:p>
    <w:p w:rsidR="0083381E" w:rsidRPr="00AE4D1D" w:rsidRDefault="0083381E" w:rsidP="0083381E">
      <w:pPr>
        <w:pStyle w:val="a4"/>
        <w:ind w:left="360"/>
        <w:jc w:val="both"/>
        <w:rPr>
          <w:sz w:val="22"/>
          <w:szCs w:val="22"/>
        </w:rPr>
      </w:pPr>
    </w:p>
    <w:p w:rsidR="0083381E" w:rsidRDefault="0083381E" w:rsidP="00921184">
      <w:pPr>
        <w:pStyle w:val="a4"/>
        <w:numPr>
          <w:ilvl w:val="1"/>
          <w:numId w:val="14"/>
        </w:numPr>
        <w:ind w:left="0" w:firstLine="708"/>
        <w:jc w:val="both"/>
        <w:rPr>
          <w:sz w:val="22"/>
          <w:szCs w:val="22"/>
        </w:rPr>
      </w:pPr>
      <w:r w:rsidRPr="00D063E8">
        <w:rPr>
          <w:sz w:val="22"/>
          <w:szCs w:val="22"/>
        </w:rPr>
        <w:t>Відомості про підготовку та перевірку персоналу, який відповідає за охорону, безпеку та захист об’єктів критичної інфраструктури.</w:t>
      </w:r>
    </w:p>
    <w:p w:rsidR="0033122C" w:rsidRPr="0033122C" w:rsidRDefault="0033122C" w:rsidP="0033122C">
      <w:pPr>
        <w:jc w:val="both"/>
        <w:rPr>
          <w:sz w:val="22"/>
          <w:szCs w:val="22"/>
          <w:lang w:val="uk-UA"/>
        </w:rPr>
      </w:pPr>
    </w:p>
    <w:p w:rsidR="00B7039C" w:rsidRPr="00AE4D1D" w:rsidRDefault="00B7039C" w:rsidP="00B7039C">
      <w:pPr>
        <w:pStyle w:val="a4"/>
        <w:rPr>
          <w:sz w:val="22"/>
          <w:szCs w:val="22"/>
        </w:rPr>
      </w:pPr>
    </w:p>
    <w:p w:rsidR="00B7039C" w:rsidRDefault="0033122C" w:rsidP="0033122C">
      <w:pPr>
        <w:pStyle w:val="a4"/>
        <w:numPr>
          <w:ilvl w:val="0"/>
          <w:numId w:val="14"/>
        </w:numPr>
        <w:jc w:val="center"/>
        <w:rPr>
          <w:b/>
          <w:sz w:val="22"/>
          <w:szCs w:val="22"/>
        </w:rPr>
      </w:pPr>
      <w:r w:rsidRPr="0033122C">
        <w:rPr>
          <w:b/>
          <w:sz w:val="22"/>
          <w:szCs w:val="22"/>
        </w:rPr>
        <w:t>З питань охорони, цивільного захисту та забезпечення безпеки об'єктів судової влади</w:t>
      </w:r>
      <w:r>
        <w:rPr>
          <w:b/>
          <w:sz w:val="22"/>
          <w:szCs w:val="22"/>
        </w:rPr>
        <w:t>.</w:t>
      </w:r>
    </w:p>
    <w:p w:rsidR="0033122C" w:rsidRPr="0033122C" w:rsidRDefault="0033122C" w:rsidP="0033122C">
      <w:pPr>
        <w:pStyle w:val="a4"/>
        <w:ind w:left="360"/>
        <w:rPr>
          <w:b/>
          <w:sz w:val="22"/>
          <w:szCs w:val="22"/>
        </w:rPr>
      </w:pPr>
    </w:p>
    <w:p w:rsidR="00B7039C" w:rsidRDefault="00AE6F3F" w:rsidP="0033122C">
      <w:pPr>
        <w:pStyle w:val="a4"/>
        <w:ind w:left="0" w:firstLine="709"/>
        <w:jc w:val="both"/>
        <w:rPr>
          <w:sz w:val="22"/>
          <w:szCs w:val="22"/>
        </w:rPr>
      </w:pPr>
      <w:r w:rsidRPr="00AE4D1D">
        <w:rPr>
          <w:sz w:val="22"/>
          <w:szCs w:val="22"/>
        </w:rPr>
        <w:t>7</w:t>
      </w:r>
      <w:r w:rsidR="00B7039C" w:rsidRPr="00AE4D1D">
        <w:rPr>
          <w:sz w:val="22"/>
          <w:szCs w:val="22"/>
        </w:rPr>
        <w:t>.1. Відомості щодо планування, організації та виконання заходів з цивільного захисту й охорони судів на особливий період.</w:t>
      </w:r>
    </w:p>
    <w:p w:rsidR="005D7D0F" w:rsidRPr="00AE4D1D" w:rsidRDefault="005D7D0F" w:rsidP="00BA399D">
      <w:pPr>
        <w:pStyle w:val="a4"/>
        <w:ind w:left="360" w:firstLine="349"/>
        <w:jc w:val="both"/>
        <w:rPr>
          <w:sz w:val="22"/>
          <w:szCs w:val="22"/>
        </w:rPr>
      </w:pPr>
    </w:p>
    <w:p w:rsidR="00122B14" w:rsidRDefault="005D7D0F" w:rsidP="005D7D0F">
      <w:pPr>
        <w:pStyle w:val="a3"/>
        <w:numPr>
          <w:ilvl w:val="1"/>
          <w:numId w:val="7"/>
        </w:numPr>
        <w:spacing w:before="0" w:beforeAutospacing="0" w:after="0" w:afterAutospacing="0"/>
        <w:ind w:left="1418" w:hanging="709"/>
        <w:jc w:val="both"/>
        <w:rPr>
          <w:sz w:val="22"/>
          <w:szCs w:val="22"/>
          <w:lang w:val="uk-UA"/>
        </w:rPr>
      </w:pPr>
      <w:proofErr w:type="spellStart"/>
      <w:r w:rsidRPr="00580862">
        <w:rPr>
          <w:sz w:val="22"/>
          <w:szCs w:val="22"/>
        </w:rPr>
        <w:t>Відомості</w:t>
      </w:r>
      <w:proofErr w:type="spellEnd"/>
      <w:r w:rsidRPr="00580862">
        <w:rPr>
          <w:sz w:val="22"/>
          <w:szCs w:val="22"/>
        </w:rPr>
        <w:t xml:space="preserve">, </w:t>
      </w:r>
      <w:proofErr w:type="spellStart"/>
      <w:r w:rsidRPr="00580862">
        <w:rPr>
          <w:sz w:val="22"/>
          <w:szCs w:val="22"/>
        </w:rPr>
        <w:t>що</w:t>
      </w:r>
      <w:proofErr w:type="spellEnd"/>
      <w:r w:rsidRPr="00580862">
        <w:rPr>
          <w:sz w:val="22"/>
          <w:szCs w:val="22"/>
        </w:rPr>
        <w:t xml:space="preserve"> </w:t>
      </w:r>
      <w:r w:rsidR="00122B14">
        <w:rPr>
          <w:sz w:val="22"/>
          <w:szCs w:val="22"/>
          <w:lang w:val="uk-UA"/>
        </w:rPr>
        <w:t xml:space="preserve"> </w:t>
      </w:r>
      <w:proofErr w:type="spellStart"/>
      <w:r w:rsidRPr="00580862">
        <w:rPr>
          <w:sz w:val="22"/>
          <w:szCs w:val="22"/>
        </w:rPr>
        <w:t>містяться</w:t>
      </w:r>
      <w:proofErr w:type="spellEnd"/>
      <w:r w:rsidRPr="00580862">
        <w:rPr>
          <w:sz w:val="22"/>
          <w:szCs w:val="22"/>
        </w:rPr>
        <w:t xml:space="preserve"> в </w:t>
      </w:r>
      <w:r w:rsidR="00122B14">
        <w:rPr>
          <w:sz w:val="22"/>
          <w:szCs w:val="22"/>
          <w:lang w:val="uk-UA"/>
        </w:rPr>
        <w:t xml:space="preserve"> </w:t>
      </w:r>
      <w:proofErr w:type="spellStart"/>
      <w:proofErr w:type="gramStart"/>
      <w:r w:rsidRPr="00580862">
        <w:rPr>
          <w:sz w:val="22"/>
          <w:szCs w:val="22"/>
        </w:rPr>
        <w:t>техн</w:t>
      </w:r>
      <w:proofErr w:type="gramEnd"/>
      <w:r w:rsidRPr="00580862">
        <w:rPr>
          <w:sz w:val="22"/>
          <w:szCs w:val="22"/>
        </w:rPr>
        <w:t>ічних</w:t>
      </w:r>
      <w:proofErr w:type="spellEnd"/>
      <w:r w:rsidRPr="00580862">
        <w:rPr>
          <w:sz w:val="22"/>
          <w:szCs w:val="22"/>
        </w:rPr>
        <w:t xml:space="preserve"> </w:t>
      </w:r>
      <w:r w:rsidR="00122B14">
        <w:rPr>
          <w:sz w:val="22"/>
          <w:szCs w:val="22"/>
          <w:lang w:val="uk-UA"/>
        </w:rPr>
        <w:t xml:space="preserve"> </w:t>
      </w:r>
      <w:r w:rsidRPr="00580862">
        <w:rPr>
          <w:sz w:val="22"/>
          <w:szCs w:val="22"/>
        </w:rPr>
        <w:t xml:space="preserve">паспортах, </w:t>
      </w:r>
      <w:r w:rsidR="00122B14">
        <w:rPr>
          <w:sz w:val="22"/>
          <w:szCs w:val="22"/>
          <w:lang w:val="uk-UA"/>
        </w:rPr>
        <w:t xml:space="preserve"> </w:t>
      </w:r>
      <w:bookmarkStart w:id="0" w:name="_GoBack"/>
      <w:bookmarkEnd w:id="0"/>
      <w:r w:rsidRPr="00580862">
        <w:rPr>
          <w:sz w:val="22"/>
          <w:szCs w:val="22"/>
        </w:rPr>
        <w:t xml:space="preserve">схемах, планах та </w:t>
      </w:r>
      <w:proofErr w:type="spellStart"/>
      <w:r w:rsidRPr="00580862">
        <w:rPr>
          <w:sz w:val="22"/>
          <w:szCs w:val="22"/>
        </w:rPr>
        <w:t>проектній</w:t>
      </w:r>
      <w:proofErr w:type="spellEnd"/>
      <w:r w:rsidRPr="00580862">
        <w:rPr>
          <w:sz w:val="22"/>
          <w:szCs w:val="22"/>
        </w:rPr>
        <w:t xml:space="preserve"> </w:t>
      </w:r>
    </w:p>
    <w:p w:rsidR="005D7D0F" w:rsidRPr="00122B14" w:rsidRDefault="005D7D0F" w:rsidP="00122B14">
      <w:pPr>
        <w:pStyle w:val="a3"/>
        <w:spacing w:before="0" w:beforeAutospacing="0" w:after="0" w:afterAutospacing="0"/>
        <w:jc w:val="both"/>
        <w:rPr>
          <w:sz w:val="22"/>
          <w:szCs w:val="22"/>
          <w:lang w:val="uk-UA"/>
        </w:rPr>
      </w:pPr>
      <w:proofErr w:type="spellStart"/>
      <w:r w:rsidRPr="00122B14">
        <w:rPr>
          <w:sz w:val="22"/>
          <w:szCs w:val="22"/>
        </w:rPr>
        <w:t>документації</w:t>
      </w:r>
      <w:proofErr w:type="spellEnd"/>
      <w:r w:rsidRPr="00122B14">
        <w:rPr>
          <w:sz w:val="22"/>
          <w:szCs w:val="22"/>
        </w:rPr>
        <w:t xml:space="preserve"> </w:t>
      </w:r>
      <w:proofErr w:type="spellStart"/>
      <w:r w:rsidRPr="00122B14">
        <w:rPr>
          <w:sz w:val="22"/>
          <w:szCs w:val="22"/>
        </w:rPr>
        <w:t>адміністративних</w:t>
      </w:r>
      <w:proofErr w:type="spellEnd"/>
      <w:r w:rsidRPr="00122B14">
        <w:rPr>
          <w:sz w:val="22"/>
          <w:szCs w:val="22"/>
        </w:rPr>
        <w:t xml:space="preserve"> </w:t>
      </w:r>
      <w:proofErr w:type="spellStart"/>
      <w:r w:rsidRPr="00122B14">
        <w:rPr>
          <w:sz w:val="22"/>
          <w:szCs w:val="22"/>
        </w:rPr>
        <w:t>будівель</w:t>
      </w:r>
      <w:proofErr w:type="spellEnd"/>
      <w:r w:rsidRPr="00122B14">
        <w:rPr>
          <w:sz w:val="22"/>
          <w:szCs w:val="22"/>
        </w:rPr>
        <w:t xml:space="preserve">, </w:t>
      </w:r>
      <w:proofErr w:type="spellStart"/>
      <w:r w:rsidRPr="00122B14">
        <w:rPr>
          <w:sz w:val="22"/>
          <w:szCs w:val="22"/>
        </w:rPr>
        <w:t>споруд</w:t>
      </w:r>
      <w:proofErr w:type="spellEnd"/>
      <w:r w:rsidRPr="00122B14">
        <w:rPr>
          <w:sz w:val="22"/>
          <w:szCs w:val="22"/>
        </w:rPr>
        <w:t xml:space="preserve"> і </w:t>
      </w:r>
      <w:proofErr w:type="spellStart"/>
      <w:r w:rsidRPr="00122B14">
        <w:rPr>
          <w:sz w:val="22"/>
          <w:szCs w:val="22"/>
        </w:rPr>
        <w:t>об'єктів</w:t>
      </w:r>
      <w:proofErr w:type="spellEnd"/>
      <w:r w:rsidRPr="00122B14">
        <w:rPr>
          <w:sz w:val="22"/>
          <w:szCs w:val="22"/>
          <w:lang w:val="uk-UA"/>
        </w:rPr>
        <w:t>, які перебувають на балансі Територіального управління</w:t>
      </w:r>
      <w:r w:rsidRPr="00122B14">
        <w:rPr>
          <w:sz w:val="22"/>
          <w:szCs w:val="22"/>
        </w:rPr>
        <w:t xml:space="preserve"> </w:t>
      </w:r>
      <w:r w:rsidRPr="00122B14">
        <w:rPr>
          <w:sz w:val="22"/>
          <w:szCs w:val="22"/>
          <w:lang w:val="uk-UA"/>
        </w:rPr>
        <w:t>Державної судової адміністрації України в</w:t>
      </w:r>
      <w:proofErr w:type="gramStart"/>
      <w:r w:rsidRPr="00122B14">
        <w:rPr>
          <w:sz w:val="22"/>
          <w:szCs w:val="22"/>
          <w:lang w:val="uk-UA"/>
        </w:rPr>
        <w:t xml:space="preserve"> К</w:t>
      </w:r>
      <w:proofErr w:type="gramEnd"/>
      <w:r w:rsidRPr="00122B14">
        <w:rPr>
          <w:sz w:val="22"/>
          <w:szCs w:val="22"/>
          <w:lang w:val="uk-UA"/>
        </w:rPr>
        <w:t>іровоградській області.</w:t>
      </w:r>
    </w:p>
    <w:p w:rsidR="005D7D0F" w:rsidRPr="00580862" w:rsidRDefault="005D7D0F" w:rsidP="005D7D0F">
      <w:pPr>
        <w:pStyle w:val="a3"/>
        <w:spacing w:before="0" w:beforeAutospacing="0" w:after="0" w:afterAutospacing="0"/>
        <w:ind w:firstLine="708"/>
        <w:jc w:val="both"/>
        <w:rPr>
          <w:sz w:val="22"/>
          <w:szCs w:val="22"/>
          <w:lang w:val="uk-UA"/>
        </w:rPr>
      </w:pPr>
      <w:proofErr w:type="spellStart"/>
      <w:r w:rsidRPr="00580862">
        <w:rPr>
          <w:sz w:val="22"/>
          <w:szCs w:val="22"/>
        </w:rPr>
        <w:t>Розголошення</w:t>
      </w:r>
      <w:proofErr w:type="spellEnd"/>
      <w:r w:rsidRPr="00580862">
        <w:rPr>
          <w:sz w:val="22"/>
          <w:szCs w:val="22"/>
        </w:rPr>
        <w:t xml:space="preserve"> </w:t>
      </w:r>
      <w:proofErr w:type="spellStart"/>
      <w:r w:rsidRPr="00580862">
        <w:rPr>
          <w:sz w:val="22"/>
          <w:szCs w:val="22"/>
        </w:rPr>
        <w:t>цих</w:t>
      </w:r>
      <w:proofErr w:type="spellEnd"/>
      <w:r w:rsidRPr="00580862">
        <w:rPr>
          <w:sz w:val="22"/>
          <w:szCs w:val="22"/>
        </w:rPr>
        <w:t xml:space="preserve"> </w:t>
      </w:r>
      <w:proofErr w:type="spellStart"/>
      <w:r w:rsidRPr="00580862">
        <w:rPr>
          <w:sz w:val="22"/>
          <w:szCs w:val="22"/>
        </w:rPr>
        <w:t>даних</w:t>
      </w:r>
      <w:proofErr w:type="spellEnd"/>
      <w:r w:rsidRPr="00580862">
        <w:rPr>
          <w:sz w:val="22"/>
          <w:szCs w:val="22"/>
        </w:rPr>
        <w:t xml:space="preserve"> </w:t>
      </w:r>
      <w:proofErr w:type="spellStart"/>
      <w:proofErr w:type="gramStart"/>
      <w:r w:rsidRPr="00580862">
        <w:rPr>
          <w:sz w:val="22"/>
          <w:szCs w:val="22"/>
        </w:rPr>
        <w:t>п</w:t>
      </w:r>
      <w:proofErr w:type="gramEnd"/>
      <w:r w:rsidRPr="00580862">
        <w:rPr>
          <w:sz w:val="22"/>
          <w:szCs w:val="22"/>
        </w:rPr>
        <w:t>ід</w:t>
      </w:r>
      <w:proofErr w:type="spellEnd"/>
      <w:r w:rsidRPr="00580862">
        <w:rPr>
          <w:sz w:val="22"/>
          <w:szCs w:val="22"/>
        </w:rPr>
        <w:t xml:space="preserve"> час </w:t>
      </w:r>
      <w:proofErr w:type="spellStart"/>
      <w:r w:rsidRPr="00580862">
        <w:rPr>
          <w:sz w:val="22"/>
          <w:szCs w:val="22"/>
        </w:rPr>
        <w:t>дії</w:t>
      </w:r>
      <w:proofErr w:type="spellEnd"/>
      <w:r w:rsidRPr="00580862">
        <w:rPr>
          <w:sz w:val="22"/>
          <w:szCs w:val="22"/>
        </w:rPr>
        <w:t xml:space="preserve"> правового режиму </w:t>
      </w:r>
      <w:proofErr w:type="spellStart"/>
      <w:r w:rsidRPr="00580862">
        <w:rPr>
          <w:sz w:val="22"/>
          <w:szCs w:val="22"/>
        </w:rPr>
        <w:t>воєнного</w:t>
      </w:r>
      <w:proofErr w:type="spellEnd"/>
      <w:r w:rsidRPr="00580862">
        <w:rPr>
          <w:sz w:val="22"/>
          <w:szCs w:val="22"/>
        </w:rPr>
        <w:t xml:space="preserve"> стану</w:t>
      </w:r>
      <w:r w:rsidRPr="00580862">
        <w:rPr>
          <w:sz w:val="22"/>
          <w:szCs w:val="22"/>
          <w:lang w:val="uk-UA"/>
        </w:rPr>
        <w:t xml:space="preserve"> </w:t>
      </w:r>
      <w:r w:rsidRPr="00580862">
        <w:rPr>
          <w:sz w:val="22"/>
          <w:szCs w:val="22"/>
        </w:rPr>
        <w:t xml:space="preserve">становить </w:t>
      </w:r>
      <w:proofErr w:type="spellStart"/>
      <w:r w:rsidRPr="00580862">
        <w:rPr>
          <w:sz w:val="22"/>
          <w:szCs w:val="22"/>
        </w:rPr>
        <w:t>пряму</w:t>
      </w:r>
      <w:proofErr w:type="spellEnd"/>
      <w:r w:rsidRPr="00580862">
        <w:rPr>
          <w:sz w:val="22"/>
          <w:szCs w:val="22"/>
        </w:rPr>
        <w:t xml:space="preserve"> </w:t>
      </w:r>
      <w:proofErr w:type="spellStart"/>
      <w:r w:rsidRPr="00580862">
        <w:rPr>
          <w:sz w:val="22"/>
          <w:szCs w:val="22"/>
        </w:rPr>
        <w:t>загрозу</w:t>
      </w:r>
      <w:proofErr w:type="spellEnd"/>
      <w:r w:rsidRPr="00580862">
        <w:rPr>
          <w:sz w:val="22"/>
          <w:szCs w:val="22"/>
        </w:rPr>
        <w:t xml:space="preserve"> </w:t>
      </w:r>
      <w:proofErr w:type="spellStart"/>
      <w:r w:rsidRPr="00580862">
        <w:rPr>
          <w:sz w:val="22"/>
          <w:szCs w:val="22"/>
        </w:rPr>
        <w:t>безпеці</w:t>
      </w:r>
      <w:proofErr w:type="spellEnd"/>
      <w:r w:rsidRPr="00580862">
        <w:rPr>
          <w:sz w:val="22"/>
          <w:szCs w:val="22"/>
        </w:rPr>
        <w:t xml:space="preserve"> </w:t>
      </w:r>
      <w:proofErr w:type="spellStart"/>
      <w:r w:rsidRPr="00580862">
        <w:rPr>
          <w:sz w:val="22"/>
          <w:szCs w:val="22"/>
        </w:rPr>
        <w:t>правосуддя</w:t>
      </w:r>
      <w:proofErr w:type="spellEnd"/>
      <w:r w:rsidRPr="00580862">
        <w:rPr>
          <w:sz w:val="22"/>
          <w:szCs w:val="22"/>
        </w:rPr>
        <w:t>.</w:t>
      </w:r>
    </w:p>
    <w:p w:rsidR="00447D1D" w:rsidRPr="00AE4D1D" w:rsidRDefault="00447D1D" w:rsidP="009443C9">
      <w:pPr>
        <w:jc w:val="both"/>
        <w:rPr>
          <w:sz w:val="22"/>
          <w:szCs w:val="22"/>
          <w:lang w:val="uk-UA"/>
        </w:rPr>
      </w:pPr>
    </w:p>
    <w:p w:rsidR="00447D1D" w:rsidRPr="007B229B" w:rsidRDefault="00447D1D" w:rsidP="007B229B">
      <w:pPr>
        <w:pStyle w:val="a4"/>
        <w:numPr>
          <w:ilvl w:val="0"/>
          <w:numId w:val="14"/>
        </w:numPr>
        <w:jc w:val="center"/>
        <w:rPr>
          <w:b/>
          <w:sz w:val="22"/>
          <w:szCs w:val="22"/>
        </w:rPr>
      </w:pPr>
      <w:r w:rsidRPr="007B229B">
        <w:rPr>
          <w:b/>
          <w:sz w:val="22"/>
          <w:szCs w:val="22"/>
        </w:rPr>
        <w:t>З питань по роботі з персоналом.</w:t>
      </w:r>
    </w:p>
    <w:p w:rsidR="00447D1D" w:rsidRPr="00AE4D1D" w:rsidRDefault="00447D1D" w:rsidP="00447D1D">
      <w:pPr>
        <w:pStyle w:val="a4"/>
        <w:ind w:left="360"/>
        <w:jc w:val="both"/>
        <w:rPr>
          <w:sz w:val="22"/>
          <w:szCs w:val="22"/>
        </w:rPr>
      </w:pPr>
    </w:p>
    <w:p w:rsidR="00447D1D" w:rsidRPr="00AE4D1D" w:rsidRDefault="00AE6F3F" w:rsidP="00BA399D">
      <w:pPr>
        <w:pStyle w:val="a4"/>
        <w:ind w:left="360" w:firstLine="349"/>
        <w:jc w:val="both"/>
        <w:rPr>
          <w:sz w:val="22"/>
          <w:szCs w:val="22"/>
        </w:rPr>
      </w:pPr>
      <w:r w:rsidRPr="00AE4D1D">
        <w:rPr>
          <w:sz w:val="22"/>
          <w:szCs w:val="22"/>
        </w:rPr>
        <w:t>8</w:t>
      </w:r>
      <w:r w:rsidR="00447D1D" w:rsidRPr="00AE4D1D">
        <w:rPr>
          <w:sz w:val="22"/>
          <w:szCs w:val="22"/>
        </w:rPr>
        <w:t>.1.</w:t>
      </w:r>
      <w:r w:rsidR="00BA399D" w:rsidRPr="00AE4D1D">
        <w:rPr>
          <w:sz w:val="22"/>
          <w:szCs w:val="22"/>
        </w:rPr>
        <w:t xml:space="preserve"> </w:t>
      </w:r>
      <w:r w:rsidR="00447D1D" w:rsidRPr="00AE4D1D">
        <w:rPr>
          <w:sz w:val="22"/>
          <w:szCs w:val="22"/>
        </w:rPr>
        <w:t>Відомості про кадрове забезпечення та роботу з кадрами, про персональні дані працівників та кандидатів на зайняття вакантних посад державних службовців, особові справи (у тому числі архівні справи)</w:t>
      </w:r>
      <w:r w:rsidR="00F43127" w:rsidRPr="00AE4D1D">
        <w:rPr>
          <w:sz w:val="22"/>
          <w:szCs w:val="22"/>
        </w:rPr>
        <w:t>, матеріали проведення і результати перевірок працівників та кандидатів н зайняття вакантних посад в Територіальному управлінні Державної судової адміністрації України в Кіровоградській області.</w:t>
      </w:r>
    </w:p>
    <w:p w:rsidR="00CE00F6" w:rsidRPr="00AE4D1D" w:rsidRDefault="00CE00F6" w:rsidP="00CE00F6">
      <w:pPr>
        <w:pStyle w:val="a3"/>
        <w:spacing w:before="0" w:beforeAutospacing="0" w:after="0" w:afterAutospacing="0"/>
        <w:ind w:left="720"/>
        <w:jc w:val="both"/>
        <w:rPr>
          <w:sz w:val="22"/>
          <w:szCs w:val="22"/>
          <w:lang w:val="uk-UA"/>
        </w:rPr>
      </w:pPr>
    </w:p>
    <w:p w:rsidR="00973942" w:rsidRPr="00AE4D1D" w:rsidRDefault="00973942" w:rsidP="00973942">
      <w:pPr>
        <w:ind w:left="709"/>
        <w:jc w:val="both"/>
        <w:rPr>
          <w:sz w:val="22"/>
          <w:szCs w:val="22"/>
          <w:highlight w:val="yellow"/>
          <w:lang w:val="uk-UA"/>
        </w:rPr>
      </w:pPr>
    </w:p>
    <w:p w:rsidR="00973942" w:rsidRPr="00AE4D1D" w:rsidRDefault="00973942" w:rsidP="00973942">
      <w:pPr>
        <w:ind w:left="720"/>
        <w:jc w:val="both"/>
        <w:rPr>
          <w:sz w:val="22"/>
          <w:szCs w:val="22"/>
          <w:lang w:val="uk-UA"/>
        </w:rPr>
      </w:pPr>
    </w:p>
    <w:p w:rsidR="00973942" w:rsidRPr="00AE4D1D" w:rsidRDefault="00973942" w:rsidP="00973942">
      <w:pPr>
        <w:pStyle w:val="a3"/>
        <w:spacing w:before="0" w:beforeAutospacing="0" w:after="0" w:afterAutospacing="0"/>
        <w:ind w:left="709"/>
        <w:jc w:val="both"/>
        <w:rPr>
          <w:sz w:val="22"/>
          <w:szCs w:val="22"/>
          <w:lang w:val="uk-UA"/>
        </w:rPr>
      </w:pPr>
    </w:p>
    <w:p w:rsidR="00973942" w:rsidRPr="00AE4D1D" w:rsidRDefault="00973942" w:rsidP="00973942">
      <w:pPr>
        <w:jc w:val="both"/>
        <w:rPr>
          <w:b/>
          <w:sz w:val="22"/>
          <w:szCs w:val="22"/>
          <w:lang w:val="uk-UA"/>
        </w:rPr>
      </w:pPr>
      <w:r w:rsidRPr="00AE4D1D">
        <w:rPr>
          <w:b/>
          <w:sz w:val="22"/>
          <w:szCs w:val="22"/>
        </w:rPr>
        <w:t>СХВАЛЕНО</w:t>
      </w:r>
    </w:p>
    <w:p w:rsidR="00973942" w:rsidRPr="00AE4D1D" w:rsidRDefault="00973942" w:rsidP="00973942">
      <w:pPr>
        <w:jc w:val="both"/>
        <w:rPr>
          <w:b/>
          <w:sz w:val="22"/>
          <w:szCs w:val="22"/>
          <w:lang w:val="uk-UA"/>
        </w:rPr>
      </w:pPr>
      <w:r w:rsidRPr="00AE4D1D">
        <w:rPr>
          <w:b/>
          <w:sz w:val="22"/>
          <w:szCs w:val="22"/>
        </w:rPr>
        <w:t xml:space="preserve">                                         </w:t>
      </w:r>
      <w:r w:rsidRPr="00AE4D1D">
        <w:rPr>
          <w:b/>
          <w:sz w:val="22"/>
          <w:szCs w:val="22"/>
          <w:lang w:val="uk-UA"/>
        </w:rPr>
        <w:t xml:space="preserve">  </w:t>
      </w:r>
    </w:p>
    <w:p w:rsidR="00973942" w:rsidRPr="00AE4D1D" w:rsidRDefault="00973942" w:rsidP="00973942">
      <w:pPr>
        <w:jc w:val="both"/>
        <w:rPr>
          <w:sz w:val="22"/>
          <w:szCs w:val="22"/>
          <w:lang w:val="uk-UA"/>
        </w:rPr>
      </w:pPr>
      <w:r w:rsidRPr="00AE4D1D">
        <w:rPr>
          <w:sz w:val="22"/>
          <w:szCs w:val="22"/>
        </w:rPr>
        <w:t xml:space="preserve">Протокол </w:t>
      </w:r>
      <w:r w:rsidRPr="00AE4D1D">
        <w:rPr>
          <w:sz w:val="22"/>
          <w:szCs w:val="22"/>
          <w:lang w:val="uk-UA"/>
        </w:rPr>
        <w:t>засідання комі</w:t>
      </w:r>
      <w:proofErr w:type="gramStart"/>
      <w:r w:rsidRPr="00AE4D1D">
        <w:rPr>
          <w:sz w:val="22"/>
          <w:szCs w:val="22"/>
          <w:lang w:val="uk-UA"/>
        </w:rPr>
        <w:t>с</w:t>
      </w:r>
      <w:proofErr w:type="gramEnd"/>
      <w:r w:rsidRPr="00AE4D1D">
        <w:rPr>
          <w:sz w:val="22"/>
          <w:szCs w:val="22"/>
          <w:lang w:val="uk-UA"/>
        </w:rPr>
        <w:t>ії</w:t>
      </w:r>
    </w:p>
    <w:p w:rsidR="00973942" w:rsidRPr="00AE4D1D" w:rsidRDefault="00973942" w:rsidP="00973942">
      <w:pPr>
        <w:jc w:val="both"/>
        <w:rPr>
          <w:sz w:val="22"/>
          <w:szCs w:val="22"/>
          <w:lang w:val="uk-UA"/>
        </w:rPr>
      </w:pPr>
      <w:r w:rsidRPr="00AE4D1D">
        <w:rPr>
          <w:sz w:val="22"/>
          <w:szCs w:val="22"/>
          <w:lang w:val="uk-UA"/>
        </w:rPr>
        <w:t xml:space="preserve">з питань роботи із службовою </w:t>
      </w:r>
    </w:p>
    <w:p w:rsidR="00973942" w:rsidRPr="00AE4D1D" w:rsidRDefault="00973942" w:rsidP="00973942">
      <w:pPr>
        <w:jc w:val="both"/>
        <w:rPr>
          <w:sz w:val="22"/>
          <w:szCs w:val="22"/>
          <w:lang w:val="uk-UA"/>
        </w:rPr>
      </w:pPr>
      <w:r w:rsidRPr="00AE4D1D">
        <w:rPr>
          <w:sz w:val="22"/>
          <w:szCs w:val="22"/>
          <w:lang w:val="uk-UA"/>
        </w:rPr>
        <w:t xml:space="preserve">інформацією ТУ ДСА України </w:t>
      </w:r>
    </w:p>
    <w:p w:rsidR="00973942" w:rsidRPr="00AE4D1D" w:rsidRDefault="00973942" w:rsidP="00973942">
      <w:pPr>
        <w:jc w:val="both"/>
        <w:rPr>
          <w:sz w:val="22"/>
          <w:szCs w:val="22"/>
          <w:lang w:val="uk-UA"/>
        </w:rPr>
      </w:pPr>
      <w:r w:rsidRPr="00AE4D1D">
        <w:rPr>
          <w:sz w:val="22"/>
          <w:szCs w:val="22"/>
          <w:lang w:val="uk-UA"/>
        </w:rPr>
        <w:t xml:space="preserve"> </w:t>
      </w:r>
      <w:r w:rsidR="005D26E1" w:rsidRPr="00AE4D1D">
        <w:rPr>
          <w:sz w:val="22"/>
          <w:szCs w:val="22"/>
          <w:lang w:val="uk-UA"/>
        </w:rPr>
        <w:t>в Кіровоградській області</w:t>
      </w:r>
      <w:r w:rsidRPr="00AE4D1D">
        <w:rPr>
          <w:sz w:val="22"/>
          <w:szCs w:val="22"/>
          <w:lang w:val="uk-UA"/>
        </w:rPr>
        <w:t xml:space="preserve">  </w:t>
      </w:r>
    </w:p>
    <w:p w:rsidR="00973942" w:rsidRPr="00AE4D1D" w:rsidRDefault="00973942" w:rsidP="00973942">
      <w:pPr>
        <w:jc w:val="both"/>
        <w:rPr>
          <w:sz w:val="22"/>
          <w:szCs w:val="22"/>
          <w:lang w:val="uk-UA"/>
        </w:rPr>
      </w:pPr>
      <w:r w:rsidRPr="00AE4D1D">
        <w:rPr>
          <w:sz w:val="22"/>
          <w:szCs w:val="22"/>
          <w:lang w:val="uk-UA"/>
        </w:rPr>
        <w:t xml:space="preserve">від  </w:t>
      </w:r>
      <w:r w:rsidR="005D26E1" w:rsidRPr="00AE4D1D">
        <w:rPr>
          <w:sz w:val="22"/>
          <w:szCs w:val="22"/>
          <w:lang w:val="uk-UA"/>
        </w:rPr>
        <w:t>27.12.2023</w:t>
      </w:r>
      <w:r w:rsidRPr="00AE4D1D">
        <w:rPr>
          <w:sz w:val="22"/>
          <w:szCs w:val="22"/>
          <w:lang w:val="uk-UA"/>
        </w:rPr>
        <w:t xml:space="preserve"> № </w:t>
      </w:r>
      <w:r w:rsidR="005D26E1" w:rsidRPr="00AE4D1D">
        <w:rPr>
          <w:sz w:val="22"/>
          <w:szCs w:val="22"/>
          <w:lang w:val="uk-UA"/>
        </w:rPr>
        <w:t>2</w:t>
      </w:r>
      <w:r w:rsidRPr="00AE4D1D">
        <w:rPr>
          <w:sz w:val="22"/>
          <w:szCs w:val="22"/>
          <w:lang w:val="uk-UA"/>
        </w:rPr>
        <w:t xml:space="preserve">                      </w:t>
      </w:r>
    </w:p>
    <w:p w:rsidR="00973942" w:rsidRPr="00AE4D1D" w:rsidRDefault="00973942" w:rsidP="00973942">
      <w:pPr>
        <w:rPr>
          <w:sz w:val="22"/>
          <w:szCs w:val="22"/>
        </w:rPr>
      </w:pPr>
    </w:p>
    <w:p w:rsidR="00973942" w:rsidRPr="00AE4D1D" w:rsidRDefault="00973942" w:rsidP="00973942">
      <w:pPr>
        <w:rPr>
          <w:sz w:val="22"/>
          <w:szCs w:val="22"/>
        </w:rPr>
      </w:pPr>
    </w:p>
    <w:p w:rsidR="000749FA" w:rsidRPr="00AE4D1D" w:rsidRDefault="000749FA">
      <w:pPr>
        <w:rPr>
          <w:sz w:val="22"/>
          <w:szCs w:val="22"/>
        </w:rPr>
      </w:pPr>
    </w:p>
    <w:sectPr w:rsidR="000749FA" w:rsidRPr="00AE4D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491"/>
    <w:multiLevelType w:val="multilevel"/>
    <w:tmpl w:val="6140515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0433522"/>
    <w:multiLevelType w:val="multilevel"/>
    <w:tmpl w:val="7B304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8D392B"/>
    <w:multiLevelType w:val="hybridMultilevel"/>
    <w:tmpl w:val="637AAE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0314175"/>
    <w:multiLevelType w:val="multilevel"/>
    <w:tmpl w:val="C9AEB7F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BC81F4A"/>
    <w:multiLevelType w:val="multilevel"/>
    <w:tmpl w:val="25C0C2F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3CA41A59"/>
    <w:multiLevelType w:val="multilevel"/>
    <w:tmpl w:val="0714C6D0"/>
    <w:lvl w:ilvl="0">
      <w:start w:val="3"/>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694" w:hanging="144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6">
    <w:nsid w:val="464D40FE"/>
    <w:multiLevelType w:val="hybridMultilevel"/>
    <w:tmpl w:val="1728CA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882777E"/>
    <w:multiLevelType w:val="multilevel"/>
    <w:tmpl w:val="CA1AF46C"/>
    <w:lvl w:ilvl="0">
      <w:start w:val="7"/>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4B194EC5"/>
    <w:multiLevelType w:val="multilevel"/>
    <w:tmpl w:val="5EBA7C5E"/>
    <w:lvl w:ilvl="0">
      <w:start w:val="4"/>
      <w:numFmt w:val="decimal"/>
      <w:lvlText w:val="%1."/>
      <w:lvlJc w:val="left"/>
      <w:pPr>
        <w:ind w:left="720"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806" w:hanging="750"/>
      </w:pPr>
      <w:rPr>
        <w:rFonts w:hint="default"/>
      </w:rPr>
    </w:lvl>
    <w:lvl w:ilvl="3">
      <w:start w:val="1"/>
      <w:numFmt w:val="decimal"/>
      <w:isLgl/>
      <w:lvlText w:val="%1.%2.%3.%4."/>
      <w:lvlJc w:val="left"/>
      <w:pPr>
        <w:ind w:left="2154" w:hanging="75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nsid w:val="63C42D92"/>
    <w:multiLevelType w:val="multilevel"/>
    <w:tmpl w:val="0050695E"/>
    <w:lvl w:ilvl="0">
      <w:start w:val="7"/>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nsid w:val="6CF94F21"/>
    <w:multiLevelType w:val="multilevel"/>
    <w:tmpl w:val="E20ED3B4"/>
    <w:lvl w:ilvl="0">
      <w:start w:val="3"/>
      <w:numFmt w:val="decimal"/>
      <w:lvlText w:val="%1."/>
      <w:lvlJc w:val="left"/>
      <w:pPr>
        <w:ind w:left="360" w:hanging="360"/>
      </w:pPr>
      <w:rPr>
        <w:rFonts w:hint="default"/>
      </w:rPr>
    </w:lvl>
    <w:lvl w:ilvl="1">
      <w:start w:val="3"/>
      <w:numFmt w:val="decimal"/>
      <w:lvlText w:val="%1.%2."/>
      <w:lvlJc w:val="left"/>
      <w:pPr>
        <w:ind w:left="1028" w:hanging="360"/>
      </w:pPr>
      <w:rPr>
        <w:rFonts w:hint="default"/>
      </w:rPr>
    </w:lvl>
    <w:lvl w:ilvl="2">
      <w:start w:val="1"/>
      <w:numFmt w:val="decimal"/>
      <w:lvlText w:val="%1.%2.%3."/>
      <w:lvlJc w:val="left"/>
      <w:pPr>
        <w:ind w:left="2056" w:hanging="720"/>
      </w:pPr>
      <w:rPr>
        <w:rFonts w:hint="default"/>
      </w:rPr>
    </w:lvl>
    <w:lvl w:ilvl="3">
      <w:start w:val="1"/>
      <w:numFmt w:val="decimal"/>
      <w:lvlText w:val="%1.%2.%3.%4."/>
      <w:lvlJc w:val="left"/>
      <w:pPr>
        <w:ind w:left="2724" w:hanging="720"/>
      </w:pPr>
      <w:rPr>
        <w:rFonts w:hint="default"/>
      </w:rPr>
    </w:lvl>
    <w:lvl w:ilvl="4">
      <w:start w:val="1"/>
      <w:numFmt w:val="decimal"/>
      <w:lvlText w:val="%1.%2.%3.%4.%5."/>
      <w:lvlJc w:val="left"/>
      <w:pPr>
        <w:ind w:left="3752" w:hanging="1080"/>
      </w:pPr>
      <w:rPr>
        <w:rFonts w:hint="default"/>
      </w:rPr>
    </w:lvl>
    <w:lvl w:ilvl="5">
      <w:start w:val="1"/>
      <w:numFmt w:val="decimal"/>
      <w:lvlText w:val="%1.%2.%3.%4.%5.%6."/>
      <w:lvlJc w:val="left"/>
      <w:pPr>
        <w:ind w:left="4420" w:hanging="1080"/>
      </w:pPr>
      <w:rPr>
        <w:rFonts w:hint="default"/>
      </w:rPr>
    </w:lvl>
    <w:lvl w:ilvl="6">
      <w:start w:val="1"/>
      <w:numFmt w:val="decimal"/>
      <w:lvlText w:val="%1.%2.%3.%4.%5.%6.%7."/>
      <w:lvlJc w:val="left"/>
      <w:pPr>
        <w:ind w:left="5448" w:hanging="1440"/>
      </w:pPr>
      <w:rPr>
        <w:rFonts w:hint="default"/>
      </w:rPr>
    </w:lvl>
    <w:lvl w:ilvl="7">
      <w:start w:val="1"/>
      <w:numFmt w:val="decimal"/>
      <w:lvlText w:val="%1.%2.%3.%4.%5.%6.%7.%8."/>
      <w:lvlJc w:val="left"/>
      <w:pPr>
        <w:ind w:left="6116" w:hanging="1440"/>
      </w:pPr>
      <w:rPr>
        <w:rFonts w:hint="default"/>
      </w:rPr>
    </w:lvl>
    <w:lvl w:ilvl="8">
      <w:start w:val="1"/>
      <w:numFmt w:val="decimal"/>
      <w:lvlText w:val="%1.%2.%3.%4.%5.%6.%7.%8.%9."/>
      <w:lvlJc w:val="left"/>
      <w:pPr>
        <w:ind w:left="7144" w:hanging="1800"/>
      </w:pPr>
      <w:rPr>
        <w:rFonts w:hint="default"/>
      </w:rPr>
    </w:lvl>
  </w:abstractNum>
  <w:abstractNum w:abstractNumId="11">
    <w:nsid w:val="7CF34339"/>
    <w:multiLevelType w:val="multilevel"/>
    <w:tmpl w:val="47C25D98"/>
    <w:lvl w:ilvl="0">
      <w:start w:val="6"/>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7FEB26CC"/>
    <w:multiLevelType w:val="multilevel"/>
    <w:tmpl w:val="24BEDEF2"/>
    <w:lvl w:ilvl="0">
      <w:start w:val="7"/>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1"/>
  </w:num>
  <w:num w:numId="7">
    <w:abstractNumId w:val="5"/>
  </w:num>
  <w:num w:numId="8">
    <w:abstractNumId w:val="4"/>
  </w:num>
  <w:num w:numId="9">
    <w:abstractNumId w:val="8"/>
  </w:num>
  <w:num w:numId="10">
    <w:abstractNumId w:val="9"/>
  </w:num>
  <w:num w:numId="11">
    <w:abstractNumId w:val="12"/>
  </w:num>
  <w:num w:numId="12">
    <w:abstractNumId w:val="7"/>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A62"/>
    <w:rsid w:val="00027386"/>
    <w:rsid w:val="000749FA"/>
    <w:rsid w:val="000817CD"/>
    <w:rsid w:val="000D235A"/>
    <w:rsid w:val="00122B14"/>
    <w:rsid w:val="00157C1B"/>
    <w:rsid w:val="001B5C8F"/>
    <w:rsid w:val="00200030"/>
    <w:rsid w:val="00215FD5"/>
    <w:rsid w:val="002346CA"/>
    <w:rsid w:val="00262F5A"/>
    <w:rsid w:val="00281BF4"/>
    <w:rsid w:val="00294A62"/>
    <w:rsid w:val="0029535D"/>
    <w:rsid w:val="00301CDB"/>
    <w:rsid w:val="003167C7"/>
    <w:rsid w:val="0033122C"/>
    <w:rsid w:val="00386D0E"/>
    <w:rsid w:val="003D2E5C"/>
    <w:rsid w:val="003D6A2F"/>
    <w:rsid w:val="003E30FE"/>
    <w:rsid w:val="00447D1D"/>
    <w:rsid w:val="00572CCE"/>
    <w:rsid w:val="00580862"/>
    <w:rsid w:val="0058615E"/>
    <w:rsid w:val="005C3116"/>
    <w:rsid w:val="005D26E1"/>
    <w:rsid w:val="005D7D0F"/>
    <w:rsid w:val="005E13D9"/>
    <w:rsid w:val="005F5B9D"/>
    <w:rsid w:val="00632652"/>
    <w:rsid w:val="006614FF"/>
    <w:rsid w:val="00685764"/>
    <w:rsid w:val="00687EBD"/>
    <w:rsid w:val="006911DF"/>
    <w:rsid w:val="006F0833"/>
    <w:rsid w:val="007414B6"/>
    <w:rsid w:val="00746322"/>
    <w:rsid w:val="007B229B"/>
    <w:rsid w:val="007E147E"/>
    <w:rsid w:val="007E2809"/>
    <w:rsid w:val="007E722C"/>
    <w:rsid w:val="0083381E"/>
    <w:rsid w:val="00896DDB"/>
    <w:rsid w:val="008A4DCA"/>
    <w:rsid w:val="008F588D"/>
    <w:rsid w:val="00912993"/>
    <w:rsid w:val="00921184"/>
    <w:rsid w:val="00935128"/>
    <w:rsid w:val="009443C9"/>
    <w:rsid w:val="00952192"/>
    <w:rsid w:val="009611C8"/>
    <w:rsid w:val="009724EA"/>
    <w:rsid w:val="00973942"/>
    <w:rsid w:val="009B202C"/>
    <w:rsid w:val="009C1341"/>
    <w:rsid w:val="00A5536E"/>
    <w:rsid w:val="00AB32D3"/>
    <w:rsid w:val="00AC618A"/>
    <w:rsid w:val="00AE4D1D"/>
    <w:rsid w:val="00AE6F3F"/>
    <w:rsid w:val="00AE7B15"/>
    <w:rsid w:val="00B025F2"/>
    <w:rsid w:val="00B26B16"/>
    <w:rsid w:val="00B3574F"/>
    <w:rsid w:val="00B57CFF"/>
    <w:rsid w:val="00B65880"/>
    <w:rsid w:val="00B7039C"/>
    <w:rsid w:val="00BA399D"/>
    <w:rsid w:val="00BA3DE2"/>
    <w:rsid w:val="00C03C71"/>
    <w:rsid w:val="00C9752B"/>
    <w:rsid w:val="00CA2CE4"/>
    <w:rsid w:val="00CE00F6"/>
    <w:rsid w:val="00CE0FFD"/>
    <w:rsid w:val="00D063E8"/>
    <w:rsid w:val="00D07C85"/>
    <w:rsid w:val="00D11B17"/>
    <w:rsid w:val="00D14E18"/>
    <w:rsid w:val="00D95988"/>
    <w:rsid w:val="00DD7A89"/>
    <w:rsid w:val="00E0715F"/>
    <w:rsid w:val="00E31576"/>
    <w:rsid w:val="00E53C4A"/>
    <w:rsid w:val="00EC7EDF"/>
    <w:rsid w:val="00EE014D"/>
    <w:rsid w:val="00F001C5"/>
    <w:rsid w:val="00F32A40"/>
    <w:rsid w:val="00F43127"/>
    <w:rsid w:val="00F5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94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semiHidden/>
    <w:unhideWhenUsed/>
    <w:qFormat/>
    <w:rsid w:val="0097394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97394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73942"/>
    <w:pPr>
      <w:spacing w:before="100" w:beforeAutospacing="1" w:after="100" w:afterAutospacing="1"/>
    </w:pPr>
  </w:style>
  <w:style w:type="paragraph" w:styleId="a4">
    <w:name w:val="List Paragraph"/>
    <w:basedOn w:val="a"/>
    <w:uiPriority w:val="34"/>
    <w:qFormat/>
    <w:rsid w:val="00973942"/>
    <w:pPr>
      <w:ind w:left="720"/>
      <w:contextualSpacing/>
    </w:pPr>
    <w:rPr>
      <w:sz w:val="28"/>
      <w:szCs w:val="28"/>
      <w:lang w:val="uk-UA"/>
    </w:rPr>
  </w:style>
  <w:style w:type="paragraph" w:styleId="a5">
    <w:name w:val="Balloon Text"/>
    <w:basedOn w:val="a"/>
    <w:link w:val="a6"/>
    <w:uiPriority w:val="99"/>
    <w:semiHidden/>
    <w:unhideWhenUsed/>
    <w:rsid w:val="00B65880"/>
    <w:rPr>
      <w:rFonts w:ascii="Segoe UI" w:hAnsi="Segoe UI" w:cs="Segoe UI"/>
      <w:sz w:val="18"/>
      <w:szCs w:val="18"/>
    </w:rPr>
  </w:style>
  <w:style w:type="character" w:customStyle="1" w:styleId="a6">
    <w:name w:val="Текст у виносці Знак"/>
    <w:basedOn w:val="a0"/>
    <w:link w:val="a5"/>
    <w:uiPriority w:val="99"/>
    <w:semiHidden/>
    <w:rsid w:val="00B65880"/>
    <w:rPr>
      <w:rFonts w:ascii="Segoe UI" w:eastAsia="Times New Roman" w:hAnsi="Segoe UI" w:cs="Segoe UI"/>
      <w:sz w:val="18"/>
      <w:szCs w:val="18"/>
      <w:lang w:eastAsia="ru-RU"/>
    </w:rPr>
  </w:style>
  <w:style w:type="character" w:styleId="a7">
    <w:name w:val="Strong"/>
    <w:basedOn w:val="a0"/>
    <w:uiPriority w:val="22"/>
    <w:qFormat/>
    <w:rsid w:val="00B57C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94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semiHidden/>
    <w:unhideWhenUsed/>
    <w:qFormat/>
    <w:rsid w:val="0097394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97394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73942"/>
    <w:pPr>
      <w:spacing w:before="100" w:beforeAutospacing="1" w:after="100" w:afterAutospacing="1"/>
    </w:pPr>
  </w:style>
  <w:style w:type="paragraph" w:styleId="a4">
    <w:name w:val="List Paragraph"/>
    <w:basedOn w:val="a"/>
    <w:uiPriority w:val="34"/>
    <w:qFormat/>
    <w:rsid w:val="00973942"/>
    <w:pPr>
      <w:ind w:left="720"/>
      <w:contextualSpacing/>
    </w:pPr>
    <w:rPr>
      <w:sz w:val="28"/>
      <w:szCs w:val="28"/>
      <w:lang w:val="uk-UA"/>
    </w:rPr>
  </w:style>
  <w:style w:type="paragraph" w:styleId="a5">
    <w:name w:val="Balloon Text"/>
    <w:basedOn w:val="a"/>
    <w:link w:val="a6"/>
    <w:uiPriority w:val="99"/>
    <w:semiHidden/>
    <w:unhideWhenUsed/>
    <w:rsid w:val="00B65880"/>
    <w:rPr>
      <w:rFonts w:ascii="Segoe UI" w:hAnsi="Segoe UI" w:cs="Segoe UI"/>
      <w:sz w:val="18"/>
      <w:szCs w:val="18"/>
    </w:rPr>
  </w:style>
  <w:style w:type="character" w:customStyle="1" w:styleId="a6">
    <w:name w:val="Текст у виносці Знак"/>
    <w:basedOn w:val="a0"/>
    <w:link w:val="a5"/>
    <w:uiPriority w:val="99"/>
    <w:semiHidden/>
    <w:rsid w:val="00B65880"/>
    <w:rPr>
      <w:rFonts w:ascii="Segoe UI" w:eastAsia="Times New Roman" w:hAnsi="Segoe UI" w:cs="Segoe UI"/>
      <w:sz w:val="18"/>
      <w:szCs w:val="18"/>
      <w:lang w:eastAsia="ru-RU"/>
    </w:rPr>
  </w:style>
  <w:style w:type="character" w:styleId="a7">
    <w:name w:val="Strong"/>
    <w:basedOn w:val="a0"/>
    <w:uiPriority w:val="22"/>
    <w:qFormat/>
    <w:rsid w:val="00B57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6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4</Pages>
  <Words>6847</Words>
  <Characters>3904</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23</cp:revision>
  <cp:lastPrinted>2026-07-30T12:29:00Z</cp:lastPrinted>
  <dcterms:created xsi:type="dcterms:W3CDTF">2017-06-26T12:06:00Z</dcterms:created>
  <dcterms:modified xsi:type="dcterms:W3CDTF">2026-07-30T12:30:00Z</dcterms:modified>
</cp:coreProperties>
</file>