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10773" w:type="dxa"/>
        <w:tblInd w:w="-834" w:type="dxa"/>
        <w:tblLook w:val="04A0" w:firstRow="1" w:lastRow="0" w:firstColumn="1" w:lastColumn="0" w:noHBand="0" w:noVBand="1"/>
      </w:tblPr>
      <w:tblGrid>
        <w:gridCol w:w="1985"/>
        <w:gridCol w:w="2977"/>
        <w:gridCol w:w="1701"/>
        <w:gridCol w:w="2126"/>
        <w:gridCol w:w="1984"/>
      </w:tblGrid>
      <w:tr w:rsidR="00B365E4" w:rsidRPr="00077CB0" w14:paraId="1691FA76" w14:textId="77777777" w:rsidTr="00EF5193">
        <w:trPr>
          <w:trHeight w:val="657"/>
        </w:trPr>
        <w:tc>
          <w:tcPr>
            <w:tcW w:w="10773" w:type="dxa"/>
            <w:gridSpan w:val="5"/>
            <w:hideMark/>
          </w:tcPr>
          <w:p w14:paraId="4A0E02E5" w14:textId="07FF2CFB" w:rsidR="00B365E4" w:rsidRPr="00077CB0" w:rsidRDefault="00B365E4" w:rsidP="004C6C8C">
            <w:pPr>
              <w:overflowPunct w:val="0"/>
              <w:autoSpaceDE w:val="0"/>
              <w:autoSpaceDN w:val="0"/>
              <w:adjustRightInd w:val="0"/>
              <w:ind w:left="453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Середній розмір заробітної плати та стимулюючих виплат 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за </w:t>
            </w:r>
            <w:r w:rsidR="00A641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>січень</w:t>
            </w:r>
            <w:r w:rsidR="004C6C8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</w:t>
            </w:r>
            <w:r w:rsidR="008723C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202</w:t>
            </w:r>
            <w:r w:rsidR="00A641B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>5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  року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 працівників апарату</w:t>
            </w:r>
            <w:r w:rsidR="008723C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місцевих загальних судів в Закарпатській області 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згідно з інформацією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про</w:t>
            </w:r>
            <w:r w:rsidR="008723C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фактичн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і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видатк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и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на оплату праці</w:t>
            </w:r>
            <w:r w:rsidR="00051B9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</w:t>
            </w:r>
          </w:p>
        </w:tc>
      </w:tr>
      <w:tr w:rsidR="00B365E4" w:rsidRPr="00077CB0" w14:paraId="4DF3119B" w14:textId="77777777" w:rsidTr="00EF5193">
        <w:trPr>
          <w:trHeight w:val="509"/>
        </w:trPr>
        <w:tc>
          <w:tcPr>
            <w:tcW w:w="1985" w:type="dxa"/>
            <w:vMerge w:val="restart"/>
            <w:hideMark/>
          </w:tcPr>
          <w:p w14:paraId="79425096" w14:textId="77777777" w:rsidR="00B365E4" w:rsidRPr="00077CB0" w:rsidRDefault="00B365E4" w:rsidP="00B4792F">
            <w:pPr>
              <w:overflowPunct w:val="0"/>
              <w:autoSpaceDE w:val="0"/>
              <w:autoSpaceDN w:val="0"/>
              <w:adjustRightInd w:val="0"/>
              <w:ind w:left="-851" w:firstLine="1162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Назва суду</w:t>
            </w:r>
          </w:p>
        </w:tc>
        <w:tc>
          <w:tcPr>
            <w:tcW w:w="2977" w:type="dxa"/>
            <w:vMerge w:val="restart"/>
            <w:hideMark/>
          </w:tcPr>
          <w:p w14:paraId="001A94E4" w14:textId="77777777" w:rsidR="00B365E4" w:rsidRPr="00077CB0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Посади </w:t>
            </w:r>
          </w:p>
        </w:tc>
        <w:tc>
          <w:tcPr>
            <w:tcW w:w="1701" w:type="dxa"/>
            <w:vMerge w:val="restart"/>
            <w:hideMark/>
          </w:tcPr>
          <w:p w14:paraId="16CE8ED3" w14:textId="3263210D" w:rsidR="00B365E4" w:rsidRPr="00077CB0" w:rsidRDefault="00B365E4" w:rsidP="004C6C8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Фактична чисельність працівників, яким нараховано заробітну плату протягом</w:t>
            </w:r>
            <w:r w:rsidR="000717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="00A641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січень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202</w:t>
            </w:r>
            <w:r w:rsidR="00A641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5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.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 (одиниць)</w:t>
            </w:r>
          </w:p>
        </w:tc>
        <w:tc>
          <w:tcPr>
            <w:tcW w:w="2126" w:type="dxa"/>
            <w:vMerge w:val="restart"/>
            <w:hideMark/>
          </w:tcPr>
          <w:p w14:paraId="0D49FDA3" w14:textId="37BB389A" w:rsidR="00B365E4" w:rsidRPr="00077CB0" w:rsidRDefault="00B365E4" w:rsidP="004C6C8C">
            <w:pPr>
              <w:tabs>
                <w:tab w:val="left" w:pos="496"/>
                <w:tab w:val="left" w:pos="780"/>
              </w:tabs>
              <w:overflowPunct w:val="0"/>
              <w:autoSpaceDE w:val="0"/>
              <w:autoSpaceDN w:val="0"/>
              <w:adjustRightInd w:val="0"/>
              <w:ind w:left="-71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Середній розмір заробітної плати (грн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)</w:t>
            </w:r>
            <w:r w:rsidR="009E38D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Pr="00F026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за </w:t>
            </w:r>
            <w:r w:rsidR="00A641B9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  <w:lang w:val="uk-UA" w:eastAsia="ru-RU"/>
              </w:rPr>
              <w:t>січень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202</w:t>
            </w:r>
            <w:r w:rsidR="00A641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5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.</w:t>
            </w:r>
          </w:p>
        </w:tc>
        <w:tc>
          <w:tcPr>
            <w:tcW w:w="1984" w:type="dxa"/>
            <w:vMerge w:val="restart"/>
            <w:hideMark/>
          </w:tcPr>
          <w:p w14:paraId="6A9414E9" w14:textId="71ADC480" w:rsidR="00B365E4" w:rsidRPr="00077CB0" w:rsidRDefault="00B365E4" w:rsidP="004C6C8C">
            <w:pPr>
              <w:overflowPunct w:val="0"/>
              <w:autoSpaceDE w:val="0"/>
              <w:autoSpaceDN w:val="0"/>
              <w:adjustRightInd w:val="0"/>
              <w:ind w:left="35" w:hanging="142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Середній відсоток</w:t>
            </w:r>
            <w:r w:rsidR="009E38D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стимулюючих виплат за</w:t>
            </w:r>
            <w:r w:rsidR="009E38D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="00A641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січень</w:t>
            </w:r>
            <w:r w:rsidR="00076C1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202</w:t>
            </w:r>
            <w:r w:rsidR="00A641B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р.</w:t>
            </w:r>
          </w:p>
        </w:tc>
      </w:tr>
      <w:tr w:rsidR="00B365E4" w:rsidRPr="00880F34" w14:paraId="72500E1A" w14:textId="77777777" w:rsidTr="00EF5193">
        <w:trPr>
          <w:trHeight w:val="509"/>
        </w:trPr>
        <w:tc>
          <w:tcPr>
            <w:tcW w:w="1985" w:type="dxa"/>
            <w:vMerge/>
            <w:hideMark/>
          </w:tcPr>
          <w:p w14:paraId="00F746FF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vMerge/>
            <w:hideMark/>
          </w:tcPr>
          <w:p w14:paraId="296B5664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701" w:type="dxa"/>
            <w:vMerge/>
            <w:hideMark/>
          </w:tcPr>
          <w:p w14:paraId="15DE0530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Merge/>
            <w:hideMark/>
          </w:tcPr>
          <w:p w14:paraId="0179ACAA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984" w:type="dxa"/>
            <w:vMerge/>
            <w:hideMark/>
          </w:tcPr>
          <w:p w14:paraId="33E1A3A7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B365E4" w:rsidRPr="00880F34" w14:paraId="49EDDEB2" w14:textId="77777777" w:rsidTr="00EF5193">
        <w:trPr>
          <w:trHeight w:val="1102"/>
        </w:trPr>
        <w:tc>
          <w:tcPr>
            <w:tcW w:w="1985" w:type="dxa"/>
            <w:vMerge/>
            <w:hideMark/>
          </w:tcPr>
          <w:p w14:paraId="0439F3A2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vMerge/>
            <w:hideMark/>
          </w:tcPr>
          <w:p w14:paraId="3E444ED1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701" w:type="dxa"/>
            <w:vMerge/>
            <w:hideMark/>
          </w:tcPr>
          <w:p w14:paraId="5D906DE8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Merge/>
            <w:hideMark/>
          </w:tcPr>
          <w:p w14:paraId="08D55026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984" w:type="dxa"/>
            <w:vMerge/>
            <w:hideMark/>
          </w:tcPr>
          <w:p w14:paraId="7A7086BC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B365E4" w:rsidRPr="00880F34" w14:paraId="32DF2087" w14:textId="77777777" w:rsidTr="00EF5193">
        <w:trPr>
          <w:trHeight w:val="997"/>
        </w:trPr>
        <w:tc>
          <w:tcPr>
            <w:tcW w:w="1985" w:type="dxa"/>
            <w:hideMark/>
          </w:tcPr>
          <w:p w14:paraId="45852B01" w14:textId="77777777" w:rsidR="00DD32E9" w:rsidRPr="00DD32E9" w:rsidRDefault="00DD32E9" w:rsidP="00DD32E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DD32E9">
              <w:rPr>
                <w:rFonts w:ascii="Times New Roman" w:hAnsi="Times New Roman" w:cs="Times New Roman"/>
                <w:b/>
              </w:rPr>
              <w:t>Місцеві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DD32E9">
              <w:rPr>
                <w:rFonts w:ascii="Times New Roman" w:hAnsi="Times New Roman" w:cs="Times New Roman"/>
                <w:b/>
              </w:rPr>
              <w:t>загальні суди в</w:t>
            </w:r>
          </w:p>
          <w:p w14:paraId="20CFA520" w14:textId="77777777" w:rsidR="00DD32E9" w:rsidRPr="00DD32E9" w:rsidRDefault="00DD32E9" w:rsidP="00DD32E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DD32E9">
              <w:rPr>
                <w:rFonts w:ascii="Times New Roman" w:hAnsi="Times New Roman" w:cs="Times New Roman"/>
                <w:b/>
              </w:rPr>
              <w:t>Закарпатській</w:t>
            </w:r>
          </w:p>
          <w:p w14:paraId="58FE7558" w14:textId="77777777" w:rsidR="00B365E4" w:rsidRPr="00880F34" w:rsidRDefault="00DD32E9" w:rsidP="00DD32E9">
            <w:pPr>
              <w:pStyle w:val="a4"/>
              <w:rPr>
                <w:lang w:val="uk-UA" w:eastAsia="ru-RU"/>
              </w:rPr>
            </w:pPr>
            <w:r w:rsidRPr="00DD32E9">
              <w:rPr>
                <w:rFonts w:ascii="Times New Roman" w:hAnsi="Times New Roman" w:cs="Times New Roman"/>
                <w:b/>
              </w:rPr>
              <w:t>області</w:t>
            </w:r>
          </w:p>
        </w:tc>
        <w:tc>
          <w:tcPr>
            <w:tcW w:w="2977" w:type="dxa"/>
            <w:hideMark/>
          </w:tcPr>
          <w:p w14:paraId="34E89E11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41" w:firstLine="107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АПАРАТ всього</w:t>
            </w:r>
          </w:p>
        </w:tc>
        <w:tc>
          <w:tcPr>
            <w:tcW w:w="1701" w:type="dxa"/>
            <w:hideMark/>
          </w:tcPr>
          <w:p w14:paraId="5B04B7A2" w14:textId="48A3C329" w:rsidR="00B365E4" w:rsidRPr="00DD32E9" w:rsidRDefault="00176071" w:rsidP="00DD32E9">
            <w:pPr>
              <w:pStyle w:val="a4"/>
              <w:jc w:val="center"/>
            </w:pPr>
            <w:r>
              <w:t>418</w:t>
            </w:r>
          </w:p>
        </w:tc>
        <w:tc>
          <w:tcPr>
            <w:tcW w:w="2126" w:type="dxa"/>
            <w:hideMark/>
          </w:tcPr>
          <w:p w14:paraId="5F05AA4D" w14:textId="53D535FB" w:rsidR="00B365E4" w:rsidRPr="00880F34" w:rsidRDefault="003B4364" w:rsidP="000D56AC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15193,0</w:t>
            </w:r>
          </w:p>
        </w:tc>
        <w:tc>
          <w:tcPr>
            <w:tcW w:w="1984" w:type="dxa"/>
            <w:hideMark/>
          </w:tcPr>
          <w:p w14:paraId="77632DC0" w14:textId="77777777" w:rsidR="00B365E4" w:rsidRPr="00880F34" w:rsidRDefault="00DB02D2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3</w:t>
            </w:r>
            <w:r w:rsidR="00CF00D4">
              <w:rPr>
                <w:lang w:val="uk-UA" w:eastAsia="ru-RU"/>
              </w:rPr>
              <w:t>1</w:t>
            </w:r>
            <w:r>
              <w:rPr>
                <w:lang w:val="uk-UA" w:eastAsia="ru-RU"/>
              </w:rPr>
              <w:t>%</w:t>
            </w:r>
          </w:p>
        </w:tc>
      </w:tr>
      <w:tr w:rsidR="00B365E4" w:rsidRPr="00880F34" w14:paraId="0A3B1152" w14:textId="77777777" w:rsidTr="00EF5193">
        <w:trPr>
          <w:trHeight w:val="213"/>
        </w:trPr>
        <w:tc>
          <w:tcPr>
            <w:tcW w:w="1985" w:type="dxa"/>
            <w:noWrap/>
            <w:hideMark/>
          </w:tcPr>
          <w:p w14:paraId="34EFA599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68B0AE27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851" w:firstLine="886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 xml:space="preserve">у т.ч. </w:t>
            </w:r>
          </w:p>
        </w:tc>
        <w:tc>
          <w:tcPr>
            <w:tcW w:w="1701" w:type="dxa"/>
            <w:hideMark/>
          </w:tcPr>
          <w:p w14:paraId="5D160A9F" w14:textId="77777777" w:rsidR="00B365E4" w:rsidRPr="00DD32E9" w:rsidRDefault="00B365E4" w:rsidP="00DD32E9">
            <w:pPr>
              <w:pStyle w:val="a4"/>
              <w:jc w:val="center"/>
            </w:pPr>
          </w:p>
        </w:tc>
        <w:tc>
          <w:tcPr>
            <w:tcW w:w="2126" w:type="dxa"/>
            <w:hideMark/>
          </w:tcPr>
          <w:p w14:paraId="31A26AA7" w14:textId="77777777" w:rsidR="00B365E4" w:rsidRPr="00880F34" w:rsidRDefault="00B365E4" w:rsidP="00DD32E9">
            <w:pPr>
              <w:jc w:val="center"/>
              <w:rPr>
                <w:lang w:val="uk-UA" w:eastAsia="ru-RU"/>
              </w:rPr>
            </w:pPr>
          </w:p>
        </w:tc>
        <w:tc>
          <w:tcPr>
            <w:tcW w:w="1984" w:type="dxa"/>
            <w:noWrap/>
            <w:hideMark/>
          </w:tcPr>
          <w:p w14:paraId="3EE249EE" w14:textId="77777777" w:rsidR="00B365E4" w:rsidRPr="00880F3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</w:tc>
      </w:tr>
      <w:tr w:rsidR="00B365E4" w:rsidRPr="00880F34" w14:paraId="47004AB2" w14:textId="77777777" w:rsidTr="00EF5193">
        <w:trPr>
          <w:trHeight w:val="500"/>
        </w:trPr>
        <w:tc>
          <w:tcPr>
            <w:tcW w:w="1985" w:type="dxa"/>
            <w:noWrap/>
            <w:hideMark/>
          </w:tcPr>
          <w:p w14:paraId="171432CF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7CEDF5A1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851" w:firstLine="74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Керівництво (керівник органу, секретаріату/апарату, та їх заступники)</w:t>
            </w:r>
          </w:p>
        </w:tc>
        <w:tc>
          <w:tcPr>
            <w:tcW w:w="1701" w:type="dxa"/>
            <w:hideMark/>
          </w:tcPr>
          <w:p w14:paraId="4FF517CD" w14:textId="00D7C6F4" w:rsidR="00B365E4" w:rsidRPr="00DD32E9" w:rsidRDefault="00B511EB" w:rsidP="00DD32E9">
            <w:pPr>
              <w:pStyle w:val="a4"/>
              <w:jc w:val="center"/>
            </w:pPr>
            <w:r>
              <w:t>23</w:t>
            </w:r>
          </w:p>
        </w:tc>
        <w:tc>
          <w:tcPr>
            <w:tcW w:w="2126" w:type="dxa"/>
            <w:hideMark/>
          </w:tcPr>
          <w:p w14:paraId="089EE61F" w14:textId="0FF59831" w:rsidR="00B365E4" w:rsidRDefault="00B511EB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31674</w:t>
            </w:r>
          </w:p>
          <w:p w14:paraId="52EEF426" w14:textId="77777777" w:rsidR="00B365E4" w:rsidRPr="00880F34" w:rsidRDefault="00B365E4" w:rsidP="00DD32E9">
            <w:pPr>
              <w:jc w:val="center"/>
              <w:rPr>
                <w:lang w:val="uk-UA" w:eastAsia="ru-RU"/>
              </w:rPr>
            </w:pPr>
          </w:p>
        </w:tc>
        <w:tc>
          <w:tcPr>
            <w:tcW w:w="1984" w:type="dxa"/>
            <w:hideMark/>
          </w:tcPr>
          <w:p w14:paraId="34193B2F" w14:textId="2F01CA74" w:rsidR="00B365E4" w:rsidRPr="00880F34" w:rsidRDefault="00B511EB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</w:t>
            </w:r>
            <w:r w:rsidR="00B365E4">
              <w:rPr>
                <w:lang w:val="uk-UA" w:eastAsia="ru-RU"/>
              </w:rPr>
              <w:t>0%</w:t>
            </w:r>
          </w:p>
        </w:tc>
      </w:tr>
      <w:tr w:rsidR="00B365E4" w:rsidRPr="00880F34" w14:paraId="32E1EEBA" w14:textId="77777777" w:rsidTr="00EF5193">
        <w:trPr>
          <w:trHeight w:val="615"/>
        </w:trPr>
        <w:tc>
          <w:tcPr>
            <w:tcW w:w="1985" w:type="dxa"/>
            <w:noWrap/>
            <w:hideMark/>
          </w:tcPr>
          <w:p w14:paraId="713E7996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04CB510E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Керівники самостійни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х</w:t>
            </w: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підрозділів та їх заступники (департаменту, служби, самостійного управління, самостійного відділу, самостійного сектору) </w:t>
            </w:r>
          </w:p>
        </w:tc>
        <w:tc>
          <w:tcPr>
            <w:tcW w:w="1701" w:type="dxa"/>
            <w:hideMark/>
          </w:tcPr>
          <w:p w14:paraId="06F12662" w14:textId="77777777" w:rsidR="00B365E4" w:rsidRPr="00DD32E9" w:rsidRDefault="00B365E4" w:rsidP="00DD32E9">
            <w:pPr>
              <w:pStyle w:val="a4"/>
              <w:jc w:val="center"/>
            </w:pPr>
          </w:p>
          <w:p w14:paraId="6C5A3C17" w14:textId="67954687" w:rsidR="00B365E4" w:rsidRPr="00DD32E9" w:rsidRDefault="00B511EB" w:rsidP="00DD32E9">
            <w:pPr>
              <w:pStyle w:val="a4"/>
              <w:jc w:val="center"/>
            </w:pPr>
            <w:r>
              <w:t>23</w:t>
            </w:r>
          </w:p>
        </w:tc>
        <w:tc>
          <w:tcPr>
            <w:tcW w:w="2126" w:type="dxa"/>
            <w:hideMark/>
          </w:tcPr>
          <w:p w14:paraId="5CC02AED" w14:textId="77777777" w:rsidR="00B365E4" w:rsidRDefault="00B365E4" w:rsidP="00DD32E9">
            <w:pPr>
              <w:jc w:val="center"/>
              <w:rPr>
                <w:lang w:val="uk-UA" w:eastAsia="ru-RU"/>
              </w:rPr>
            </w:pPr>
          </w:p>
          <w:p w14:paraId="3298BEAB" w14:textId="7EAB9235" w:rsidR="00B365E4" w:rsidRPr="00B365E4" w:rsidRDefault="00B511EB" w:rsidP="00DD32E9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18870</w:t>
            </w:r>
          </w:p>
        </w:tc>
        <w:tc>
          <w:tcPr>
            <w:tcW w:w="1984" w:type="dxa"/>
            <w:hideMark/>
          </w:tcPr>
          <w:p w14:paraId="28D78129" w14:textId="77777777" w:rsidR="00B365E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  <w:p w14:paraId="6E82CFF8" w14:textId="77777777" w:rsidR="00B365E4" w:rsidRDefault="00B365E4" w:rsidP="00DD32E9">
            <w:pPr>
              <w:pStyle w:val="a4"/>
              <w:jc w:val="center"/>
              <w:rPr>
                <w:lang w:eastAsia="ru-RU"/>
              </w:rPr>
            </w:pPr>
          </w:p>
          <w:p w14:paraId="2B714146" w14:textId="181FAA5C" w:rsidR="00B365E4" w:rsidRPr="00B365E4" w:rsidRDefault="00B511EB" w:rsidP="00DD32E9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  <w:r w:rsidR="00B365E4">
              <w:rPr>
                <w:lang w:eastAsia="ru-RU"/>
              </w:rPr>
              <w:t>0%</w:t>
            </w:r>
          </w:p>
        </w:tc>
      </w:tr>
      <w:tr w:rsidR="00B365E4" w:rsidRPr="00880F34" w14:paraId="684A4E8E" w14:textId="77777777" w:rsidTr="00EF5193">
        <w:trPr>
          <w:trHeight w:val="930"/>
        </w:trPr>
        <w:tc>
          <w:tcPr>
            <w:tcW w:w="1985" w:type="dxa"/>
            <w:noWrap/>
            <w:hideMark/>
          </w:tcPr>
          <w:p w14:paraId="20901650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977" w:type="dxa"/>
            <w:hideMark/>
          </w:tcPr>
          <w:p w14:paraId="52B4AC24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Керівники  та їх заступники підрозділи у складі департаменту, служби, самостійного управління, відділу </w:t>
            </w:r>
          </w:p>
        </w:tc>
        <w:tc>
          <w:tcPr>
            <w:tcW w:w="1701" w:type="dxa"/>
            <w:hideMark/>
          </w:tcPr>
          <w:p w14:paraId="783CB9F1" w14:textId="77777777" w:rsidR="00B365E4" w:rsidRPr="00DD32E9" w:rsidRDefault="00B365E4" w:rsidP="00DD32E9">
            <w:pPr>
              <w:pStyle w:val="a4"/>
              <w:jc w:val="center"/>
            </w:pPr>
          </w:p>
          <w:p w14:paraId="4CB63CB9" w14:textId="77777777" w:rsidR="00B365E4" w:rsidRPr="00DD32E9" w:rsidRDefault="00B365E4" w:rsidP="00DD32E9">
            <w:pPr>
              <w:pStyle w:val="a4"/>
              <w:jc w:val="center"/>
            </w:pPr>
            <w:r w:rsidRPr="00DD32E9">
              <w:t>4</w:t>
            </w:r>
          </w:p>
        </w:tc>
        <w:tc>
          <w:tcPr>
            <w:tcW w:w="2126" w:type="dxa"/>
            <w:hideMark/>
          </w:tcPr>
          <w:p w14:paraId="06446DE3" w14:textId="77777777" w:rsidR="00B365E4" w:rsidRDefault="00B365E4" w:rsidP="00DD32E9">
            <w:pPr>
              <w:jc w:val="center"/>
              <w:rPr>
                <w:lang w:val="uk-UA" w:eastAsia="ru-RU"/>
              </w:rPr>
            </w:pPr>
          </w:p>
          <w:p w14:paraId="0A38476E" w14:textId="1B2C9CB7" w:rsidR="00B365E4" w:rsidRPr="00B365E4" w:rsidRDefault="00B511EB" w:rsidP="00DD32E9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14450</w:t>
            </w:r>
          </w:p>
        </w:tc>
        <w:tc>
          <w:tcPr>
            <w:tcW w:w="1984" w:type="dxa"/>
            <w:hideMark/>
          </w:tcPr>
          <w:p w14:paraId="2C18EFA6" w14:textId="77777777" w:rsidR="00B365E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  <w:p w14:paraId="53AE7EFB" w14:textId="1B4E511A" w:rsidR="00B365E4" w:rsidRPr="00B365E4" w:rsidRDefault="00B511EB" w:rsidP="00DD32E9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  <w:r w:rsidR="00B365E4">
              <w:rPr>
                <w:lang w:eastAsia="ru-RU"/>
              </w:rPr>
              <w:t>0%</w:t>
            </w:r>
          </w:p>
        </w:tc>
      </w:tr>
      <w:tr w:rsidR="00B365E4" w:rsidRPr="00880F34" w14:paraId="064D35A1" w14:textId="77777777" w:rsidTr="00EF5193">
        <w:trPr>
          <w:trHeight w:val="540"/>
        </w:trPr>
        <w:tc>
          <w:tcPr>
            <w:tcW w:w="1985" w:type="dxa"/>
            <w:noWrap/>
            <w:hideMark/>
          </w:tcPr>
          <w:p w14:paraId="05B48298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7902AEFF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Г</w:t>
            </w: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оловний спеціаліст, головний консультант</w:t>
            </w:r>
          </w:p>
        </w:tc>
        <w:tc>
          <w:tcPr>
            <w:tcW w:w="1701" w:type="dxa"/>
            <w:hideMark/>
          </w:tcPr>
          <w:p w14:paraId="77006C29" w14:textId="42116A6F" w:rsidR="00B365E4" w:rsidRPr="00DD32E9" w:rsidRDefault="00B511EB" w:rsidP="00DD32E9">
            <w:pPr>
              <w:pStyle w:val="a4"/>
              <w:jc w:val="center"/>
            </w:pPr>
            <w:r>
              <w:t>63</w:t>
            </w:r>
          </w:p>
        </w:tc>
        <w:tc>
          <w:tcPr>
            <w:tcW w:w="2126" w:type="dxa"/>
            <w:hideMark/>
          </w:tcPr>
          <w:p w14:paraId="66426717" w14:textId="216FEEBE" w:rsidR="00B365E4" w:rsidRPr="00880F34" w:rsidRDefault="00612F3A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20450</w:t>
            </w:r>
          </w:p>
        </w:tc>
        <w:tc>
          <w:tcPr>
            <w:tcW w:w="1984" w:type="dxa"/>
            <w:hideMark/>
          </w:tcPr>
          <w:p w14:paraId="1C79C37C" w14:textId="25FFC45B" w:rsidR="00B365E4" w:rsidRPr="00880F34" w:rsidRDefault="00B511EB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</w:t>
            </w:r>
            <w:r w:rsidR="00B365E4">
              <w:rPr>
                <w:lang w:val="uk-UA" w:eastAsia="ru-RU"/>
              </w:rPr>
              <w:t>0%</w:t>
            </w:r>
          </w:p>
        </w:tc>
      </w:tr>
      <w:tr w:rsidR="00B365E4" w:rsidRPr="00880F34" w14:paraId="7C6F2C41" w14:textId="77777777" w:rsidTr="00EF5193">
        <w:trPr>
          <w:trHeight w:val="300"/>
        </w:trPr>
        <w:tc>
          <w:tcPr>
            <w:tcW w:w="1985" w:type="dxa"/>
            <w:noWrap/>
            <w:hideMark/>
          </w:tcPr>
          <w:p w14:paraId="5B0F2333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6EC640D4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</w:t>
            </w: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ровідний спеціаліст, старший судовий розпорядник, старший секретар суду, консультант суду,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секретар суд</w:t>
            </w: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ового засідання</w:t>
            </w:r>
          </w:p>
        </w:tc>
        <w:tc>
          <w:tcPr>
            <w:tcW w:w="1701" w:type="dxa"/>
            <w:hideMark/>
          </w:tcPr>
          <w:p w14:paraId="46B1F509" w14:textId="77777777" w:rsidR="00B365E4" w:rsidRPr="00DD32E9" w:rsidRDefault="00B365E4" w:rsidP="00DD32E9">
            <w:pPr>
              <w:pStyle w:val="a4"/>
              <w:jc w:val="center"/>
            </w:pPr>
          </w:p>
          <w:p w14:paraId="34122307" w14:textId="7D1494FE" w:rsidR="00B365E4" w:rsidRPr="00DD32E9" w:rsidRDefault="00D041A7" w:rsidP="00DD32E9">
            <w:pPr>
              <w:pStyle w:val="a4"/>
              <w:jc w:val="center"/>
            </w:pPr>
            <w:r>
              <w:t>110</w:t>
            </w:r>
          </w:p>
        </w:tc>
        <w:tc>
          <w:tcPr>
            <w:tcW w:w="2126" w:type="dxa"/>
            <w:hideMark/>
          </w:tcPr>
          <w:p w14:paraId="36D68555" w14:textId="77777777" w:rsidR="00B365E4" w:rsidRDefault="00B365E4" w:rsidP="00DD32E9">
            <w:pPr>
              <w:jc w:val="center"/>
              <w:rPr>
                <w:lang w:val="uk-UA" w:eastAsia="ru-RU"/>
              </w:rPr>
            </w:pPr>
          </w:p>
          <w:p w14:paraId="5EC5D3C9" w14:textId="24FBC265" w:rsidR="00B365E4" w:rsidRPr="00B365E4" w:rsidRDefault="00D041A7" w:rsidP="00DD32E9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13859</w:t>
            </w:r>
          </w:p>
        </w:tc>
        <w:tc>
          <w:tcPr>
            <w:tcW w:w="1984" w:type="dxa"/>
            <w:hideMark/>
          </w:tcPr>
          <w:p w14:paraId="665AB1EA" w14:textId="77777777" w:rsidR="00B365E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  <w:p w14:paraId="40684D6D" w14:textId="3E20D90A" w:rsidR="00B365E4" w:rsidRPr="00B365E4" w:rsidRDefault="00D041A7" w:rsidP="00DD32E9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  <w:r w:rsidR="00B365E4">
              <w:rPr>
                <w:lang w:eastAsia="ru-RU"/>
              </w:rPr>
              <w:t>0%</w:t>
            </w:r>
          </w:p>
        </w:tc>
      </w:tr>
      <w:tr w:rsidR="00B365E4" w:rsidRPr="00880F34" w14:paraId="717C1A94" w14:textId="77777777" w:rsidTr="00EF5193">
        <w:trPr>
          <w:trHeight w:val="315"/>
        </w:trPr>
        <w:tc>
          <w:tcPr>
            <w:tcW w:w="1985" w:type="dxa"/>
            <w:noWrap/>
            <w:hideMark/>
          </w:tcPr>
          <w:p w14:paraId="5001BBC3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6D8D154F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>з них:</w:t>
            </w:r>
          </w:p>
        </w:tc>
        <w:tc>
          <w:tcPr>
            <w:tcW w:w="1701" w:type="dxa"/>
            <w:hideMark/>
          </w:tcPr>
          <w:p w14:paraId="58776000" w14:textId="77777777" w:rsidR="00B365E4" w:rsidRPr="00DD32E9" w:rsidRDefault="00B365E4" w:rsidP="00DD32E9">
            <w:pPr>
              <w:pStyle w:val="a4"/>
              <w:jc w:val="center"/>
            </w:pPr>
          </w:p>
        </w:tc>
        <w:tc>
          <w:tcPr>
            <w:tcW w:w="2126" w:type="dxa"/>
            <w:hideMark/>
          </w:tcPr>
          <w:p w14:paraId="76AAB3D7" w14:textId="77777777" w:rsidR="00B365E4" w:rsidRPr="00880F34" w:rsidRDefault="00B365E4" w:rsidP="00DD32E9">
            <w:pPr>
              <w:jc w:val="center"/>
              <w:rPr>
                <w:lang w:val="uk-UA" w:eastAsia="ru-RU"/>
              </w:rPr>
            </w:pPr>
          </w:p>
        </w:tc>
        <w:tc>
          <w:tcPr>
            <w:tcW w:w="1984" w:type="dxa"/>
            <w:hideMark/>
          </w:tcPr>
          <w:p w14:paraId="0DC24920" w14:textId="77777777" w:rsidR="00B365E4" w:rsidRPr="00880F3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</w:tc>
      </w:tr>
      <w:tr w:rsidR="00B365E4" w:rsidRPr="00880F34" w14:paraId="27596BDD" w14:textId="77777777" w:rsidTr="00EF5193">
        <w:trPr>
          <w:trHeight w:val="300"/>
        </w:trPr>
        <w:tc>
          <w:tcPr>
            <w:tcW w:w="1985" w:type="dxa"/>
            <w:noWrap/>
            <w:hideMark/>
          </w:tcPr>
          <w:p w14:paraId="41148452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4B250EA3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секретарі судового засідання</w:t>
            </w:r>
          </w:p>
        </w:tc>
        <w:tc>
          <w:tcPr>
            <w:tcW w:w="1701" w:type="dxa"/>
            <w:hideMark/>
          </w:tcPr>
          <w:p w14:paraId="67AF5CAD" w14:textId="152ED6B6" w:rsidR="00B365E4" w:rsidRPr="00DD32E9" w:rsidRDefault="00D041A7" w:rsidP="00D71057">
            <w:pPr>
              <w:pStyle w:val="a4"/>
              <w:jc w:val="center"/>
            </w:pPr>
            <w:r>
              <w:t>97</w:t>
            </w:r>
          </w:p>
        </w:tc>
        <w:tc>
          <w:tcPr>
            <w:tcW w:w="2126" w:type="dxa"/>
            <w:hideMark/>
          </w:tcPr>
          <w:p w14:paraId="4D835467" w14:textId="4B0C8CC2" w:rsidR="00B365E4" w:rsidRPr="00880F34" w:rsidRDefault="00D041A7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13833</w:t>
            </w:r>
          </w:p>
        </w:tc>
        <w:tc>
          <w:tcPr>
            <w:tcW w:w="1984" w:type="dxa"/>
            <w:hideMark/>
          </w:tcPr>
          <w:p w14:paraId="4249E16A" w14:textId="58FBA14B" w:rsidR="00B365E4" w:rsidRPr="00880F34" w:rsidRDefault="00D041A7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</w:t>
            </w:r>
            <w:r w:rsidR="00B365E4">
              <w:rPr>
                <w:lang w:val="uk-UA" w:eastAsia="ru-RU"/>
              </w:rPr>
              <w:t>0%</w:t>
            </w:r>
          </w:p>
        </w:tc>
      </w:tr>
      <w:tr w:rsidR="00B365E4" w:rsidRPr="00880F34" w14:paraId="22CE1623" w14:textId="77777777" w:rsidTr="00EF5193">
        <w:trPr>
          <w:trHeight w:val="570"/>
        </w:trPr>
        <w:tc>
          <w:tcPr>
            <w:tcW w:w="1985" w:type="dxa"/>
            <w:noWrap/>
            <w:hideMark/>
          </w:tcPr>
          <w:p w14:paraId="2C8BB449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06901470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С</w:t>
            </w: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пеціаліст, судовий розпорядник, секретар суду, консультант</w:t>
            </w:r>
          </w:p>
        </w:tc>
        <w:tc>
          <w:tcPr>
            <w:tcW w:w="1701" w:type="dxa"/>
            <w:hideMark/>
          </w:tcPr>
          <w:p w14:paraId="606CBDD7" w14:textId="29E1C9F5" w:rsidR="00B365E4" w:rsidRPr="00DD32E9" w:rsidRDefault="00406555" w:rsidP="00DD32E9">
            <w:pPr>
              <w:pStyle w:val="a4"/>
              <w:jc w:val="center"/>
            </w:pPr>
            <w:r>
              <w:t>3</w:t>
            </w:r>
            <w:r w:rsidR="00547F5D">
              <w:t>6</w:t>
            </w:r>
          </w:p>
        </w:tc>
        <w:tc>
          <w:tcPr>
            <w:tcW w:w="2126" w:type="dxa"/>
            <w:hideMark/>
          </w:tcPr>
          <w:p w14:paraId="46BBC0F0" w14:textId="24FBD585" w:rsidR="00B365E4" w:rsidRPr="00880F34" w:rsidRDefault="00D041A7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13451</w:t>
            </w:r>
          </w:p>
        </w:tc>
        <w:tc>
          <w:tcPr>
            <w:tcW w:w="1984" w:type="dxa"/>
            <w:hideMark/>
          </w:tcPr>
          <w:p w14:paraId="2BE59D3E" w14:textId="27DAA525" w:rsidR="00B365E4" w:rsidRPr="00880F34" w:rsidRDefault="00D041A7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</w:t>
            </w:r>
            <w:r w:rsidR="00B365E4">
              <w:rPr>
                <w:lang w:val="uk-UA" w:eastAsia="ru-RU"/>
              </w:rPr>
              <w:t>0%</w:t>
            </w:r>
          </w:p>
        </w:tc>
      </w:tr>
      <w:tr w:rsidR="00B365E4" w:rsidRPr="00880F34" w14:paraId="3AB922A9" w14:textId="77777777" w:rsidTr="00EF5193">
        <w:trPr>
          <w:trHeight w:val="315"/>
        </w:trPr>
        <w:tc>
          <w:tcPr>
            <w:tcW w:w="1985" w:type="dxa"/>
            <w:noWrap/>
            <w:hideMark/>
          </w:tcPr>
          <w:p w14:paraId="5734028C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015299CB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>з них:</w:t>
            </w:r>
          </w:p>
        </w:tc>
        <w:tc>
          <w:tcPr>
            <w:tcW w:w="1701" w:type="dxa"/>
            <w:hideMark/>
          </w:tcPr>
          <w:p w14:paraId="58E2A78F" w14:textId="33ED2A6D" w:rsidR="00B365E4" w:rsidRPr="00DD32E9" w:rsidRDefault="00B365E4" w:rsidP="00DD32E9">
            <w:pPr>
              <w:pStyle w:val="a4"/>
              <w:jc w:val="center"/>
            </w:pPr>
          </w:p>
        </w:tc>
        <w:tc>
          <w:tcPr>
            <w:tcW w:w="2126" w:type="dxa"/>
            <w:hideMark/>
          </w:tcPr>
          <w:p w14:paraId="0A42F63D" w14:textId="77777777" w:rsidR="00B365E4" w:rsidRPr="00880F34" w:rsidRDefault="00B365E4" w:rsidP="00DD32E9">
            <w:pPr>
              <w:jc w:val="center"/>
              <w:rPr>
                <w:lang w:val="uk-UA" w:eastAsia="ru-RU"/>
              </w:rPr>
            </w:pPr>
          </w:p>
        </w:tc>
        <w:tc>
          <w:tcPr>
            <w:tcW w:w="1984" w:type="dxa"/>
            <w:hideMark/>
          </w:tcPr>
          <w:p w14:paraId="45ED4692" w14:textId="77777777" w:rsidR="00B365E4" w:rsidRPr="00880F3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</w:tc>
      </w:tr>
      <w:tr w:rsidR="00B365E4" w:rsidRPr="00880F34" w14:paraId="00E229CF" w14:textId="77777777" w:rsidTr="00EF5193">
        <w:trPr>
          <w:trHeight w:val="337"/>
        </w:trPr>
        <w:tc>
          <w:tcPr>
            <w:tcW w:w="1985" w:type="dxa"/>
            <w:noWrap/>
            <w:hideMark/>
          </w:tcPr>
          <w:p w14:paraId="6B737C24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486E6D9C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судові розпорядники</w:t>
            </w:r>
          </w:p>
        </w:tc>
        <w:tc>
          <w:tcPr>
            <w:tcW w:w="1701" w:type="dxa"/>
            <w:hideMark/>
          </w:tcPr>
          <w:p w14:paraId="4F6FCF50" w14:textId="5E54DE04" w:rsidR="00B365E4" w:rsidRPr="00DD32E9" w:rsidRDefault="00406555" w:rsidP="00DD32E9">
            <w:pPr>
              <w:pStyle w:val="a4"/>
              <w:jc w:val="center"/>
            </w:pPr>
            <w:r>
              <w:t>1</w:t>
            </w:r>
            <w:r w:rsidR="00547F5D">
              <w:t>6</w:t>
            </w:r>
          </w:p>
        </w:tc>
        <w:tc>
          <w:tcPr>
            <w:tcW w:w="2126" w:type="dxa"/>
            <w:hideMark/>
          </w:tcPr>
          <w:p w14:paraId="0F712182" w14:textId="2F9A2CEC" w:rsidR="00B365E4" w:rsidRPr="00880F34" w:rsidRDefault="002616B6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14731</w:t>
            </w:r>
          </w:p>
        </w:tc>
        <w:tc>
          <w:tcPr>
            <w:tcW w:w="1984" w:type="dxa"/>
            <w:hideMark/>
          </w:tcPr>
          <w:p w14:paraId="021F2BDB" w14:textId="2825F96D" w:rsidR="00B365E4" w:rsidRPr="00880F34" w:rsidRDefault="002616B6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</w:t>
            </w:r>
            <w:r w:rsidR="00B365E4">
              <w:rPr>
                <w:lang w:val="uk-UA" w:eastAsia="ru-RU"/>
              </w:rPr>
              <w:t>0%</w:t>
            </w:r>
          </w:p>
        </w:tc>
      </w:tr>
      <w:tr w:rsidR="00B365E4" w:rsidRPr="00880F34" w14:paraId="7A58A3C6" w14:textId="77777777" w:rsidTr="00EF5193">
        <w:trPr>
          <w:trHeight w:val="569"/>
        </w:trPr>
        <w:tc>
          <w:tcPr>
            <w:tcW w:w="1985" w:type="dxa"/>
            <w:noWrap/>
            <w:hideMark/>
          </w:tcPr>
          <w:p w14:paraId="7F6A94FB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36E26D85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Працівники , які виконують функції з обслуговування</w:t>
            </w:r>
          </w:p>
        </w:tc>
        <w:tc>
          <w:tcPr>
            <w:tcW w:w="1701" w:type="dxa"/>
            <w:hideMark/>
          </w:tcPr>
          <w:p w14:paraId="27905638" w14:textId="4A193275" w:rsidR="00B365E4" w:rsidRPr="00DD32E9" w:rsidRDefault="00406555" w:rsidP="007F6509">
            <w:pPr>
              <w:pStyle w:val="a4"/>
              <w:jc w:val="center"/>
            </w:pPr>
            <w:r>
              <w:t>3</w:t>
            </w:r>
            <w:r w:rsidR="00547F5D">
              <w:t>8</w:t>
            </w:r>
          </w:p>
        </w:tc>
        <w:tc>
          <w:tcPr>
            <w:tcW w:w="2126" w:type="dxa"/>
            <w:hideMark/>
          </w:tcPr>
          <w:p w14:paraId="67486015" w14:textId="0591BE7E" w:rsidR="00B365E4" w:rsidRPr="00880F34" w:rsidRDefault="003B4364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8347</w:t>
            </w:r>
          </w:p>
        </w:tc>
        <w:tc>
          <w:tcPr>
            <w:tcW w:w="1984" w:type="dxa"/>
            <w:hideMark/>
          </w:tcPr>
          <w:p w14:paraId="5E9AF93E" w14:textId="5B379512" w:rsidR="00B365E4" w:rsidRPr="00880F34" w:rsidRDefault="003B4364" w:rsidP="007D2F32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20</w:t>
            </w:r>
            <w:r w:rsidR="00B365E4">
              <w:rPr>
                <w:lang w:val="uk-UA" w:eastAsia="ru-RU"/>
              </w:rPr>
              <w:t>%</w:t>
            </w:r>
          </w:p>
        </w:tc>
      </w:tr>
      <w:tr w:rsidR="00B365E4" w:rsidRPr="00880F34" w14:paraId="3F4E9F0A" w14:textId="77777777" w:rsidTr="00EF5193">
        <w:trPr>
          <w:trHeight w:val="420"/>
        </w:trPr>
        <w:tc>
          <w:tcPr>
            <w:tcW w:w="1985" w:type="dxa"/>
            <w:noWrap/>
            <w:hideMark/>
          </w:tcPr>
          <w:p w14:paraId="358FE47B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6C3D1EC5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Працівники патронатної служби, всього  </w:t>
            </w:r>
          </w:p>
        </w:tc>
        <w:tc>
          <w:tcPr>
            <w:tcW w:w="1701" w:type="dxa"/>
            <w:hideMark/>
          </w:tcPr>
          <w:p w14:paraId="7FD24E78" w14:textId="32652CC2" w:rsidR="00B365E4" w:rsidRPr="00DD32E9" w:rsidRDefault="003B4364" w:rsidP="00DD32E9">
            <w:pPr>
              <w:pStyle w:val="a4"/>
              <w:jc w:val="center"/>
            </w:pPr>
            <w:r>
              <w:t>99</w:t>
            </w:r>
          </w:p>
        </w:tc>
        <w:tc>
          <w:tcPr>
            <w:tcW w:w="2126" w:type="dxa"/>
            <w:hideMark/>
          </w:tcPr>
          <w:p w14:paraId="373DD4D2" w14:textId="450157A1" w:rsidR="00B365E4" w:rsidRDefault="003B4364" w:rsidP="008071F0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18575</w:t>
            </w:r>
          </w:p>
          <w:p w14:paraId="421948CE" w14:textId="229C733F" w:rsidR="003A36FB" w:rsidRPr="00880F34" w:rsidRDefault="003A36FB" w:rsidP="008071F0">
            <w:pPr>
              <w:jc w:val="center"/>
              <w:rPr>
                <w:lang w:val="uk-UA" w:eastAsia="ru-RU"/>
              </w:rPr>
            </w:pPr>
          </w:p>
        </w:tc>
        <w:tc>
          <w:tcPr>
            <w:tcW w:w="1984" w:type="dxa"/>
            <w:hideMark/>
          </w:tcPr>
          <w:p w14:paraId="5F0AE060" w14:textId="079DA84C" w:rsidR="00B365E4" w:rsidRPr="00880F34" w:rsidRDefault="003B4364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</w:t>
            </w:r>
            <w:r w:rsidR="001A5F38">
              <w:rPr>
                <w:lang w:val="uk-UA" w:eastAsia="ru-RU"/>
              </w:rPr>
              <w:t>0%</w:t>
            </w:r>
          </w:p>
        </w:tc>
      </w:tr>
      <w:tr w:rsidR="00B365E4" w:rsidRPr="00880F34" w14:paraId="4EB1B4CC" w14:textId="77777777" w:rsidTr="00EF5193">
        <w:trPr>
          <w:trHeight w:val="315"/>
        </w:trPr>
        <w:tc>
          <w:tcPr>
            <w:tcW w:w="1985" w:type="dxa"/>
            <w:noWrap/>
            <w:hideMark/>
          </w:tcPr>
          <w:p w14:paraId="46380625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6E50862A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>з них:</w:t>
            </w:r>
          </w:p>
        </w:tc>
        <w:tc>
          <w:tcPr>
            <w:tcW w:w="1701" w:type="dxa"/>
            <w:hideMark/>
          </w:tcPr>
          <w:p w14:paraId="2237F976" w14:textId="77777777" w:rsidR="00B365E4" w:rsidRPr="00DD32E9" w:rsidRDefault="00B365E4" w:rsidP="00DD32E9">
            <w:pPr>
              <w:pStyle w:val="a4"/>
              <w:jc w:val="center"/>
            </w:pPr>
          </w:p>
        </w:tc>
        <w:tc>
          <w:tcPr>
            <w:tcW w:w="2126" w:type="dxa"/>
            <w:hideMark/>
          </w:tcPr>
          <w:p w14:paraId="5869F59D" w14:textId="77777777" w:rsidR="00B365E4" w:rsidRPr="00880F34" w:rsidRDefault="00B365E4" w:rsidP="00DD32E9">
            <w:pPr>
              <w:jc w:val="center"/>
              <w:rPr>
                <w:lang w:val="uk-UA" w:eastAsia="ru-RU"/>
              </w:rPr>
            </w:pPr>
          </w:p>
        </w:tc>
        <w:tc>
          <w:tcPr>
            <w:tcW w:w="1984" w:type="dxa"/>
            <w:hideMark/>
          </w:tcPr>
          <w:p w14:paraId="74006864" w14:textId="77777777" w:rsidR="00B365E4" w:rsidRPr="00880F34" w:rsidRDefault="00B365E4" w:rsidP="00DD32E9">
            <w:pPr>
              <w:pStyle w:val="a4"/>
              <w:jc w:val="center"/>
              <w:rPr>
                <w:lang w:val="uk-UA" w:eastAsia="ru-RU"/>
              </w:rPr>
            </w:pPr>
          </w:p>
        </w:tc>
      </w:tr>
      <w:tr w:rsidR="00B365E4" w:rsidRPr="00880F34" w14:paraId="16E65C00" w14:textId="77777777" w:rsidTr="00EF5193">
        <w:trPr>
          <w:trHeight w:val="405"/>
        </w:trPr>
        <w:tc>
          <w:tcPr>
            <w:tcW w:w="1985" w:type="dxa"/>
            <w:noWrap/>
            <w:hideMark/>
          </w:tcPr>
          <w:p w14:paraId="1271C251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3138467D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помічники суддів</w:t>
            </w:r>
          </w:p>
        </w:tc>
        <w:tc>
          <w:tcPr>
            <w:tcW w:w="1701" w:type="dxa"/>
            <w:hideMark/>
          </w:tcPr>
          <w:p w14:paraId="56F4F191" w14:textId="3C5229E4" w:rsidR="00B365E4" w:rsidRPr="00DD32E9" w:rsidRDefault="003B4364" w:rsidP="007F6509">
            <w:pPr>
              <w:pStyle w:val="a4"/>
              <w:jc w:val="center"/>
            </w:pPr>
            <w:r>
              <w:t>99</w:t>
            </w:r>
          </w:p>
        </w:tc>
        <w:tc>
          <w:tcPr>
            <w:tcW w:w="2126" w:type="dxa"/>
            <w:hideMark/>
          </w:tcPr>
          <w:p w14:paraId="0DE41E72" w14:textId="3C922B50" w:rsidR="00B365E4" w:rsidRPr="00880F34" w:rsidRDefault="003B4364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18575</w:t>
            </w:r>
          </w:p>
        </w:tc>
        <w:tc>
          <w:tcPr>
            <w:tcW w:w="1984" w:type="dxa"/>
            <w:hideMark/>
          </w:tcPr>
          <w:p w14:paraId="0370BBEE" w14:textId="443E5FE0" w:rsidR="00B365E4" w:rsidRPr="00880F34" w:rsidRDefault="003B4364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20</w:t>
            </w:r>
            <w:r w:rsidR="001A5F38">
              <w:rPr>
                <w:lang w:val="uk-UA" w:eastAsia="ru-RU"/>
              </w:rPr>
              <w:t>%</w:t>
            </w:r>
          </w:p>
        </w:tc>
      </w:tr>
      <w:tr w:rsidR="00B365E4" w:rsidRPr="00880F34" w14:paraId="62CE6ABA" w14:textId="77777777" w:rsidTr="00EF5193">
        <w:trPr>
          <w:trHeight w:val="389"/>
        </w:trPr>
        <w:tc>
          <w:tcPr>
            <w:tcW w:w="1985" w:type="dxa"/>
            <w:noWrap/>
            <w:hideMark/>
          </w:tcPr>
          <w:p w14:paraId="1E642ADE" w14:textId="77777777" w:rsidR="00B365E4" w:rsidRPr="00880F34" w:rsidRDefault="00B365E4" w:rsidP="00B4792F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2977" w:type="dxa"/>
            <w:hideMark/>
          </w:tcPr>
          <w:p w14:paraId="03CD4957" w14:textId="77777777" w:rsidR="00B365E4" w:rsidRPr="00713EDE" w:rsidRDefault="00B365E4" w:rsidP="00B4792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Робітники</w:t>
            </w:r>
          </w:p>
        </w:tc>
        <w:tc>
          <w:tcPr>
            <w:tcW w:w="1701" w:type="dxa"/>
            <w:hideMark/>
          </w:tcPr>
          <w:p w14:paraId="7583350A" w14:textId="63709732" w:rsidR="00B365E4" w:rsidRPr="00DD32E9" w:rsidRDefault="00406555" w:rsidP="00DD32E9">
            <w:pPr>
              <w:pStyle w:val="a4"/>
              <w:jc w:val="center"/>
            </w:pPr>
            <w:r>
              <w:t>2</w:t>
            </w:r>
            <w:r w:rsidR="003B4364">
              <w:t>2</w:t>
            </w:r>
          </w:p>
        </w:tc>
        <w:tc>
          <w:tcPr>
            <w:tcW w:w="2126" w:type="dxa"/>
            <w:hideMark/>
          </w:tcPr>
          <w:p w14:paraId="4596C7CE" w14:textId="5C85F623" w:rsidR="00B365E4" w:rsidRPr="00880F34" w:rsidRDefault="003B4364" w:rsidP="00DD32E9">
            <w:pPr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7055</w:t>
            </w:r>
          </w:p>
        </w:tc>
        <w:tc>
          <w:tcPr>
            <w:tcW w:w="1984" w:type="dxa"/>
            <w:hideMark/>
          </w:tcPr>
          <w:p w14:paraId="447BF763" w14:textId="77777777" w:rsidR="00B365E4" w:rsidRPr="00880F34" w:rsidRDefault="007827A1" w:rsidP="00DD32E9">
            <w:pPr>
              <w:pStyle w:val="a4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-</w:t>
            </w:r>
          </w:p>
        </w:tc>
      </w:tr>
    </w:tbl>
    <w:p w14:paraId="23E152A4" w14:textId="77777777" w:rsidR="0076635F" w:rsidRDefault="0076635F"/>
    <w:p w14:paraId="162C14BA" w14:textId="77777777" w:rsidR="00B577D8" w:rsidRDefault="00B577D8"/>
    <w:sectPr w:rsidR="00B577D8" w:rsidSect="002131B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5E4"/>
    <w:rsid w:val="00051B9D"/>
    <w:rsid w:val="00066C8E"/>
    <w:rsid w:val="000717B8"/>
    <w:rsid w:val="00076C1D"/>
    <w:rsid w:val="0009060E"/>
    <w:rsid w:val="000C0FE8"/>
    <w:rsid w:val="000D56AC"/>
    <w:rsid w:val="00176071"/>
    <w:rsid w:val="001917CE"/>
    <w:rsid w:val="001A5F38"/>
    <w:rsid w:val="001B7BFF"/>
    <w:rsid w:val="001D0F65"/>
    <w:rsid w:val="002131B4"/>
    <w:rsid w:val="00224F89"/>
    <w:rsid w:val="00241739"/>
    <w:rsid w:val="00254110"/>
    <w:rsid w:val="002574CB"/>
    <w:rsid w:val="002616B6"/>
    <w:rsid w:val="002720B1"/>
    <w:rsid w:val="0028496F"/>
    <w:rsid w:val="002872B8"/>
    <w:rsid w:val="00310199"/>
    <w:rsid w:val="0035777B"/>
    <w:rsid w:val="003A36FB"/>
    <w:rsid w:val="003B4364"/>
    <w:rsid w:val="003D03EA"/>
    <w:rsid w:val="003D1292"/>
    <w:rsid w:val="0040252F"/>
    <w:rsid w:val="00406555"/>
    <w:rsid w:val="00486251"/>
    <w:rsid w:val="00490484"/>
    <w:rsid w:val="004954B6"/>
    <w:rsid w:val="004C6C8C"/>
    <w:rsid w:val="004F1CB8"/>
    <w:rsid w:val="00547F5D"/>
    <w:rsid w:val="005626A1"/>
    <w:rsid w:val="005B1744"/>
    <w:rsid w:val="005F6E48"/>
    <w:rsid w:val="00612F3A"/>
    <w:rsid w:val="00690028"/>
    <w:rsid w:val="006F2683"/>
    <w:rsid w:val="007556E8"/>
    <w:rsid w:val="0076635F"/>
    <w:rsid w:val="007827A1"/>
    <w:rsid w:val="007D2F32"/>
    <w:rsid w:val="007F3282"/>
    <w:rsid w:val="007F6509"/>
    <w:rsid w:val="008071F0"/>
    <w:rsid w:val="008133F7"/>
    <w:rsid w:val="00823DB6"/>
    <w:rsid w:val="008723C9"/>
    <w:rsid w:val="008829CF"/>
    <w:rsid w:val="008C3A91"/>
    <w:rsid w:val="008C7946"/>
    <w:rsid w:val="00936811"/>
    <w:rsid w:val="00947766"/>
    <w:rsid w:val="0096292F"/>
    <w:rsid w:val="009A0F57"/>
    <w:rsid w:val="009E38DA"/>
    <w:rsid w:val="009F4F19"/>
    <w:rsid w:val="00A14575"/>
    <w:rsid w:val="00A340F2"/>
    <w:rsid w:val="00A61465"/>
    <w:rsid w:val="00A641B9"/>
    <w:rsid w:val="00AB1922"/>
    <w:rsid w:val="00AE48A3"/>
    <w:rsid w:val="00B365E4"/>
    <w:rsid w:val="00B50CA5"/>
    <w:rsid w:val="00B511EB"/>
    <w:rsid w:val="00B577D8"/>
    <w:rsid w:val="00B63216"/>
    <w:rsid w:val="00B6455B"/>
    <w:rsid w:val="00BC0114"/>
    <w:rsid w:val="00BC46A7"/>
    <w:rsid w:val="00BD7711"/>
    <w:rsid w:val="00BE4A9A"/>
    <w:rsid w:val="00C1293A"/>
    <w:rsid w:val="00C33853"/>
    <w:rsid w:val="00C468DC"/>
    <w:rsid w:val="00C92479"/>
    <w:rsid w:val="00CC4581"/>
    <w:rsid w:val="00CF00D4"/>
    <w:rsid w:val="00CF4530"/>
    <w:rsid w:val="00D041A7"/>
    <w:rsid w:val="00D239FA"/>
    <w:rsid w:val="00D71057"/>
    <w:rsid w:val="00DB02D2"/>
    <w:rsid w:val="00DC6B55"/>
    <w:rsid w:val="00DD32E9"/>
    <w:rsid w:val="00DE272B"/>
    <w:rsid w:val="00DF75A4"/>
    <w:rsid w:val="00E77537"/>
    <w:rsid w:val="00E84494"/>
    <w:rsid w:val="00E87B1F"/>
    <w:rsid w:val="00EA4CD6"/>
    <w:rsid w:val="00EE6DF3"/>
    <w:rsid w:val="00EF5193"/>
    <w:rsid w:val="00F325E0"/>
    <w:rsid w:val="00F96D86"/>
    <w:rsid w:val="00FD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1DAD0"/>
  <w15:docId w15:val="{D7ED6D83-7A5F-416F-8538-1382085D7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3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65E4"/>
    <w:pPr>
      <w:spacing w:after="0" w:line="240" w:lineRule="auto"/>
    </w:pPr>
    <w:rPr>
      <w:rFonts w:eastAsiaTheme="minorHAnsi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DD32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949</Words>
  <Characters>542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Користувач Windows</cp:lastModifiedBy>
  <cp:revision>9</cp:revision>
  <cp:lastPrinted>2024-05-09T11:33:00Z</cp:lastPrinted>
  <dcterms:created xsi:type="dcterms:W3CDTF">2025-02-12T12:51:00Z</dcterms:created>
  <dcterms:modified xsi:type="dcterms:W3CDTF">2025-02-12T13:01:00Z</dcterms:modified>
</cp:coreProperties>
</file>