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EAE6" w14:textId="74CDE02B" w:rsidR="00F23C9A" w:rsidRPr="009A4BA5" w:rsidRDefault="0030614B" w:rsidP="00F23C9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A4B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r w:rsidR="00F23C9A" w:rsidRPr="009A4B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Додаток </w:t>
      </w:r>
      <w:r w:rsidR="00F23C9A"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</w:t>
      </w:r>
    </w:p>
    <w:p w14:paraId="68D41E58" w14:textId="5E090261" w:rsidR="00F23C9A" w:rsidRPr="009A4BA5" w:rsidRDefault="00F23C9A" w:rsidP="00F23C9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 w:rsidR="004643BE"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</w:t>
      </w:r>
      <w:r w:rsidR="007345C5"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</w:t>
      </w:r>
      <w:r w:rsidR="004643BE"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від </w:t>
      </w:r>
      <w:r w:rsidR="00B477D1">
        <w:rPr>
          <w:rFonts w:ascii="Times New Roman" w:eastAsia="Calibri" w:hAnsi="Times New Roman" w:cs="Times New Roman"/>
          <w:sz w:val="24"/>
          <w:szCs w:val="24"/>
          <w:lang w:val="uk-UA"/>
        </w:rPr>
        <w:t>31.03.2025</w:t>
      </w:r>
      <w:r w:rsidR="004643BE"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 w:rsidR="004643BE" w:rsidRPr="009A4BA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477D1">
        <w:rPr>
          <w:rFonts w:ascii="Times New Roman" w:eastAsia="Calibri" w:hAnsi="Times New Roman" w:cs="Times New Roman"/>
          <w:sz w:val="24"/>
          <w:szCs w:val="24"/>
          <w:lang w:val="uk-UA"/>
        </w:rPr>
        <w:t>117</w:t>
      </w:r>
    </w:p>
    <w:tbl>
      <w:tblPr>
        <w:tblStyle w:val="ae"/>
        <w:tblW w:w="10935" w:type="dxa"/>
        <w:tblInd w:w="-1026" w:type="dxa"/>
        <w:tblLook w:val="04A0" w:firstRow="1" w:lastRow="0" w:firstColumn="1" w:lastColumn="0" w:noHBand="0" w:noVBand="1"/>
      </w:tblPr>
      <w:tblGrid>
        <w:gridCol w:w="2127"/>
        <w:gridCol w:w="3119"/>
        <w:gridCol w:w="1701"/>
        <w:gridCol w:w="2126"/>
        <w:gridCol w:w="1862"/>
      </w:tblGrid>
      <w:tr w:rsidR="00F23C9A" w:rsidRPr="007514CB" w14:paraId="1CB9BD96" w14:textId="77777777" w:rsidTr="00AF3062">
        <w:trPr>
          <w:trHeight w:val="657"/>
        </w:trPr>
        <w:tc>
          <w:tcPr>
            <w:tcW w:w="10935" w:type="dxa"/>
            <w:gridSpan w:val="5"/>
            <w:hideMark/>
          </w:tcPr>
          <w:p w14:paraId="07D1A02B" w14:textId="7FFF406F" w:rsidR="004524FE" w:rsidRDefault="00F23C9A" w:rsidP="004524FE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983C49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>за</w:t>
            </w:r>
            <w:r w:rsidR="00983C49"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633B1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>липень</w:t>
            </w:r>
          </w:p>
          <w:p w14:paraId="2C9CF6ED" w14:textId="5CE0E35F" w:rsidR="00F23C9A" w:rsidRPr="0057310C" w:rsidRDefault="00983C49" w:rsidP="0057310C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251A21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>6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 xml:space="preserve">   року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>Господарського суду Харківської області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u w:val="single"/>
                <w:lang w:val="uk-UA" w:eastAsia="ru-RU"/>
              </w:rPr>
              <w:t xml:space="preserve">  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згідно з інформацією </w:t>
            </w:r>
            <w:r w:rsidR="003A2D63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про 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фактичн</w:t>
            </w:r>
            <w:r w:rsidR="003A2D63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 w:rsidR="003A2D63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F23C9A" w:rsidRPr="009A4BA5" w14:paraId="5A24C5F3" w14:textId="77777777" w:rsidTr="00AF3062">
        <w:trPr>
          <w:trHeight w:val="509"/>
        </w:trPr>
        <w:tc>
          <w:tcPr>
            <w:tcW w:w="2127" w:type="dxa"/>
            <w:vMerge w:val="restart"/>
            <w:hideMark/>
          </w:tcPr>
          <w:p w14:paraId="1CAAF504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658665E7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4F59ED41" w14:textId="48C2DCDE" w:rsidR="007514CB" w:rsidRPr="007514CB" w:rsidRDefault="00F23C9A" w:rsidP="007514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</w:t>
            </w:r>
            <w:r w:rsidR="007514CB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633B13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val="uk-UA" w:eastAsia="ru-RU"/>
              </w:rPr>
              <w:t>липень</w:t>
            </w:r>
          </w:p>
          <w:p w14:paraId="26C025AC" w14:textId="4D899710" w:rsidR="000F31A8" w:rsidRPr="009A4BA5" w:rsidRDefault="008F35FB" w:rsidP="0097144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val="uk-UA" w:eastAsia="ru-RU"/>
              </w:rPr>
              <w:t>202</w:t>
            </w:r>
            <w:r w:rsidR="00251A21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val="uk-UA" w:eastAsia="ru-RU"/>
              </w:rPr>
              <w:t>6</w:t>
            </w:r>
            <w:r w:rsidR="003A2D63" w:rsidRPr="009A4BA5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F23C9A" w:rsidRPr="009A4BA5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val="uk-UA" w:eastAsia="ru-RU"/>
              </w:rPr>
              <w:t>р</w:t>
            </w:r>
            <w:r w:rsidR="00971441"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="000F31A8"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,</w:t>
            </w:r>
          </w:p>
          <w:p w14:paraId="70004BBF" w14:textId="7815F9C6" w:rsidR="00F23C9A" w:rsidRPr="009A4BA5" w:rsidRDefault="00F23C9A" w:rsidP="0097144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(одиниць)</w:t>
            </w:r>
          </w:p>
        </w:tc>
        <w:tc>
          <w:tcPr>
            <w:tcW w:w="2126" w:type="dxa"/>
            <w:vMerge w:val="restart"/>
            <w:hideMark/>
          </w:tcPr>
          <w:p w14:paraId="69506857" w14:textId="77777777" w:rsidR="000F31A8" w:rsidRPr="009A4BA5" w:rsidRDefault="00F23C9A" w:rsidP="00971441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</w:t>
            </w:r>
            <w:r w:rsidR="00F026B5"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(грн)</w:t>
            </w: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</w:p>
          <w:p w14:paraId="7942C149" w14:textId="54225F95" w:rsidR="00A44322" w:rsidRPr="009A4BA5" w:rsidRDefault="00F23C9A" w:rsidP="00971441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</w:pPr>
            <w:r w:rsidRPr="00AD5591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>за</w:t>
            </w:r>
            <w:r w:rsidR="00A44322" w:rsidRPr="00AD5591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9C73D7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633B1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>липень</w:t>
            </w:r>
            <w:r w:rsidR="00423F39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A44322"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>202</w:t>
            </w:r>
            <w:r w:rsidR="00251A21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>6</w:t>
            </w:r>
            <w:r w:rsidR="00A44322"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>р.</w:t>
            </w:r>
          </w:p>
          <w:p w14:paraId="5666CFC1" w14:textId="1583C165" w:rsidR="00F23C9A" w:rsidRPr="009A4BA5" w:rsidRDefault="00F23C9A" w:rsidP="00971441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</w:t>
            </w:r>
          </w:p>
        </w:tc>
        <w:tc>
          <w:tcPr>
            <w:tcW w:w="1862" w:type="dxa"/>
            <w:vMerge w:val="restart"/>
            <w:hideMark/>
          </w:tcPr>
          <w:p w14:paraId="7E1C191C" w14:textId="77777777" w:rsidR="000F31A8" w:rsidRPr="009A4BA5" w:rsidRDefault="00F23C9A" w:rsidP="00971441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 w:rsidR="00E07198"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9A4B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стимулюючих виплат </w:t>
            </w:r>
          </w:p>
          <w:p w14:paraId="413CF236" w14:textId="5E0F5244" w:rsidR="00F23C9A" w:rsidRPr="009A4BA5" w:rsidRDefault="00F23C9A" w:rsidP="00AD5591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423F39">
              <w:rPr>
                <w:rFonts w:ascii="Times New Roman" w:eastAsia="Times New Roman" w:hAnsi="Times New Roman" w:cs="Times New Roman"/>
                <w:bCs/>
                <w:color w:val="0000FF"/>
                <w:sz w:val="18"/>
                <w:szCs w:val="18"/>
                <w:lang w:val="uk-UA" w:eastAsia="ru-RU"/>
              </w:rPr>
              <w:t>за</w:t>
            </w:r>
            <w:r w:rsidR="00F026B5" w:rsidRPr="00423F39">
              <w:rPr>
                <w:rFonts w:ascii="Times New Roman" w:eastAsia="Times New Roman" w:hAnsi="Times New Roman" w:cs="Times New Roman"/>
                <w:bCs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F026B5" w:rsidRPr="00423F39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 xml:space="preserve"> </w:t>
            </w:r>
            <w:r w:rsidR="00633B1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>липень</w:t>
            </w:r>
            <w:r w:rsidR="00F026B5" w:rsidRPr="00423F39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 xml:space="preserve">  202</w:t>
            </w:r>
            <w:r w:rsidR="00251A21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>6</w:t>
            </w:r>
            <w:r w:rsidR="00F026B5" w:rsidRPr="009A4BA5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F23C9A" w:rsidRPr="009A4BA5" w14:paraId="2F411A58" w14:textId="77777777" w:rsidTr="00AF3062">
        <w:trPr>
          <w:trHeight w:val="509"/>
        </w:trPr>
        <w:tc>
          <w:tcPr>
            <w:tcW w:w="2127" w:type="dxa"/>
            <w:vMerge/>
            <w:hideMark/>
          </w:tcPr>
          <w:p w14:paraId="4FCAEE4B" w14:textId="3471F35A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3724861E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F3A02B2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3F861951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62" w:type="dxa"/>
            <w:vMerge/>
            <w:hideMark/>
          </w:tcPr>
          <w:p w14:paraId="16860A2D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9A4BA5" w14:paraId="6DFB7507" w14:textId="77777777" w:rsidTr="00AF3062">
        <w:trPr>
          <w:trHeight w:val="533"/>
        </w:trPr>
        <w:tc>
          <w:tcPr>
            <w:tcW w:w="2127" w:type="dxa"/>
            <w:vMerge/>
            <w:hideMark/>
          </w:tcPr>
          <w:p w14:paraId="6F9C6C12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5EEAE107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73C7B85C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4FF89410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62" w:type="dxa"/>
            <w:vMerge/>
            <w:hideMark/>
          </w:tcPr>
          <w:p w14:paraId="0E55005C" w14:textId="77777777" w:rsidR="00F23C9A" w:rsidRPr="009A4BA5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5F7C66" w:rsidRPr="009A4BA5" w14:paraId="75792201" w14:textId="77777777" w:rsidTr="00AF3062">
        <w:trPr>
          <w:trHeight w:val="272"/>
        </w:trPr>
        <w:tc>
          <w:tcPr>
            <w:tcW w:w="2127" w:type="dxa"/>
            <w:vMerge w:val="restart"/>
            <w:hideMark/>
          </w:tcPr>
          <w:p w14:paraId="22841785" w14:textId="504C1E61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16D05B95" w14:textId="25844B98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2562990" w14:textId="5F54C8D4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E854943" w14:textId="52A95936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A5861E9" w14:textId="45D0518C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BB107ED" w14:textId="63D53509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189F899" w14:textId="0560778F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512D5D5" w14:textId="60D761E5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EA21477" w14:textId="41D369D4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AF7C2AA" w14:textId="668FC979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DF3DEC2" w14:textId="35311088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FB57AA3" w14:textId="365408A0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6AC797B" w14:textId="77777777" w:rsidR="007345C5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Господарський</w:t>
            </w:r>
          </w:p>
          <w:p w14:paraId="1D843107" w14:textId="157F6A2B" w:rsidR="007345C5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суд</w:t>
            </w:r>
          </w:p>
          <w:p w14:paraId="2324D868" w14:textId="5418B4BC" w:rsidR="007345C5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Харківської</w:t>
            </w:r>
          </w:p>
          <w:p w14:paraId="502EA7F7" w14:textId="578ED4BD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області</w:t>
            </w:r>
          </w:p>
          <w:p w14:paraId="32D89925" w14:textId="77777777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8EE8606" w14:textId="42CBC10E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2C582CE" w14:textId="2968A735" w:rsidR="005F7C66" w:rsidRPr="009A4BA5" w:rsidRDefault="005F7C66" w:rsidP="007345C5">
            <w:pPr>
              <w:overflowPunct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4E37FD04" w14:textId="77777777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</w:tcPr>
          <w:p w14:paraId="54F256AC" w14:textId="0055159A" w:rsidR="005F7C66" w:rsidRPr="009A4BA5" w:rsidRDefault="003D30A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1</w:t>
            </w:r>
            <w:r w:rsidR="00F97CB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39</w:t>
            </w:r>
          </w:p>
        </w:tc>
        <w:tc>
          <w:tcPr>
            <w:tcW w:w="2126" w:type="dxa"/>
          </w:tcPr>
          <w:p w14:paraId="6FF3E49D" w14:textId="4F49A78F" w:rsidR="005F7C66" w:rsidRPr="009A4BA5" w:rsidRDefault="00BB015E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</w:t>
            </w:r>
            <w:r w:rsidR="00475F8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  <w:r w:rsidR="007B6A7E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3 344,70</w:t>
            </w:r>
          </w:p>
        </w:tc>
        <w:tc>
          <w:tcPr>
            <w:tcW w:w="1862" w:type="dxa"/>
          </w:tcPr>
          <w:p w14:paraId="7A965CF5" w14:textId="39C91832" w:rsidR="00173A2E" w:rsidRPr="009A4BA5" w:rsidRDefault="00BB015E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</w:t>
            </w:r>
            <w:r w:rsidR="00364078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</w:t>
            </w:r>
          </w:p>
        </w:tc>
      </w:tr>
      <w:tr w:rsidR="005F7C66" w:rsidRPr="009A4BA5" w14:paraId="35898019" w14:textId="77777777" w:rsidTr="00AF3062">
        <w:trPr>
          <w:trHeight w:val="213"/>
        </w:trPr>
        <w:tc>
          <w:tcPr>
            <w:tcW w:w="2127" w:type="dxa"/>
            <w:vMerge/>
            <w:noWrap/>
            <w:hideMark/>
          </w:tcPr>
          <w:p w14:paraId="431A7C12" w14:textId="0CCCA935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A16942E" w14:textId="77777777" w:rsidR="005F7C66" w:rsidRPr="009A4BA5" w:rsidRDefault="005F7C66" w:rsidP="0006381C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</w:p>
        </w:tc>
        <w:tc>
          <w:tcPr>
            <w:tcW w:w="1701" w:type="dxa"/>
          </w:tcPr>
          <w:p w14:paraId="7F3F9A26" w14:textId="1E3ED522" w:rsidR="005F7C66" w:rsidRPr="009A4BA5" w:rsidRDefault="005F7C6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4609A428" w14:textId="6B832CC0" w:rsidR="005F7C66" w:rsidRPr="009A4BA5" w:rsidRDefault="005F7C6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62" w:type="dxa"/>
            <w:noWrap/>
          </w:tcPr>
          <w:p w14:paraId="7AEB7236" w14:textId="2258B2D2" w:rsidR="005F7C66" w:rsidRPr="009A4BA5" w:rsidRDefault="005F7C6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5F7C66" w:rsidRPr="009A4BA5" w14:paraId="4FD71C7F" w14:textId="77777777" w:rsidTr="00AF3062">
        <w:trPr>
          <w:trHeight w:val="500"/>
        </w:trPr>
        <w:tc>
          <w:tcPr>
            <w:tcW w:w="2127" w:type="dxa"/>
            <w:vMerge/>
            <w:noWrap/>
            <w:hideMark/>
          </w:tcPr>
          <w:p w14:paraId="770409EF" w14:textId="2BBB106A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70FE0145" w14:textId="77777777" w:rsidR="005F7C66" w:rsidRPr="009A4BA5" w:rsidRDefault="005F7C66" w:rsidP="00FB606D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</w:tcPr>
          <w:p w14:paraId="5B83A030" w14:textId="3771E9D4" w:rsidR="005F7C66" w:rsidRPr="009A4BA5" w:rsidRDefault="003D30A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</w:t>
            </w:r>
            <w:r w:rsidR="00F3175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63A52F78" w14:textId="75198CD2" w:rsidR="00A47A66" w:rsidRPr="009A4BA5" w:rsidRDefault="00566343" w:rsidP="000137F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</w:t>
            </w:r>
            <w:r w:rsidR="008561C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FC6D0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78</w:t>
            </w:r>
            <w:r w:rsidR="00BF59F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FC6D0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772</w:t>
            </w:r>
            <w:r w:rsidR="00BF59F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,</w:t>
            </w:r>
            <w:r w:rsidR="00FC6D0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88</w:t>
            </w:r>
            <w:r w:rsidR="000C24A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</w:p>
        </w:tc>
        <w:tc>
          <w:tcPr>
            <w:tcW w:w="1862" w:type="dxa"/>
          </w:tcPr>
          <w:p w14:paraId="531B0D39" w14:textId="724BC809" w:rsidR="005F7C66" w:rsidRPr="009A4BA5" w:rsidRDefault="00566343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</w:t>
            </w:r>
            <w:r w:rsidR="008121A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8561C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</w:p>
        </w:tc>
      </w:tr>
      <w:tr w:rsidR="005F7C66" w:rsidRPr="009A4BA5" w14:paraId="6E7028C1" w14:textId="77777777" w:rsidTr="00AF3062">
        <w:trPr>
          <w:trHeight w:val="615"/>
        </w:trPr>
        <w:tc>
          <w:tcPr>
            <w:tcW w:w="2127" w:type="dxa"/>
            <w:vMerge/>
            <w:noWrap/>
            <w:hideMark/>
          </w:tcPr>
          <w:p w14:paraId="0A6D1758" w14:textId="28590103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16255154" w14:textId="77777777" w:rsidR="005F7C66" w:rsidRPr="009A4BA5" w:rsidRDefault="005F7C66" w:rsidP="00D475E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</w:tcPr>
          <w:p w14:paraId="30ADCC7F" w14:textId="2DBD8894" w:rsidR="005F7C66" w:rsidRPr="009A4BA5" w:rsidRDefault="003D30A6" w:rsidP="001F3202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1</w:t>
            </w:r>
            <w:r w:rsidR="0076340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168AFAD5" w14:textId="62A5458F" w:rsidR="005F7C66" w:rsidRPr="009A4BA5" w:rsidRDefault="00B308CA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</w:t>
            </w:r>
            <w:r w:rsidR="0054057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  <w:r w:rsidR="0023528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3528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457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,</w:t>
            </w:r>
            <w:r w:rsidR="0023528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</w:p>
        </w:tc>
        <w:tc>
          <w:tcPr>
            <w:tcW w:w="1862" w:type="dxa"/>
          </w:tcPr>
          <w:p w14:paraId="6CC576EC" w14:textId="0C24F1F4" w:rsidR="005F7C66" w:rsidRPr="009A4BA5" w:rsidRDefault="00B308CA" w:rsidP="00B308C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</w:t>
            </w:r>
            <w:r w:rsidR="00FE1A09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8121A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5F7C66" w:rsidRPr="009A4BA5" w14:paraId="4375B54A" w14:textId="77777777" w:rsidTr="00AF3062">
        <w:trPr>
          <w:trHeight w:val="930"/>
        </w:trPr>
        <w:tc>
          <w:tcPr>
            <w:tcW w:w="2127" w:type="dxa"/>
            <w:vMerge/>
            <w:noWrap/>
            <w:hideMark/>
          </w:tcPr>
          <w:p w14:paraId="5FD8590A" w14:textId="73AF49B1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09DCC840" w14:textId="77777777" w:rsidR="005F7C66" w:rsidRPr="009A4BA5" w:rsidRDefault="005F7C66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</w:tcPr>
          <w:p w14:paraId="75FAFD23" w14:textId="36845A0B" w:rsidR="00A44322" w:rsidRPr="009A4BA5" w:rsidRDefault="00F2341E" w:rsidP="001F3202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0</w:t>
            </w:r>
          </w:p>
        </w:tc>
        <w:tc>
          <w:tcPr>
            <w:tcW w:w="2126" w:type="dxa"/>
          </w:tcPr>
          <w:p w14:paraId="38CE2944" w14:textId="4D8CCAF1" w:rsidR="005F7C66" w:rsidRPr="009A4BA5" w:rsidRDefault="002C0B17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  0,00</w:t>
            </w:r>
          </w:p>
        </w:tc>
        <w:tc>
          <w:tcPr>
            <w:tcW w:w="1862" w:type="dxa"/>
          </w:tcPr>
          <w:p w14:paraId="5811F1CA" w14:textId="436F373E" w:rsidR="005F7C66" w:rsidRPr="009A4BA5" w:rsidRDefault="002C0B17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0</w:t>
            </w:r>
          </w:p>
        </w:tc>
      </w:tr>
      <w:tr w:rsidR="005F7C66" w:rsidRPr="009A4BA5" w14:paraId="70AAFC80" w14:textId="77777777" w:rsidTr="00AF3062">
        <w:trPr>
          <w:trHeight w:val="540"/>
        </w:trPr>
        <w:tc>
          <w:tcPr>
            <w:tcW w:w="2127" w:type="dxa"/>
            <w:vMerge/>
            <w:noWrap/>
            <w:hideMark/>
          </w:tcPr>
          <w:p w14:paraId="15B8A8BC" w14:textId="55B14AB0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82DE765" w14:textId="5D52E489" w:rsidR="005F7C66" w:rsidRPr="009A4BA5" w:rsidRDefault="005F7C66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701" w:type="dxa"/>
          </w:tcPr>
          <w:p w14:paraId="44130940" w14:textId="12701D22" w:rsidR="005F7C66" w:rsidRPr="009A4BA5" w:rsidRDefault="00D74014" w:rsidP="001F3202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</w:t>
            </w:r>
            <w:r w:rsidR="00DC169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EA20D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</w:t>
            </w:r>
          </w:p>
        </w:tc>
        <w:tc>
          <w:tcPr>
            <w:tcW w:w="2126" w:type="dxa"/>
          </w:tcPr>
          <w:p w14:paraId="2956A3E2" w14:textId="41811E41" w:rsidR="005F7C66" w:rsidRPr="009A4BA5" w:rsidRDefault="00FD3C4A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</w:t>
            </w:r>
            <w:r w:rsidR="00F23449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50 865,76</w:t>
            </w:r>
          </w:p>
        </w:tc>
        <w:tc>
          <w:tcPr>
            <w:tcW w:w="1862" w:type="dxa"/>
          </w:tcPr>
          <w:p w14:paraId="7BD9E173" w14:textId="56EC60DE" w:rsidR="005F7C66" w:rsidRPr="009A4BA5" w:rsidRDefault="00BD656E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</w:t>
            </w:r>
            <w:r w:rsidR="002C0B1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5F7C66" w:rsidRPr="009A4BA5" w14:paraId="0201C0FC" w14:textId="77777777" w:rsidTr="00AF3062">
        <w:trPr>
          <w:trHeight w:val="300"/>
        </w:trPr>
        <w:tc>
          <w:tcPr>
            <w:tcW w:w="2127" w:type="dxa"/>
            <w:vMerge/>
            <w:noWrap/>
            <w:hideMark/>
          </w:tcPr>
          <w:p w14:paraId="6AA5A0ED" w14:textId="7C93E9A4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F1B899F" w14:textId="03C4FD4A" w:rsidR="005F7C66" w:rsidRPr="009A4BA5" w:rsidRDefault="005F7C66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D538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701" w:type="dxa"/>
          </w:tcPr>
          <w:p w14:paraId="0E7B9DB0" w14:textId="6376FBA5" w:rsidR="00A44322" w:rsidRPr="009B31F3" w:rsidRDefault="009B31F3" w:rsidP="009B31F3">
            <w:pP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B31F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</w:t>
            </w:r>
            <w:r w:rsidR="00D7401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</w:t>
            </w:r>
            <w:r w:rsidRPr="009B31F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926A8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  <w:tc>
          <w:tcPr>
            <w:tcW w:w="2126" w:type="dxa"/>
          </w:tcPr>
          <w:p w14:paraId="375D2568" w14:textId="32F6784F" w:rsidR="005F7C66" w:rsidRPr="009A4BA5" w:rsidRDefault="009670E1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</w:t>
            </w:r>
            <w:r w:rsidR="00926A8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46 382,59</w:t>
            </w:r>
          </w:p>
        </w:tc>
        <w:tc>
          <w:tcPr>
            <w:tcW w:w="1862" w:type="dxa"/>
          </w:tcPr>
          <w:p w14:paraId="0B70D0AA" w14:textId="37BA3CD7" w:rsidR="005F7C66" w:rsidRPr="009A4BA5" w:rsidRDefault="009670E1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</w:t>
            </w:r>
            <w:r w:rsidR="0081784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5F7C66" w:rsidRPr="009A4BA5" w14:paraId="667CF913" w14:textId="77777777" w:rsidTr="00AF3062">
        <w:trPr>
          <w:trHeight w:val="315"/>
        </w:trPr>
        <w:tc>
          <w:tcPr>
            <w:tcW w:w="2127" w:type="dxa"/>
            <w:vMerge/>
            <w:noWrap/>
            <w:hideMark/>
          </w:tcPr>
          <w:p w14:paraId="18553201" w14:textId="4F10731E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176C1B86" w14:textId="77777777" w:rsidR="005F7C66" w:rsidRPr="009A4BA5" w:rsidRDefault="005F7C66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</w:tcPr>
          <w:p w14:paraId="29688EEA" w14:textId="5AA12212" w:rsidR="005F7C66" w:rsidRPr="009A4BA5" w:rsidRDefault="005F7C6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2B3F796E" w14:textId="72A50565" w:rsidR="005F7C66" w:rsidRPr="009A4BA5" w:rsidRDefault="005F7C6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62" w:type="dxa"/>
          </w:tcPr>
          <w:p w14:paraId="3D22434F" w14:textId="3FCCF35F" w:rsidR="005F7C66" w:rsidRPr="009A4BA5" w:rsidRDefault="005F7C66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5F7C66" w:rsidRPr="009A4BA5" w14:paraId="5C3606E9" w14:textId="77777777" w:rsidTr="00AF3062">
        <w:trPr>
          <w:trHeight w:val="300"/>
        </w:trPr>
        <w:tc>
          <w:tcPr>
            <w:tcW w:w="2127" w:type="dxa"/>
            <w:vMerge/>
            <w:noWrap/>
            <w:hideMark/>
          </w:tcPr>
          <w:p w14:paraId="636C43C3" w14:textId="05472F66" w:rsidR="005F7C66" w:rsidRPr="009A4BA5" w:rsidRDefault="005F7C66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4B708554" w14:textId="77777777" w:rsidR="005F7C66" w:rsidRPr="009A4BA5" w:rsidRDefault="005F7C66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</w:tcPr>
          <w:p w14:paraId="36B7BA2A" w14:textId="4470B562" w:rsidR="005F7C66" w:rsidRPr="009A4BA5" w:rsidRDefault="009B31F3" w:rsidP="001F3202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</w:t>
            </w:r>
            <w:r w:rsidR="00D7401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</w:t>
            </w:r>
            <w:r w:rsidR="00DC169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926A8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</w:tcPr>
          <w:p w14:paraId="416D9E25" w14:textId="0BD0CCBD" w:rsidR="005F7C66" w:rsidRPr="009A4BA5" w:rsidRDefault="005C470F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</w:t>
            </w:r>
            <w:r w:rsidR="00926A8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  <w:r w:rsidR="00EA20D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</w:t>
            </w:r>
            <w:r w:rsidR="00926A8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334,93</w:t>
            </w:r>
          </w:p>
        </w:tc>
        <w:tc>
          <w:tcPr>
            <w:tcW w:w="1862" w:type="dxa"/>
          </w:tcPr>
          <w:p w14:paraId="2558D6D2" w14:textId="0A609C8D" w:rsidR="00173A2E" w:rsidRPr="009A4BA5" w:rsidRDefault="00ED5C83" w:rsidP="001F320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944B0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</w:p>
        </w:tc>
      </w:tr>
      <w:tr w:rsidR="00C8785B" w:rsidRPr="009A4BA5" w14:paraId="24621879" w14:textId="77777777" w:rsidTr="00AF3062">
        <w:trPr>
          <w:trHeight w:val="570"/>
        </w:trPr>
        <w:tc>
          <w:tcPr>
            <w:tcW w:w="2127" w:type="dxa"/>
            <w:vMerge/>
            <w:noWrap/>
            <w:hideMark/>
          </w:tcPr>
          <w:p w14:paraId="1FB40392" w14:textId="69CCC18D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57F9B33B" w14:textId="66277F4C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Спеціаліст, </w:t>
            </w:r>
            <w:r w:rsidRPr="00D538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судовий розпорядник</w:t>
            </w: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, секретар суду, консультант</w:t>
            </w:r>
          </w:p>
        </w:tc>
        <w:tc>
          <w:tcPr>
            <w:tcW w:w="1701" w:type="dxa"/>
          </w:tcPr>
          <w:p w14:paraId="215DCB4E" w14:textId="465B85EB" w:rsidR="00C8785B" w:rsidRPr="009A4BA5" w:rsidRDefault="00C8785B" w:rsidP="00C8785B">
            <w:pPr>
              <w:tabs>
                <w:tab w:val="center" w:pos="317"/>
                <w:tab w:val="left" w:pos="720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</w:t>
            </w:r>
            <w:r w:rsidR="00DC169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264D4641" w14:textId="6A8F22B9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</w:t>
            </w:r>
            <w:r w:rsidR="00F97CB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40 225,45</w:t>
            </w:r>
          </w:p>
        </w:tc>
        <w:tc>
          <w:tcPr>
            <w:tcW w:w="1862" w:type="dxa"/>
          </w:tcPr>
          <w:p w14:paraId="7D8CFA0F" w14:textId="03FF8D06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852E9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</w:t>
            </w:r>
          </w:p>
        </w:tc>
      </w:tr>
      <w:tr w:rsidR="00C8785B" w:rsidRPr="009A4BA5" w14:paraId="66F4AF50" w14:textId="77777777" w:rsidTr="00AF3062">
        <w:trPr>
          <w:trHeight w:val="315"/>
        </w:trPr>
        <w:tc>
          <w:tcPr>
            <w:tcW w:w="2127" w:type="dxa"/>
            <w:vMerge/>
            <w:noWrap/>
            <w:hideMark/>
          </w:tcPr>
          <w:p w14:paraId="625199B8" w14:textId="7D70B2C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F8317C9" w14:textId="7777777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</w:tcPr>
          <w:p w14:paraId="13346219" w14:textId="67161FBA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5BA41818" w14:textId="56CC16DC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62" w:type="dxa"/>
          </w:tcPr>
          <w:p w14:paraId="413D47B5" w14:textId="6E95CC29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C8785B" w:rsidRPr="009A4BA5" w14:paraId="51688F5F" w14:textId="77777777" w:rsidTr="00AF3062">
        <w:trPr>
          <w:trHeight w:val="337"/>
        </w:trPr>
        <w:tc>
          <w:tcPr>
            <w:tcW w:w="2127" w:type="dxa"/>
            <w:vMerge/>
            <w:noWrap/>
            <w:hideMark/>
          </w:tcPr>
          <w:p w14:paraId="53F6719E" w14:textId="60708ECE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3071A745" w14:textId="7777777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</w:tcPr>
          <w:p w14:paraId="132AD8FC" w14:textId="61B46391" w:rsidR="00C8785B" w:rsidRPr="009A4BA5" w:rsidRDefault="00C8785B" w:rsidP="00C8785B">
            <w:pPr>
              <w:tabs>
                <w:tab w:val="center" w:pos="317"/>
                <w:tab w:val="left" w:pos="73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3</w:t>
            </w:r>
          </w:p>
        </w:tc>
        <w:tc>
          <w:tcPr>
            <w:tcW w:w="2126" w:type="dxa"/>
          </w:tcPr>
          <w:p w14:paraId="6DD309FF" w14:textId="193DAB11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</w:t>
            </w:r>
            <w:r w:rsidR="00F97CB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40 225,45</w:t>
            </w:r>
          </w:p>
        </w:tc>
        <w:tc>
          <w:tcPr>
            <w:tcW w:w="1862" w:type="dxa"/>
          </w:tcPr>
          <w:p w14:paraId="54335C4B" w14:textId="75128E22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</w:t>
            </w:r>
            <w:r w:rsidR="00AF306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852E9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</w:t>
            </w:r>
          </w:p>
        </w:tc>
      </w:tr>
      <w:tr w:rsidR="00C8785B" w:rsidRPr="001F3202" w14:paraId="0542CEBB" w14:textId="77777777" w:rsidTr="00AF3062">
        <w:trPr>
          <w:trHeight w:val="569"/>
        </w:trPr>
        <w:tc>
          <w:tcPr>
            <w:tcW w:w="2127" w:type="dxa"/>
            <w:vMerge/>
            <w:noWrap/>
            <w:hideMark/>
          </w:tcPr>
          <w:p w14:paraId="33511F75" w14:textId="387E2EDF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4A308D37" w14:textId="7777777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</w:tcPr>
          <w:p w14:paraId="43A65C49" w14:textId="606509CB" w:rsidR="00C8785B" w:rsidRPr="009A4BA5" w:rsidRDefault="00C8785B" w:rsidP="00C8785B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2</w:t>
            </w:r>
            <w:r w:rsidR="00AE4BF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  <w:tc>
          <w:tcPr>
            <w:tcW w:w="2126" w:type="dxa"/>
          </w:tcPr>
          <w:p w14:paraId="602F262C" w14:textId="68A4F7FA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</w:t>
            </w:r>
            <w:r w:rsidR="00AE4BF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41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AE4BF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947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,</w:t>
            </w:r>
            <w:r w:rsidR="00AE4BF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  <w:tc>
          <w:tcPr>
            <w:tcW w:w="1862" w:type="dxa"/>
          </w:tcPr>
          <w:p w14:paraId="0BD85508" w14:textId="1B22E59D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</w:t>
            </w:r>
            <w:r w:rsidR="00C9685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7146C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</w:t>
            </w:r>
            <w:r w:rsidR="007B57C8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</w:tr>
      <w:tr w:rsidR="00C8785B" w:rsidRPr="009A4BA5" w14:paraId="40800028" w14:textId="77777777" w:rsidTr="00AF3062">
        <w:trPr>
          <w:trHeight w:val="420"/>
        </w:trPr>
        <w:tc>
          <w:tcPr>
            <w:tcW w:w="2127" w:type="dxa"/>
            <w:vMerge/>
            <w:noWrap/>
            <w:hideMark/>
          </w:tcPr>
          <w:p w14:paraId="6F017F99" w14:textId="10B5B52A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2788FC1B" w14:textId="7777777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</w:tcPr>
          <w:p w14:paraId="4D3C6476" w14:textId="1741540D" w:rsidR="00C8785B" w:rsidRPr="009A4BA5" w:rsidRDefault="00C8785B" w:rsidP="00C8785B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3</w:t>
            </w:r>
            <w:r w:rsidR="008E745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2126" w:type="dxa"/>
          </w:tcPr>
          <w:p w14:paraId="302218AB" w14:textId="0DA9C788" w:rsidR="009718DF" w:rsidRDefault="00C8785B" w:rsidP="009718DF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</w:t>
            </w:r>
            <w:r w:rsidR="00E858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65 059,13</w:t>
            </w:r>
          </w:p>
          <w:p w14:paraId="20E6D5BD" w14:textId="1C5DFA7C" w:rsidR="00C8785B" w:rsidRPr="009A4BA5" w:rsidRDefault="00C8785B" w:rsidP="009718D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62" w:type="dxa"/>
          </w:tcPr>
          <w:p w14:paraId="52A28974" w14:textId="0439ED59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4</w:t>
            </w:r>
            <w:r w:rsidR="00E008D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C8785B" w:rsidRPr="009A4BA5" w14:paraId="35A1CF0F" w14:textId="77777777" w:rsidTr="00AF3062">
        <w:trPr>
          <w:trHeight w:val="315"/>
        </w:trPr>
        <w:tc>
          <w:tcPr>
            <w:tcW w:w="2127" w:type="dxa"/>
            <w:vMerge/>
            <w:noWrap/>
            <w:hideMark/>
          </w:tcPr>
          <w:p w14:paraId="0992D048" w14:textId="13D24319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04D1426" w14:textId="7777777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</w:tcPr>
          <w:p w14:paraId="080AE647" w14:textId="75BF7035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2530D78F" w14:textId="4C40A4D4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62" w:type="dxa"/>
          </w:tcPr>
          <w:p w14:paraId="5DCA5167" w14:textId="6700315B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C8785B" w:rsidRPr="009A4BA5" w14:paraId="38D1E7D1" w14:textId="77777777" w:rsidTr="00AF3062">
        <w:trPr>
          <w:trHeight w:val="405"/>
        </w:trPr>
        <w:tc>
          <w:tcPr>
            <w:tcW w:w="2127" w:type="dxa"/>
            <w:vMerge/>
            <w:noWrap/>
            <w:hideMark/>
          </w:tcPr>
          <w:p w14:paraId="1B9148D8" w14:textId="6B50F6B9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bookmarkStart w:id="0" w:name="_Hlk220678179"/>
          </w:p>
        </w:tc>
        <w:tc>
          <w:tcPr>
            <w:tcW w:w="3119" w:type="dxa"/>
            <w:hideMark/>
          </w:tcPr>
          <w:p w14:paraId="2FA44A81" w14:textId="7777777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</w:tcPr>
          <w:p w14:paraId="4CCB0E01" w14:textId="541AD437" w:rsidR="00C8785B" w:rsidRPr="009A4BA5" w:rsidRDefault="00C8785B" w:rsidP="00C8785B">
            <w:pPr>
              <w:tabs>
                <w:tab w:val="left" w:pos="7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3</w:t>
            </w:r>
            <w:r w:rsidR="008E745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2126" w:type="dxa"/>
          </w:tcPr>
          <w:p w14:paraId="38475CA2" w14:textId="43D941A0" w:rsidR="00C8785B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 </w:t>
            </w:r>
            <w:r w:rsidR="008E745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65 059,13</w:t>
            </w:r>
          </w:p>
          <w:p w14:paraId="24E51FB8" w14:textId="251F2E7E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862" w:type="dxa"/>
          </w:tcPr>
          <w:p w14:paraId="04FEAA24" w14:textId="39EC8B0D" w:rsidR="00C8785B" w:rsidRPr="009A4BA5" w:rsidRDefault="00C8785B" w:rsidP="00FE1A09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 4</w:t>
            </w:r>
            <w:r w:rsidR="00E008D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bookmarkEnd w:id="0"/>
      <w:tr w:rsidR="00C8785B" w:rsidRPr="009A4BA5" w14:paraId="754CE549" w14:textId="77777777" w:rsidTr="00AF3062">
        <w:trPr>
          <w:trHeight w:val="389"/>
        </w:trPr>
        <w:tc>
          <w:tcPr>
            <w:tcW w:w="2127" w:type="dxa"/>
            <w:vMerge/>
            <w:noWrap/>
            <w:hideMark/>
          </w:tcPr>
          <w:p w14:paraId="67B7145D" w14:textId="4DB99C8F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75953303" w14:textId="77777777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9A4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</w:tcPr>
          <w:p w14:paraId="77D2E443" w14:textId="0857A165" w:rsidR="00C8785B" w:rsidRPr="009A4BA5" w:rsidRDefault="00C8785B" w:rsidP="00C8785B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6</w:t>
            </w:r>
          </w:p>
        </w:tc>
        <w:tc>
          <w:tcPr>
            <w:tcW w:w="2126" w:type="dxa"/>
          </w:tcPr>
          <w:p w14:paraId="708BC703" w14:textId="2C6F953F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 </w:t>
            </w:r>
            <w:r w:rsidR="00C57F0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22 596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,</w:t>
            </w:r>
            <w:r w:rsidR="00C57F0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00</w:t>
            </w:r>
          </w:p>
        </w:tc>
        <w:tc>
          <w:tcPr>
            <w:tcW w:w="1862" w:type="dxa"/>
          </w:tcPr>
          <w:p w14:paraId="3D5EB4DA" w14:textId="2D7C370B" w:rsidR="00C8785B" w:rsidRPr="009A4BA5" w:rsidRDefault="00C8785B" w:rsidP="00C878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        </w:t>
            </w:r>
            <w:r w:rsidR="00C9685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</w:t>
            </w:r>
            <w:r w:rsidR="00C57F0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</w:tr>
    </w:tbl>
    <w:p w14:paraId="22051669" w14:textId="77777777" w:rsidR="004C11A6" w:rsidRPr="009A4BA5" w:rsidRDefault="004C11A6" w:rsidP="00411F41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sectPr w:rsidR="004C11A6" w:rsidRPr="009A4BA5" w:rsidSect="00744531">
      <w:headerReference w:type="default" r:id="rId8"/>
      <w:footerReference w:type="default" r:id="rId9"/>
      <w:pgSz w:w="11906" w:h="16838"/>
      <w:pgMar w:top="284" w:right="566" w:bottom="851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0D56" w14:textId="77777777" w:rsidR="009B71E1" w:rsidRDefault="009B71E1">
      <w:pPr>
        <w:spacing w:after="0" w:line="240" w:lineRule="auto"/>
      </w:pPr>
      <w:r>
        <w:separator/>
      </w:r>
    </w:p>
  </w:endnote>
  <w:endnote w:type="continuationSeparator" w:id="0">
    <w:p w14:paraId="6A6033AC" w14:textId="77777777" w:rsidR="009B71E1" w:rsidRDefault="009B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2A69" w14:textId="77777777" w:rsidR="00A558E4" w:rsidRDefault="00A558E4">
    <w:pPr>
      <w:pStyle w:val="a3"/>
      <w:jc w:val="right"/>
    </w:pPr>
  </w:p>
  <w:p w14:paraId="18F4C6D4" w14:textId="77777777" w:rsidR="00A558E4" w:rsidRDefault="00A558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57245" w14:textId="77777777" w:rsidR="009B71E1" w:rsidRDefault="009B71E1">
      <w:pPr>
        <w:spacing w:after="0" w:line="240" w:lineRule="auto"/>
      </w:pPr>
      <w:r>
        <w:separator/>
      </w:r>
    </w:p>
  </w:footnote>
  <w:footnote w:type="continuationSeparator" w:id="0">
    <w:p w14:paraId="3894D272" w14:textId="77777777" w:rsidR="009B71E1" w:rsidRDefault="009B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75218"/>
      <w:docPartObj>
        <w:docPartGallery w:val="Page Numbers (Top of Page)"/>
        <w:docPartUnique/>
      </w:docPartObj>
    </w:sdtPr>
    <w:sdtEndPr/>
    <w:sdtContent>
      <w:p w14:paraId="57287380" w14:textId="671865DC" w:rsidR="00334340" w:rsidRDefault="003343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5C5" w:rsidRPr="007345C5">
          <w:rPr>
            <w:noProof/>
            <w:lang w:val="ru-RU"/>
          </w:rPr>
          <w:t>2</w:t>
        </w:r>
        <w:r>
          <w:fldChar w:fldCharType="end"/>
        </w:r>
      </w:p>
    </w:sdtContent>
  </w:sdt>
  <w:p w14:paraId="45E3DD93" w14:textId="77777777" w:rsidR="00A558E4" w:rsidRPr="00134024" w:rsidRDefault="00A558E4" w:rsidP="00340E41">
    <w:pPr>
      <w:pStyle w:val="a5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B673B"/>
    <w:multiLevelType w:val="hybridMultilevel"/>
    <w:tmpl w:val="9BA459D8"/>
    <w:lvl w:ilvl="0" w:tplc="30405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886724"/>
    <w:multiLevelType w:val="multilevel"/>
    <w:tmpl w:val="A9F2527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7BC3062"/>
    <w:multiLevelType w:val="hybridMultilevel"/>
    <w:tmpl w:val="DE72555C"/>
    <w:lvl w:ilvl="0" w:tplc="8D021D8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B1531C2"/>
    <w:multiLevelType w:val="multilevel"/>
    <w:tmpl w:val="A08A565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4" w15:restartNumberingAfterBreak="0">
    <w:nsid w:val="2B410738"/>
    <w:multiLevelType w:val="hybridMultilevel"/>
    <w:tmpl w:val="04A8DFD4"/>
    <w:lvl w:ilvl="0" w:tplc="2E3E4B30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2B32"/>
    <w:multiLevelType w:val="hybridMultilevel"/>
    <w:tmpl w:val="593491E0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50B6A"/>
    <w:multiLevelType w:val="hybridMultilevel"/>
    <w:tmpl w:val="52AE750E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D5D06"/>
    <w:multiLevelType w:val="multilevel"/>
    <w:tmpl w:val="0A1E9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72" w:hanging="2160"/>
      </w:pPr>
      <w:rPr>
        <w:rFonts w:hint="default"/>
      </w:rPr>
    </w:lvl>
  </w:abstractNum>
  <w:abstractNum w:abstractNumId="8" w15:restartNumberingAfterBreak="0">
    <w:nsid w:val="5EB51BE8"/>
    <w:multiLevelType w:val="hybridMultilevel"/>
    <w:tmpl w:val="D27ECA4C"/>
    <w:lvl w:ilvl="0" w:tplc="6CDCD3D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80683902">
    <w:abstractNumId w:val="5"/>
  </w:num>
  <w:num w:numId="2" w16cid:durableId="1421869679">
    <w:abstractNumId w:val="3"/>
  </w:num>
  <w:num w:numId="3" w16cid:durableId="1028415347">
    <w:abstractNumId w:val="6"/>
  </w:num>
  <w:num w:numId="4" w16cid:durableId="555430836">
    <w:abstractNumId w:val="7"/>
  </w:num>
  <w:num w:numId="5" w16cid:durableId="705984659">
    <w:abstractNumId w:val="2"/>
  </w:num>
  <w:num w:numId="6" w16cid:durableId="471292067">
    <w:abstractNumId w:val="1"/>
  </w:num>
  <w:num w:numId="7" w16cid:durableId="1508593161">
    <w:abstractNumId w:val="0"/>
  </w:num>
  <w:num w:numId="8" w16cid:durableId="1211989354">
    <w:abstractNumId w:val="8"/>
  </w:num>
  <w:num w:numId="9" w16cid:durableId="196427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058"/>
    <w:rsid w:val="000034B9"/>
    <w:rsid w:val="00005E3F"/>
    <w:rsid w:val="00005E86"/>
    <w:rsid w:val="00005EB0"/>
    <w:rsid w:val="000060BC"/>
    <w:rsid w:val="0000732A"/>
    <w:rsid w:val="00012068"/>
    <w:rsid w:val="00013784"/>
    <w:rsid w:val="000137FB"/>
    <w:rsid w:val="00014E8F"/>
    <w:rsid w:val="000220E5"/>
    <w:rsid w:val="00022178"/>
    <w:rsid w:val="00024CE5"/>
    <w:rsid w:val="000259B4"/>
    <w:rsid w:val="00025F33"/>
    <w:rsid w:val="00027945"/>
    <w:rsid w:val="00033FA9"/>
    <w:rsid w:val="000375A8"/>
    <w:rsid w:val="0004471E"/>
    <w:rsid w:val="00050F3E"/>
    <w:rsid w:val="00057AA8"/>
    <w:rsid w:val="00057F4D"/>
    <w:rsid w:val="00060167"/>
    <w:rsid w:val="00060892"/>
    <w:rsid w:val="00062BB4"/>
    <w:rsid w:val="00062FC7"/>
    <w:rsid w:val="0006381C"/>
    <w:rsid w:val="00066D81"/>
    <w:rsid w:val="00074C1F"/>
    <w:rsid w:val="0007718C"/>
    <w:rsid w:val="00077716"/>
    <w:rsid w:val="00077CB0"/>
    <w:rsid w:val="0008242C"/>
    <w:rsid w:val="00085DDA"/>
    <w:rsid w:val="000918D4"/>
    <w:rsid w:val="00093875"/>
    <w:rsid w:val="00095C86"/>
    <w:rsid w:val="000A1422"/>
    <w:rsid w:val="000A248D"/>
    <w:rsid w:val="000A759E"/>
    <w:rsid w:val="000A7A64"/>
    <w:rsid w:val="000A7E05"/>
    <w:rsid w:val="000B417D"/>
    <w:rsid w:val="000B50D4"/>
    <w:rsid w:val="000C0B73"/>
    <w:rsid w:val="000C2324"/>
    <w:rsid w:val="000C24AB"/>
    <w:rsid w:val="000C341B"/>
    <w:rsid w:val="000C4100"/>
    <w:rsid w:val="000C4C4C"/>
    <w:rsid w:val="000C771F"/>
    <w:rsid w:val="000C7F48"/>
    <w:rsid w:val="000D276B"/>
    <w:rsid w:val="000D704F"/>
    <w:rsid w:val="000E1912"/>
    <w:rsid w:val="000E330B"/>
    <w:rsid w:val="000E6A78"/>
    <w:rsid w:val="000F26E6"/>
    <w:rsid w:val="000F31A8"/>
    <w:rsid w:val="000F336A"/>
    <w:rsid w:val="000F3E1B"/>
    <w:rsid w:val="000F70E8"/>
    <w:rsid w:val="00102B42"/>
    <w:rsid w:val="0010437B"/>
    <w:rsid w:val="00113B74"/>
    <w:rsid w:val="00115664"/>
    <w:rsid w:val="001161D5"/>
    <w:rsid w:val="00124097"/>
    <w:rsid w:val="0012536A"/>
    <w:rsid w:val="00126B29"/>
    <w:rsid w:val="001308A6"/>
    <w:rsid w:val="00131964"/>
    <w:rsid w:val="00134024"/>
    <w:rsid w:val="00134B9F"/>
    <w:rsid w:val="0014533E"/>
    <w:rsid w:val="0014660E"/>
    <w:rsid w:val="00147BC8"/>
    <w:rsid w:val="00150336"/>
    <w:rsid w:val="0015225D"/>
    <w:rsid w:val="00154EF6"/>
    <w:rsid w:val="0016137E"/>
    <w:rsid w:val="00161A65"/>
    <w:rsid w:val="0016460B"/>
    <w:rsid w:val="00165CFE"/>
    <w:rsid w:val="00165E81"/>
    <w:rsid w:val="00166C04"/>
    <w:rsid w:val="00170A3C"/>
    <w:rsid w:val="00172093"/>
    <w:rsid w:val="00173A2E"/>
    <w:rsid w:val="00173CFD"/>
    <w:rsid w:val="00182CE2"/>
    <w:rsid w:val="00187646"/>
    <w:rsid w:val="00190D4D"/>
    <w:rsid w:val="00194D12"/>
    <w:rsid w:val="001962E3"/>
    <w:rsid w:val="00196C68"/>
    <w:rsid w:val="00196CE8"/>
    <w:rsid w:val="00196F23"/>
    <w:rsid w:val="001A07FA"/>
    <w:rsid w:val="001A0B8A"/>
    <w:rsid w:val="001A1B53"/>
    <w:rsid w:val="001A3A1A"/>
    <w:rsid w:val="001A4C44"/>
    <w:rsid w:val="001A6C89"/>
    <w:rsid w:val="001B626F"/>
    <w:rsid w:val="001C2B34"/>
    <w:rsid w:val="001C3096"/>
    <w:rsid w:val="001C6C2C"/>
    <w:rsid w:val="001D0FED"/>
    <w:rsid w:val="001D24F8"/>
    <w:rsid w:val="001D2CBC"/>
    <w:rsid w:val="001D5A48"/>
    <w:rsid w:val="001D6B27"/>
    <w:rsid w:val="001D75A0"/>
    <w:rsid w:val="001D7CD4"/>
    <w:rsid w:val="001E16E8"/>
    <w:rsid w:val="001F29EA"/>
    <w:rsid w:val="001F2C50"/>
    <w:rsid w:val="001F3202"/>
    <w:rsid w:val="002018E0"/>
    <w:rsid w:val="00202188"/>
    <w:rsid w:val="00203E7C"/>
    <w:rsid w:val="00204F96"/>
    <w:rsid w:val="00206CEB"/>
    <w:rsid w:val="00207C90"/>
    <w:rsid w:val="002100E4"/>
    <w:rsid w:val="0021186E"/>
    <w:rsid w:val="00211A5E"/>
    <w:rsid w:val="00211B01"/>
    <w:rsid w:val="00213998"/>
    <w:rsid w:val="002156A2"/>
    <w:rsid w:val="002158F8"/>
    <w:rsid w:val="00220DED"/>
    <w:rsid w:val="002220CE"/>
    <w:rsid w:val="002264CA"/>
    <w:rsid w:val="00226DA4"/>
    <w:rsid w:val="0023528A"/>
    <w:rsid w:val="00236201"/>
    <w:rsid w:val="002373EA"/>
    <w:rsid w:val="00241B6C"/>
    <w:rsid w:val="00251A21"/>
    <w:rsid w:val="002529F5"/>
    <w:rsid w:val="002637BA"/>
    <w:rsid w:val="0027063F"/>
    <w:rsid w:val="002735C2"/>
    <w:rsid w:val="0028323C"/>
    <w:rsid w:val="002928CE"/>
    <w:rsid w:val="00293A79"/>
    <w:rsid w:val="00296021"/>
    <w:rsid w:val="00296E8D"/>
    <w:rsid w:val="002A03F0"/>
    <w:rsid w:val="002A4968"/>
    <w:rsid w:val="002B190F"/>
    <w:rsid w:val="002B3503"/>
    <w:rsid w:val="002B68E9"/>
    <w:rsid w:val="002B73A3"/>
    <w:rsid w:val="002B75E4"/>
    <w:rsid w:val="002C0B17"/>
    <w:rsid w:val="002C1A00"/>
    <w:rsid w:val="002C2AB8"/>
    <w:rsid w:val="002C35DC"/>
    <w:rsid w:val="002C5762"/>
    <w:rsid w:val="002D0437"/>
    <w:rsid w:val="002D150D"/>
    <w:rsid w:val="002D25F7"/>
    <w:rsid w:val="002D32C4"/>
    <w:rsid w:val="002D6034"/>
    <w:rsid w:val="002E4CE7"/>
    <w:rsid w:val="002F03D8"/>
    <w:rsid w:val="002F1610"/>
    <w:rsid w:val="002F6626"/>
    <w:rsid w:val="002F6C3F"/>
    <w:rsid w:val="003000CD"/>
    <w:rsid w:val="00303D01"/>
    <w:rsid w:val="00304C8F"/>
    <w:rsid w:val="0030614B"/>
    <w:rsid w:val="0030783E"/>
    <w:rsid w:val="00310CE9"/>
    <w:rsid w:val="00314703"/>
    <w:rsid w:val="00320968"/>
    <w:rsid w:val="00322D57"/>
    <w:rsid w:val="003250EA"/>
    <w:rsid w:val="00330B13"/>
    <w:rsid w:val="00333EEE"/>
    <w:rsid w:val="00334340"/>
    <w:rsid w:val="0033568A"/>
    <w:rsid w:val="00340E41"/>
    <w:rsid w:val="003431A1"/>
    <w:rsid w:val="00346B3E"/>
    <w:rsid w:val="00353151"/>
    <w:rsid w:val="00355034"/>
    <w:rsid w:val="003556F7"/>
    <w:rsid w:val="00357C62"/>
    <w:rsid w:val="00362674"/>
    <w:rsid w:val="00362838"/>
    <w:rsid w:val="00364078"/>
    <w:rsid w:val="00365426"/>
    <w:rsid w:val="003732D2"/>
    <w:rsid w:val="00376FF1"/>
    <w:rsid w:val="00386611"/>
    <w:rsid w:val="003945EF"/>
    <w:rsid w:val="003962E9"/>
    <w:rsid w:val="003A1AF6"/>
    <w:rsid w:val="003A2D63"/>
    <w:rsid w:val="003A4B64"/>
    <w:rsid w:val="003B2D0E"/>
    <w:rsid w:val="003B7C84"/>
    <w:rsid w:val="003C116C"/>
    <w:rsid w:val="003C4ED7"/>
    <w:rsid w:val="003C7406"/>
    <w:rsid w:val="003D167B"/>
    <w:rsid w:val="003D2296"/>
    <w:rsid w:val="003D30A6"/>
    <w:rsid w:val="003D5A7D"/>
    <w:rsid w:val="003E097A"/>
    <w:rsid w:val="003E3A9B"/>
    <w:rsid w:val="003E6A6F"/>
    <w:rsid w:val="003E77D3"/>
    <w:rsid w:val="003F1C7B"/>
    <w:rsid w:val="003F30E1"/>
    <w:rsid w:val="003F5EB9"/>
    <w:rsid w:val="00400BF6"/>
    <w:rsid w:val="00407C66"/>
    <w:rsid w:val="00411F41"/>
    <w:rsid w:val="004140D4"/>
    <w:rsid w:val="0041562D"/>
    <w:rsid w:val="00415D1C"/>
    <w:rsid w:val="0041746B"/>
    <w:rsid w:val="00423F39"/>
    <w:rsid w:val="004253A9"/>
    <w:rsid w:val="00426267"/>
    <w:rsid w:val="00427FD1"/>
    <w:rsid w:val="00430CF9"/>
    <w:rsid w:val="00430DEA"/>
    <w:rsid w:val="00431E95"/>
    <w:rsid w:val="0043221E"/>
    <w:rsid w:val="004335A5"/>
    <w:rsid w:val="004360F6"/>
    <w:rsid w:val="004365E4"/>
    <w:rsid w:val="0044204A"/>
    <w:rsid w:val="00443155"/>
    <w:rsid w:val="00447C26"/>
    <w:rsid w:val="00450956"/>
    <w:rsid w:val="00451DD3"/>
    <w:rsid w:val="004524FE"/>
    <w:rsid w:val="0045503C"/>
    <w:rsid w:val="00456BD5"/>
    <w:rsid w:val="00457927"/>
    <w:rsid w:val="00462CAF"/>
    <w:rsid w:val="00463B27"/>
    <w:rsid w:val="004643BE"/>
    <w:rsid w:val="00465F9C"/>
    <w:rsid w:val="004667AE"/>
    <w:rsid w:val="00470DA3"/>
    <w:rsid w:val="00472148"/>
    <w:rsid w:val="00474201"/>
    <w:rsid w:val="00475F83"/>
    <w:rsid w:val="00480A4F"/>
    <w:rsid w:val="004A30B2"/>
    <w:rsid w:val="004A466A"/>
    <w:rsid w:val="004A475A"/>
    <w:rsid w:val="004A708D"/>
    <w:rsid w:val="004B4316"/>
    <w:rsid w:val="004B4845"/>
    <w:rsid w:val="004B79BE"/>
    <w:rsid w:val="004C11A6"/>
    <w:rsid w:val="004C2A27"/>
    <w:rsid w:val="004C59B0"/>
    <w:rsid w:val="004D3410"/>
    <w:rsid w:val="004D3BD7"/>
    <w:rsid w:val="004D4035"/>
    <w:rsid w:val="004E1D81"/>
    <w:rsid w:val="004F6D85"/>
    <w:rsid w:val="00500BF7"/>
    <w:rsid w:val="0050295B"/>
    <w:rsid w:val="00506C3B"/>
    <w:rsid w:val="00511ED5"/>
    <w:rsid w:val="0051314F"/>
    <w:rsid w:val="00514023"/>
    <w:rsid w:val="00523075"/>
    <w:rsid w:val="00524C33"/>
    <w:rsid w:val="005267AA"/>
    <w:rsid w:val="00530B84"/>
    <w:rsid w:val="005323D7"/>
    <w:rsid w:val="0053328C"/>
    <w:rsid w:val="00540572"/>
    <w:rsid w:val="005440AC"/>
    <w:rsid w:val="00544E51"/>
    <w:rsid w:val="00545E41"/>
    <w:rsid w:val="005619EE"/>
    <w:rsid w:val="00562D49"/>
    <w:rsid w:val="00565058"/>
    <w:rsid w:val="00566343"/>
    <w:rsid w:val="005707CA"/>
    <w:rsid w:val="00571637"/>
    <w:rsid w:val="0057310C"/>
    <w:rsid w:val="0057329D"/>
    <w:rsid w:val="00575E9B"/>
    <w:rsid w:val="00577A17"/>
    <w:rsid w:val="00580E26"/>
    <w:rsid w:val="005843C7"/>
    <w:rsid w:val="00591643"/>
    <w:rsid w:val="00592381"/>
    <w:rsid w:val="00596769"/>
    <w:rsid w:val="0059692B"/>
    <w:rsid w:val="005A3470"/>
    <w:rsid w:val="005A5EEC"/>
    <w:rsid w:val="005B3BA2"/>
    <w:rsid w:val="005C1859"/>
    <w:rsid w:val="005C46C6"/>
    <w:rsid w:val="005C470F"/>
    <w:rsid w:val="005C6239"/>
    <w:rsid w:val="005C6497"/>
    <w:rsid w:val="005C6FBB"/>
    <w:rsid w:val="005D2773"/>
    <w:rsid w:val="005E0514"/>
    <w:rsid w:val="005E1473"/>
    <w:rsid w:val="005E3CD9"/>
    <w:rsid w:val="005E4E65"/>
    <w:rsid w:val="005E6434"/>
    <w:rsid w:val="005F063C"/>
    <w:rsid w:val="005F2EB6"/>
    <w:rsid w:val="005F463B"/>
    <w:rsid w:val="005F480F"/>
    <w:rsid w:val="005F7C66"/>
    <w:rsid w:val="00605DE8"/>
    <w:rsid w:val="00610B69"/>
    <w:rsid w:val="0061755B"/>
    <w:rsid w:val="0062066E"/>
    <w:rsid w:val="006225E4"/>
    <w:rsid w:val="00622BA7"/>
    <w:rsid w:val="00626703"/>
    <w:rsid w:val="00627630"/>
    <w:rsid w:val="00630D87"/>
    <w:rsid w:val="00633B13"/>
    <w:rsid w:val="00636B3A"/>
    <w:rsid w:val="00636D97"/>
    <w:rsid w:val="0064779E"/>
    <w:rsid w:val="00651EE0"/>
    <w:rsid w:val="00654944"/>
    <w:rsid w:val="00655259"/>
    <w:rsid w:val="00667C46"/>
    <w:rsid w:val="00672B0A"/>
    <w:rsid w:val="00674219"/>
    <w:rsid w:val="006747D3"/>
    <w:rsid w:val="006813BC"/>
    <w:rsid w:val="00684444"/>
    <w:rsid w:val="00685AC0"/>
    <w:rsid w:val="00686795"/>
    <w:rsid w:val="006872CF"/>
    <w:rsid w:val="00691201"/>
    <w:rsid w:val="00694533"/>
    <w:rsid w:val="00694D5F"/>
    <w:rsid w:val="00695782"/>
    <w:rsid w:val="0069656F"/>
    <w:rsid w:val="006A6CB1"/>
    <w:rsid w:val="006B022D"/>
    <w:rsid w:val="006B4DBD"/>
    <w:rsid w:val="006B6189"/>
    <w:rsid w:val="006B6743"/>
    <w:rsid w:val="006C18D1"/>
    <w:rsid w:val="006C26E5"/>
    <w:rsid w:val="006C3D68"/>
    <w:rsid w:val="006D0027"/>
    <w:rsid w:val="006D2CD2"/>
    <w:rsid w:val="006D5110"/>
    <w:rsid w:val="006D7578"/>
    <w:rsid w:val="006F3E12"/>
    <w:rsid w:val="006F5A1A"/>
    <w:rsid w:val="006F5C8F"/>
    <w:rsid w:val="007046A8"/>
    <w:rsid w:val="00704ED2"/>
    <w:rsid w:val="00705C37"/>
    <w:rsid w:val="00707E54"/>
    <w:rsid w:val="007135FC"/>
    <w:rsid w:val="00713EDE"/>
    <w:rsid w:val="007146CC"/>
    <w:rsid w:val="00716CE6"/>
    <w:rsid w:val="00720DAD"/>
    <w:rsid w:val="007241B9"/>
    <w:rsid w:val="0073230D"/>
    <w:rsid w:val="007345C5"/>
    <w:rsid w:val="00734831"/>
    <w:rsid w:val="00736DF3"/>
    <w:rsid w:val="00740B87"/>
    <w:rsid w:val="00740C53"/>
    <w:rsid w:val="0074162A"/>
    <w:rsid w:val="00741724"/>
    <w:rsid w:val="00744531"/>
    <w:rsid w:val="007514CB"/>
    <w:rsid w:val="00756A7E"/>
    <w:rsid w:val="00761BA7"/>
    <w:rsid w:val="007631D1"/>
    <w:rsid w:val="00763405"/>
    <w:rsid w:val="00766218"/>
    <w:rsid w:val="00766A29"/>
    <w:rsid w:val="0077468F"/>
    <w:rsid w:val="00774E7C"/>
    <w:rsid w:val="00780F03"/>
    <w:rsid w:val="00785FCF"/>
    <w:rsid w:val="00790B1E"/>
    <w:rsid w:val="0079260F"/>
    <w:rsid w:val="007A1684"/>
    <w:rsid w:val="007B11A0"/>
    <w:rsid w:val="007B1434"/>
    <w:rsid w:val="007B341A"/>
    <w:rsid w:val="007B57C8"/>
    <w:rsid w:val="007B6A7E"/>
    <w:rsid w:val="007B70B5"/>
    <w:rsid w:val="007C1673"/>
    <w:rsid w:val="007C3A07"/>
    <w:rsid w:val="007C68D6"/>
    <w:rsid w:val="007C6B59"/>
    <w:rsid w:val="007D219E"/>
    <w:rsid w:val="007D34EC"/>
    <w:rsid w:val="007D3F37"/>
    <w:rsid w:val="007D7714"/>
    <w:rsid w:val="007E4D49"/>
    <w:rsid w:val="007E7E73"/>
    <w:rsid w:val="007F5CD8"/>
    <w:rsid w:val="0080451D"/>
    <w:rsid w:val="008065CA"/>
    <w:rsid w:val="00806AFF"/>
    <w:rsid w:val="008101E9"/>
    <w:rsid w:val="008121AD"/>
    <w:rsid w:val="00812B42"/>
    <w:rsid w:val="008132F6"/>
    <w:rsid w:val="00813B3F"/>
    <w:rsid w:val="00816B0C"/>
    <w:rsid w:val="00817847"/>
    <w:rsid w:val="00820C32"/>
    <w:rsid w:val="00821275"/>
    <w:rsid w:val="008246BE"/>
    <w:rsid w:val="0082784C"/>
    <w:rsid w:val="00830DA7"/>
    <w:rsid w:val="00830FE6"/>
    <w:rsid w:val="008338A6"/>
    <w:rsid w:val="00837AD7"/>
    <w:rsid w:val="00843454"/>
    <w:rsid w:val="00852E90"/>
    <w:rsid w:val="008561C3"/>
    <w:rsid w:val="00856D86"/>
    <w:rsid w:val="00866EA8"/>
    <w:rsid w:val="00867728"/>
    <w:rsid w:val="0087113A"/>
    <w:rsid w:val="008713C1"/>
    <w:rsid w:val="00873CD6"/>
    <w:rsid w:val="00880096"/>
    <w:rsid w:val="00880244"/>
    <w:rsid w:val="00880F34"/>
    <w:rsid w:val="00881E54"/>
    <w:rsid w:val="00885207"/>
    <w:rsid w:val="00887885"/>
    <w:rsid w:val="00890877"/>
    <w:rsid w:val="0089196D"/>
    <w:rsid w:val="008923E7"/>
    <w:rsid w:val="00892CE1"/>
    <w:rsid w:val="0089789D"/>
    <w:rsid w:val="008A022C"/>
    <w:rsid w:val="008A387F"/>
    <w:rsid w:val="008A3C2D"/>
    <w:rsid w:val="008A67B0"/>
    <w:rsid w:val="008A7D5E"/>
    <w:rsid w:val="008B7271"/>
    <w:rsid w:val="008C05E1"/>
    <w:rsid w:val="008E003D"/>
    <w:rsid w:val="008E07D3"/>
    <w:rsid w:val="008E081B"/>
    <w:rsid w:val="008E0E02"/>
    <w:rsid w:val="008E1E75"/>
    <w:rsid w:val="008E6806"/>
    <w:rsid w:val="008E7453"/>
    <w:rsid w:val="008E7CD9"/>
    <w:rsid w:val="008F3028"/>
    <w:rsid w:val="008F35FB"/>
    <w:rsid w:val="008F4F93"/>
    <w:rsid w:val="008F61BE"/>
    <w:rsid w:val="00903C36"/>
    <w:rsid w:val="00905372"/>
    <w:rsid w:val="00905C88"/>
    <w:rsid w:val="00907C9F"/>
    <w:rsid w:val="00912EF7"/>
    <w:rsid w:val="009140A4"/>
    <w:rsid w:val="00916974"/>
    <w:rsid w:val="00916B8B"/>
    <w:rsid w:val="00916FA4"/>
    <w:rsid w:val="0092218A"/>
    <w:rsid w:val="00923ED6"/>
    <w:rsid w:val="00926104"/>
    <w:rsid w:val="00926A8B"/>
    <w:rsid w:val="00927D55"/>
    <w:rsid w:val="0093066E"/>
    <w:rsid w:val="00933F83"/>
    <w:rsid w:val="00934BED"/>
    <w:rsid w:val="00936DEC"/>
    <w:rsid w:val="00942793"/>
    <w:rsid w:val="00944B07"/>
    <w:rsid w:val="00944CB8"/>
    <w:rsid w:val="00956E66"/>
    <w:rsid w:val="00957DA0"/>
    <w:rsid w:val="00964074"/>
    <w:rsid w:val="009657A7"/>
    <w:rsid w:val="00965BCC"/>
    <w:rsid w:val="009670E1"/>
    <w:rsid w:val="00971441"/>
    <w:rsid w:val="009718DF"/>
    <w:rsid w:val="00974967"/>
    <w:rsid w:val="00976502"/>
    <w:rsid w:val="00976A9D"/>
    <w:rsid w:val="00981EF2"/>
    <w:rsid w:val="00982D85"/>
    <w:rsid w:val="00983C49"/>
    <w:rsid w:val="00986476"/>
    <w:rsid w:val="009874BD"/>
    <w:rsid w:val="009876A3"/>
    <w:rsid w:val="00991B45"/>
    <w:rsid w:val="00991D4D"/>
    <w:rsid w:val="00992075"/>
    <w:rsid w:val="0099224A"/>
    <w:rsid w:val="009924E4"/>
    <w:rsid w:val="00997109"/>
    <w:rsid w:val="009A14E8"/>
    <w:rsid w:val="009A4AA7"/>
    <w:rsid w:val="009A4BA5"/>
    <w:rsid w:val="009A5039"/>
    <w:rsid w:val="009A5141"/>
    <w:rsid w:val="009B0727"/>
    <w:rsid w:val="009B07F8"/>
    <w:rsid w:val="009B0880"/>
    <w:rsid w:val="009B2A72"/>
    <w:rsid w:val="009B31F3"/>
    <w:rsid w:val="009B4BFA"/>
    <w:rsid w:val="009B6964"/>
    <w:rsid w:val="009B71E1"/>
    <w:rsid w:val="009C0C40"/>
    <w:rsid w:val="009C2C3F"/>
    <w:rsid w:val="009C3C4A"/>
    <w:rsid w:val="009C5084"/>
    <w:rsid w:val="009C73D7"/>
    <w:rsid w:val="009D10B9"/>
    <w:rsid w:val="009D69DF"/>
    <w:rsid w:val="009D7E2E"/>
    <w:rsid w:val="009E0882"/>
    <w:rsid w:val="009E5195"/>
    <w:rsid w:val="009E615E"/>
    <w:rsid w:val="009F1975"/>
    <w:rsid w:val="009F329F"/>
    <w:rsid w:val="00A00C12"/>
    <w:rsid w:val="00A00CA7"/>
    <w:rsid w:val="00A05046"/>
    <w:rsid w:val="00A3116D"/>
    <w:rsid w:val="00A318F2"/>
    <w:rsid w:val="00A33B3D"/>
    <w:rsid w:val="00A41646"/>
    <w:rsid w:val="00A425D7"/>
    <w:rsid w:val="00A44322"/>
    <w:rsid w:val="00A473AE"/>
    <w:rsid w:val="00A47A66"/>
    <w:rsid w:val="00A558E4"/>
    <w:rsid w:val="00A60D20"/>
    <w:rsid w:val="00A66B18"/>
    <w:rsid w:val="00A71BA1"/>
    <w:rsid w:val="00A728E9"/>
    <w:rsid w:val="00A7377C"/>
    <w:rsid w:val="00A82E19"/>
    <w:rsid w:val="00A832F5"/>
    <w:rsid w:val="00A84C70"/>
    <w:rsid w:val="00A85BEE"/>
    <w:rsid w:val="00A8626B"/>
    <w:rsid w:val="00A867B8"/>
    <w:rsid w:val="00A91C04"/>
    <w:rsid w:val="00AA6D62"/>
    <w:rsid w:val="00AB0B3F"/>
    <w:rsid w:val="00AB6043"/>
    <w:rsid w:val="00AB6F08"/>
    <w:rsid w:val="00AC1BA2"/>
    <w:rsid w:val="00AC1CA5"/>
    <w:rsid w:val="00AC2FAD"/>
    <w:rsid w:val="00AC4B9F"/>
    <w:rsid w:val="00AC60E0"/>
    <w:rsid w:val="00AD00A5"/>
    <w:rsid w:val="00AD5591"/>
    <w:rsid w:val="00AE1996"/>
    <w:rsid w:val="00AE238E"/>
    <w:rsid w:val="00AE3009"/>
    <w:rsid w:val="00AE4077"/>
    <w:rsid w:val="00AE4BB2"/>
    <w:rsid w:val="00AE4BFD"/>
    <w:rsid w:val="00AE53A0"/>
    <w:rsid w:val="00AF163E"/>
    <w:rsid w:val="00AF1CC9"/>
    <w:rsid w:val="00AF3062"/>
    <w:rsid w:val="00AF3973"/>
    <w:rsid w:val="00AF7175"/>
    <w:rsid w:val="00B01653"/>
    <w:rsid w:val="00B17722"/>
    <w:rsid w:val="00B20153"/>
    <w:rsid w:val="00B24D05"/>
    <w:rsid w:val="00B25B2B"/>
    <w:rsid w:val="00B308CA"/>
    <w:rsid w:val="00B30995"/>
    <w:rsid w:val="00B33102"/>
    <w:rsid w:val="00B3482D"/>
    <w:rsid w:val="00B34ED7"/>
    <w:rsid w:val="00B36013"/>
    <w:rsid w:val="00B46B04"/>
    <w:rsid w:val="00B477D1"/>
    <w:rsid w:val="00B56A52"/>
    <w:rsid w:val="00B629D8"/>
    <w:rsid w:val="00B63DF1"/>
    <w:rsid w:val="00B66120"/>
    <w:rsid w:val="00B67983"/>
    <w:rsid w:val="00B701B3"/>
    <w:rsid w:val="00B711EE"/>
    <w:rsid w:val="00B7633C"/>
    <w:rsid w:val="00B76AF2"/>
    <w:rsid w:val="00B93D86"/>
    <w:rsid w:val="00B9473A"/>
    <w:rsid w:val="00BA0A0C"/>
    <w:rsid w:val="00BA6141"/>
    <w:rsid w:val="00BB015E"/>
    <w:rsid w:val="00BB1B7E"/>
    <w:rsid w:val="00BB25F8"/>
    <w:rsid w:val="00BB5446"/>
    <w:rsid w:val="00BB6969"/>
    <w:rsid w:val="00BC086D"/>
    <w:rsid w:val="00BD0389"/>
    <w:rsid w:val="00BD14F8"/>
    <w:rsid w:val="00BD28AF"/>
    <w:rsid w:val="00BD4A58"/>
    <w:rsid w:val="00BD656E"/>
    <w:rsid w:val="00BE11D8"/>
    <w:rsid w:val="00BE1DF7"/>
    <w:rsid w:val="00BE6332"/>
    <w:rsid w:val="00BE7E38"/>
    <w:rsid w:val="00BF0077"/>
    <w:rsid w:val="00BF124F"/>
    <w:rsid w:val="00BF291E"/>
    <w:rsid w:val="00BF49AE"/>
    <w:rsid w:val="00BF59F4"/>
    <w:rsid w:val="00C0041F"/>
    <w:rsid w:val="00C0379F"/>
    <w:rsid w:val="00C075CE"/>
    <w:rsid w:val="00C0769E"/>
    <w:rsid w:val="00C13156"/>
    <w:rsid w:val="00C13F40"/>
    <w:rsid w:val="00C2604E"/>
    <w:rsid w:val="00C275CD"/>
    <w:rsid w:val="00C32698"/>
    <w:rsid w:val="00C424FE"/>
    <w:rsid w:val="00C4281E"/>
    <w:rsid w:val="00C44DFB"/>
    <w:rsid w:val="00C50228"/>
    <w:rsid w:val="00C5113E"/>
    <w:rsid w:val="00C538E4"/>
    <w:rsid w:val="00C53CBA"/>
    <w:rsid w:val="00C56597"/>
    <w:rsid w:val="00C57F0C"/>
    <w:rsid w:val="00C6064C"/>
    <w:rsid w:val="00C76D27"/>
    <w:rsid w:val="00C8547A"/>
    <w:rsid w:val="00C87817"/>
    <w:rsid w:val="00C8785B"/>
    <w:rsid w:val="00C87E9F"/>
    <w:rsid w:val="00C922A0"/>
    <w:rsid w:val="00C94E0B"/>
    <w:rsid w:val="00C956E6"/>
    <w:rsid w:val="00C95AFA"/>
    <w:rsid w:val="00C96853"/>
    <w:rsid w:val="00CA1966"/>
    <w:rsid w:val="00CA2191"/>
    <w:rsid w:val="00CA549D"/>
    <w:rsid w:val="00CB2F6D"/>
    <w:rsid w:val="00CB6CE8"/>
    <w:rsid w:val="00CB6F01"/>
    <w:rsid w:val="00CC2B18"/>
    <w:rsid w:val="00CD3D3C"/>
    <w:rsid w:val="00CD46C8"/>
    <w:rsid w:val="00CD47D3"/>
    <w:rsid w:val="00CD6D1F"/>
    <w:rsid w:val="00CD7F67"/>
    <w:rsid w:val="00CE2C79"/>
    <w:rsid w:val="00CE343E"/>
    <w:rsid w:val="00CE75A1"/>
    <w:rsid w:val="00CF0A3A"/>
    <w:rsid w:val="00CF1DDF"/>
    <w:rsid w:val="00CF41E8"/>
    <w:rsid w:val="00CF5D59"/>
    <w:rsid w:val="00D112DB"/>
    <w:rsid w:val="00D1489C"/>
    <w:rsid w:val="00D14A2B"/>
    <w:rsid w:val="00D17331"/>
    <w:rsid w:val="00D2436B"/>
    <w:rsid w:val="00D24388"/>
    <w:rsid w:val="00D24AF9"/>
    <w:rsid w:val="00D27C70"/>
    <w:rsid w:val="00D312A3"/>
    <w:rsid w:val="00D32701"/>
    <w:rsid w:val="00D34C28"/>
    <w:rsid w:val="00D34E07"/>
    <w:rsid w:val="00D365DD"/>
    <w:rsid w:val="00D37D17"/>
    <w:rsid w:val="00D41444"/>
    <w:rsid w:val="00D448E4"/>
    <w:rsid w:val="00D475E1"/>
    <w:rsid w:val="00D53854"/>
    <w:rsid w:val="00D60F14"/>
    <w:rsid w:val="00D616CE"/>
    <w:rsid w:val="00D6508C"/>
    <w:rsid w:val="00D65481"/>
    <w:rsid w:val="00D67AA3"/>
    <w:rsid w:val="00D74014"/>
    <w:rsid w:val="00D741F9"/>
    <w:rsid w:val="00D75016"/>
    <w:rsid w:val="00D85A9D"/>
    <w:rsid w:val="00D8735C"/>
    <w:rsid w:val="00D90654"/>
    <w:rsid w:val="00D90C82"/>
    <w:rsid w:val="00D9228E"/>
    <w:rsid w:val="00D92FDD"/>
    <w:rsid w:val="00D95E35"/>
    <w:rsid w:val="00D96E8B"/>
    <w:rsid w:val="00D97400"/>
    <w:rsid w:val="00DA047D"/>
    <w:rsid w:val="00DA34F5"/>
    <w:rsid w:val="00DB2A82"/>
    <w:rsid w:val="00DB6069"/>
    <w:rsid w:val="00DC03AA"/>
    <w:rsid w:val="00DC1696"/>
    <w:rsid w:val="00DC2B1E"/>
    <w:rsid w:val="00DC5F98"/>
    <w:rsid w:val="00DC6454"/>
    <w:rsid w:val="00DC68A5"/>
    <w:rsid w:val="00DD4948"/>
    <w:rsid w:val="00DD62BB"/>
    <w:rsid w:val="00DD680B"/>
    <w:rsid w:val="00DD7137"/>
    <w:rsid w:val="00DE02A2"/>
    <w:rsid w:val="00DE2A9B"/>
    <w:rsid w:val="00DE4951"/>
    <w:rsid w:val="00DF4533"/>
    <w:rsid w:val="00DF462A"/>
    <w:rsid w:val="00DF6B2D"/>
    <w:rsid w:val="00DF750E"/>
    <w:rsid w:val="00E00145"/>
    <w:rsid w:val="00E008D4"/>
    <w:rsid w:val="00E07198"/>
    <w:rsid w:val="00E2724F"/>
    <w:rsid w:val="00E30644"/>
    <w:rsid w:val="00E31435"/>
    <w:rsid w:val="00E31E1A"/>
    <w:rsid w:val="00E32E74"/>
    <w:rsid w:val="00E3423B"/>
    <w:rsid w:val="00E37FB9"/>
    <w:rsid w:val="00E51080"/>
    <w:rsid w:val="00E51A73"/>
    <w:rsid w:val="00E53877"/>
    <w:rsid w:val="00E53A42"/>
    <w:rsid w:val="00E549D0"/>
    <w:rsid w:val="00E54A60"/>
    <w:rsid w:val="00E65BD0"/>
    <w:rsid w:val="00E73AC8"/>
    <w:rsid w:val="00E756E6"/>
    <w:rsid w:val="00E83A4A"/>
    <w:rsid w:val="00E83D03"/>
    <w:rsid w:val="00E84716"/>
    <w:rsid w:val="00E85571"/>
    <w:rsid w:val="00E858CB"/>
    <w:rsid w:val="00E86214"/>
    <w:rsid w:val="00E91FF6"/>
    <w:rsid w:val="00E92466"/>
    <w:rsid w:val="00E94875"/>
    <w:rsid w:val="00E960F2"/>
    <w:rsid w:val="00E97D90"/>
    <w:rsid w:val="00EA20DB"/>
    <w:rsid w:val="00EA5425"/>
    <w:rsid w:val="00EB0B59"/>
    <w:rsid w:val="00EB0D16"/>
    <w:rsid w:val="00EB63A1"/>
    <w:rsid w:val="00EC25F9"/>
    <w:rsid w:val="00EC58D9"/>
    <w:rsid w:val="00EC7456"/>
    <w:rsid w:val="00ED07C2"/>
    <w:rsid w:val="00ED250F"/>
    <w:rsid w:val="00ED3BD7"/>
    <w:rsid w:val="00ED4F03"/>
    <w:rsid w:val="00ED5798"/>
    <w:rsid w:val="00ED5C83"/>
    <w:rsid w:val="00ED73F9"/>
    <w:rsid w:val="00EE02DE"/>
    <w:rsid w:val="00EE0F8E"/>
    <w:rsid w:val="00EE661B"/>
    <w:rsid w:val="00EE6914"/>
    <w:rsid w:val="00EE6C10"/>
    <w:rsid w:val="00EF2AFD"/>
    <w:rsid w:val="00EF37FD"/>
    <w:rsid w:val="00EF6480"/>
    <w:rsid w:val="00F026B5"/>
    <w:rsid w:val="00F07F13"/>
    <w:rsid w:val="00F14A7B"/>
    <w:rsid w:val="00F15E35"/>
    <w:rsid w:val="00F2110B"/>
    <w:rsid w:val="00F2137B"/>
    <w:rsid w:val="00F22FEA"/>
    <w:rsid w:val="00F2341E"/>
    <w:rsid w:val="00F23449"/>
    <w:rsid w:val="00F23C9A"/>
    <w:rsid w:val="00F25934"/>
    <w:rsid w:val="00F266DE"/>
    <w:rsid w:val="00F3175B"/>
    <w:rsid w:val="00F32857"/>
    <w:rsid w:val="00F34260"/>
    <w:rsid w:val="00F5239A"/>
    <w:rsid w:val="00F53E29"/>
    <w:rsid w:val="00F53F4F"/>
    <w:rsid w:val="00F55A46"/>
    <w:rsid w:val="00F64C47"/>
    <w:rsid w:val="00F6627A"/>
    <w:rsid w:val="00F71DDA"/>
    <w:rsid w:val="00F720A4"/>
    <w:rsid w:val="00F72896"/>
    <w:rsid w:val="00F73300"/>
    <w:rsid w:val="00F82714"/>
    <w:rsid w:val="00F85A19"/>
    <w:rsid w:val="00F91B1D"/>
    <w:rsid w:val="00F94EBD"/>
    <w:rsid w:val="00F96AC6"/>
    <w:rsid w:val="00F97CB4"/>
    <w:rsid w:val="00F97FF9"/>
    <w:rsid w:val="00FA7733"/>
    <w:rsid w:val="00FA7F0B"/>
    <w:rsid w:val="00FB22DF"/>
    <w:rsid w:val="00FB606D"/>
    <w:rsid w:val="00FC161E"/>
    <w:rsid w:val="00FC5E0F"/>
    <w:rsid w:val="00FC6B73"/>
    <w:rsid w:val="00FC6D0A"/>
    <w:rsid w:val="00FC73FB"/>
    <w:rsid w:val="00FD3C4A"/>
    <w:rsid w:val="00FD40D1"/>
    <w:rsid w:val="00FE158D"/>
    <w:rsid w:val="00FE1A09"/>
    <w:rsid w:val="00FE718C"/>
    <w:rsid w:val="00FE7544"/>
    <w:rsid w:val="00FE7A6C"/>
    <w:rsid w:val="00FF3CBA"/>
    <w:rsid w:val="00FF4CDD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E6B6F"/>
  <w15:docId w15:val="{28292584-BAD6-465A-8CA9-00626A71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D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5D2773"/>
  </w:style>
  <w:style w:type="paragraph" w:styleId="a5">
    <w:name w:val="header"/>
    <w:basedOn w:val="a"/>
    <w:link w:val="a6"/>
    <w:uiPriority w:val="99"/>
    <w:rsid w:val="005D277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ій колонтитул Знак"/>
    <w:basedOn w:val="a0"/>
    <w:link w:val="a5"/>
    <w:uiPriority w:val="99"/>
    <w:rsid w:val="005D2773"/>
    <w:rPr>
      <w:rFonts w:ascii="Calibri" w:eastAsia="Times New Roman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EC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C25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25F9"/>
    <w:pPr>
      <w:ind w:left="720"/>
      <w:contextualSpacing/>
    </w:pPr>
  </w:style>
  <w:style w:type="paragraph" w:styleId="2">
    <w:name w:val="Body Text Indent 2"/>
    <w:basedOn w:val="a"/>
    <w:link w:val="20"/>
    <w:rsid w:val="004721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ий текст з відступом 2 Знак"/>
    <w:basedOn w:val="a0"/>
    <w:link w:val="2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Body Text"/>
    <w:basedOn w:val="a"/>
    <w:link w:val="ab"/>
    <w:rsid w:val="0047214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b">
    <w:name w:val="Основний текст Знак"/>
    <w:basedOn w:val="a0"/>
    <w:link w:val="aa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caption"/>
    <w:basedOn w:val="a"/>
    <w:next w:val="a"/>
    <w:qFormat/>
    <w:rsid w:val="004721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basedOn w:val="a0"/>
    <w:uiPriority w:val="99"/>
    <w:unhideWhenUsed/>
    <w:rsid w:val="00694D5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1F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4253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253A9"/>
    <w:pPr>
      <w:spacing w:line="240" w:lineRule="auto"/>
    </w:pPr>
    <w:rPr>
      <w:sz w:val="20"/>
      <w:szCs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4253A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53A9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4253A9"/>
    <w:rPr>
      <w:b/>
      <w:bCs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F2137B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F2137B"/>
    <w:rPr>
      <w:sz w:val="16"/>
      <w:szCs w:val="16"/>
    </w:rPr>
  </w:style>
  <w:style w:type="paragraph" w:styleId="af4">
    <w:name w:val="Body Text Indent"/>
    <w:basedOn w:val="a"/>
    <w:link w:val="af5"/>
    <w:uiPriority w:val="99"/>
    <w:semiHidden/>
    <w:unhideWhenUsed/>
    <w:rsid w:val="00F2137B"/>
    <w:pPr>
      <w:spacing w:after="120"/>
      <w:ind w:left="283"/>
      <w:jc w:val="both"/>
    </w:pPr>
    <w:rPr>
      <w:rFonts w:eastAsiaTheme="minorEastAsia"/>
      <w:sz w:val="20"/>
      <w:szCs w:val="20"/>
      <w:lang w:val="uk-UA" w:eastAsia="ru-RU"/>
    </w:rPr>
  </w:style>
  <w:style w:type="character" w:customStyle="1" w:styleId="af5">
    <w:name w:val="Основний текст з відступом Знак"/>
    <w:basedOn w:val="a0"/>
    <w:link w:val="af4"/>
    <w:uiPriority w:val="99"/>
    <w:semiHidden/>
    <w:rsid w:val="00F2137B"/>
    <w:rPr>
      <w:rFonts w:eastAsiaTheme="minorEastAsia"/>
      <w:sz w:val="20"/>
      <w:szCs w:val="20"/>
      <w:lang w:val="uk-UA" w:eastAsia="ru-RU"/>
    </w:rPr>
  </w:style>
  <w:style w:type="character" w:customStyle="1" w:styleId="rvts0">
    <w:name w:val="rvts0"/>
    <w:basedOn w:val="a0"/>
    <w:rsid w:val="00F2137B"/>
  </w:style>
  <w:style w:type="paragraph" w:customStyle="1" w:styleId="rvps2">
    <w:name w:val="rvps2"/>
    <w:basedOn w:val="a"/>
    <w:rsid w:val="00F2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5">
    <w:name w:val="Основной текст (5)_"/>
    <w:link w:val="50"/>
    <w:uiPriority w:val="99"/>
    <w:locked/>
    <w:rsid w:val="00F2137B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2137B"/>
    <w:pPr>
      <w:shd w:val="clear" w:color="auto" w:fill="FFFFFF"/>
      <w:spacing w:after="0" w:line="31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12A02-12B2-484E-B970-74D2748A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1357</Words>
  <Characters>775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prohorenko</dc:creator>
  <cp:lastModifiedBy>Поляцькова Т.Є.</cp:lastModifiedBy>
  <cp:revision>445</cp:revision>
  <cp:lastPrinted>2025-10-08T09:13:00Z</cp:lastPrinted>
  <dcterms:created xsi:type="dcterms:W3CDTF">2024-03-11T12:41:00Z</dcterms:created>
  <dcterms:modified xsi:type="dcterms:W3CDTF">2026-08-10T08:42:00Z</dcterms:modified>
</cp:coreProperties>
</file>