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EB4A2" w14:textId="77777777" w:rsidR="00F6513E" w:rsidRPr="009C0449" w:rsidRDefault="00F6513E" w:rsidP="008C7174">
      <w:pPr>
        <w:ind w:left="5954"/>
        <w:jc w:val="both"/>
        <w:rPr>
          <w:b/>
        </w:rPr>
      </w:pPr>
      <w:bookmarkStart w:id="0" w:name="_Hlk229406001"/>
      <w:r w:rsidRPr="009C0449">
        <w:rPr>
          <w:b/>
        </w:rPr>
        <w:t>ЗАТВЕРДЖЕНО</w:t>
      </w:r>
    </w:p>
    <w:p w14:paraId="4BC4697E" w14:textId="77777777" w:rsidR="00F6513E" w:rsidRDefault="00F6513E" w:rsidP="008C7174">
      <w:pPr>
        <w:ind w:left="5954"/>
      </w:pPr>
      <w:r>
        <w:t>Наказ територіального управління Служби судової охорони у Запорізькій області</w:t>
      </w:r>
    </w:p>
    <w:p w14:paraId="490FDAEB" w14:textId="304302F5" w:rsidR="00F6513E" w:rsidRDefault="00F6513E" w:rsidP="008C7174">
      <w:pPr>
        <w:ind w:left="5954"/>
        <w:jc w:val="both"/>
      </w:pPr>
      <w:r>
        <w:t>від ___. ___.202</w:t>
      </w:r>
      <w:r w:rsidR="00294556">
        <w:t>6</w:t>
      </w:r>
      <w:r>
        <w:t xml:space="preserve"> № ___</w:t>
      </w:r>
    </w:p>
    <w:p w14:paraId="004E428A" w14:textId="77777777" w:rsidR="00F6513E" w:rsidRDefault="00F6513E" w:rsidP="00F6513E">
      <w:pPr>
        <w:jc w:val="center"/>
        <w:rPr>
          <w:b/>
        </w:rPr>
      </w:pPr>
    </w:p>
    <w:p w14:paraId="00DF8C90" w14:textId="2875A795" w:rsidR="00830B54" w:rsidRPr="009C0449" w:rsidRDefault="00830B54" w:rsidP="00830B54">
      <w:pPr>
        <w:jc w:val="center"/>
        <w:rPr>
          <w:b/>
        </w:rPr>
      </w:pPr>
      <w:bookmarkStart w:id="1" w:name="_Hlk229404478"/>
      <w:bookmarkStart w:id="2" w:name="_Hlk207179087"/>
      <w:bookmarkEnd w:id="0"/>
      <w:r w:rsidRPr="009C0449">
        <w:rPr>
          <w:b/>
        </w:rPr>
        <w:t>УМОВИ</w:t>
      </w:r>
    </w:p>
    <w:p w14:paraId="3C968806" w14:textId="77777777" w:rsidR="00856D3B" w:rsidRDefault="00856D3B" w:rsidP="00856D3B">
      <w:pPr>
        <w:jc w:val="both"/>
        <w:rPr>
          <w:b/>
        </w:rPr>
      </w:pPr>
      <w:r w:rsidRPr="009C0449">
        <w:rPr>
          <w:b/>
        </w:rPr>
        <w:t xml:space="preserve">проведення конкурсу на зайняття вакантної посади контролера І категорії взводу охорони </w:t>
      </w:r>
      <w:r w:rsidRPr="008E75CF">
        <w:rPr>
          <w:b/>
        </w:rPr>
        <w:t>підрозділу охорони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w:t>
      </w:r>
    </w:p>
    <w:p w14:paraId="75ED1B5A" w14:textId="77777777" w:rsidR="00856D3B" w:rsidRDefault="00856D3B" w:rsidP="00856D3B">
      <w:pPr>
        <w:ind w:firstLine="720"/>
        <w:rPr>
          <w:b/>
        </w:rPr>
      </w:pPr>
    </w:p>
    <w:p w14:paraId="243F4F59" w14:textId="77777777" w:rsidR="00856D3B" w:rsidRPr="009C0449" w:rsidRDefault="00856D3B" w:rsidP="00856D3B">
      <w:pPr>
        <w:ind w:firstLine="720"/>
        <w:jc w:val="center"/>
        <w:rPr>
          <w:b/>
        </w:rPr>
      </w:pPr>
      <w:r w:rsidRPr="009C0449">
        <w:rPr>
          <w:b/>
        </w:rPr>
        <w:t>Загальні умови.</w:t>
      </w:r>
    </w:p>
    <w:p w14:paraId="2BD3C25B" w14:textId="4F5B0EAF" w:rsidR="00856D3B" w:rsidRPr="003D2B12" w:rsidRDefault="00856D3B" w:rsidP="00856D3B">
      <w:pPr>
        <w:ind w:firstLine="720"/>
        <w:jc w:val="both"/>
        <w:rPr>
          <w:b/>
        </w:rPr>
      </w:pPr>
      <w:r w:rsidRPr="003D2B12">
        <w:rPr>
          <w:b/>
        </w:rPr>
        <w:t xml:space="preserve">1. </w:t>
      </w:r>
      <w:r w:rsidR="00C408EC" w:rsidRPr="003D2B12">
        <w:rPr>
          <w:b/>
        </w:rPr>
        <w:t xml:space="preserve">Основні </w:t>
      </w:r>
      <w:r w:rsidR="00C408EC" w:rsidRPr="00B56BAE">
        <w:rPr>
          <w:b/>
        </w:rPr>
        <w:t>повноваження</w:t>
      </w:r>
      <w:r w:rsidRPr="003D2B12">
        <w:rPr>
          <w:b/>
        </w:rPr>
        <w:t xml:space="preserve"> контролера І категорії взводу охорони підрозділу охорони територіального управління Служби судової охорони у Запорізькій області: </w:t>
      </w:r>
    </w:p>
    <w:p w14:paraId="75D3D94C" w14:textId="77777777" w:rsidR="00856D3B" w:rsidRPr="006F0AF8" w:rsidRDefault="00856D3B" w:rsidP="00856D3B">
      <w:pPr>
        <w:ind w:firstLine="709"/>
        <w:jc w:val="both"/>
      </w:pPr>
      <w:r w:rsidRPr="006F0AF8">
        <w:t xml:space="preserve">1) </w:t>
      </w:r>
      <w:r w:rsidRPr="006F0AF8">
        <w:rPr>
          <w:shd w:val="clear" w:color="auto" w:fill="FFFFFF"/>
        </w:rPr>
        <w:t>здійснює завдання по забезпеченню охорони судів, органів та установ системи правосуддя</w:t>
      </w:r>
      <w:r w:rsidRPr="006F0AF8">
        <w:t>;</w:t>
      </w:r>
    </w:p>
    <w:p w14:paraId="5B443A4F" w14:textId="77777777" w:rsidR="00856D3B" w:rsidRPr="006F0AF8" w:rsidRDefault="00856D3B" w:rsidP="00856D3B">
      <w:pPr>
        <w:shd w:val="clear" w:color="auto" w:fill="FFFFFF"/>
        <w:ind w:firstLine="709"/>
        <w:jc w:val="both"/>
      </w:pPr>
      <w:r w:rsidRPr="006F0AF8">
        <w:t>2) забезпечує пропуск осіб до будинків (приміщень) судів, органів та установ системи правосуддя та на їх територію транспортних засобів;</w:t>
      </w:r>
    </w:p>
    <w:p w14:paraId="637DD2B9" w14:textId="77777777" w:rsidR="00856D3B" w:rsidRPr="006F0AF8" w:rsidRDefault="00856D3B" w:rsidP="00856D3B">
      <w:pPr>
        <w:shd w:val="clear" w:color="auto" w:fill="FFFFFF"/>
        <w:ind w:firstLine="709"/>
        <w:jc w:val="both"/>
      </w:pPr>
      <w:r w:rsidRPr="006F0AF8">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6D09DDDE" w14:textId="77777777" w:rsidR="00856D3B" w:rsidRPr="006F0AF8" w:rsidRDefault="00856D3B" w:rsidP="00856D3B">
      <w:pPr>
        <w:ind w:firstLine="709"/>
        <w:jc w:val="both"/>
      </w:pPr>
      <w:r w:rsidRPr="006F0AF8">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2E91859C" w14:textId="77777777" w:rsidR="00856D3B" w:rsidRPr="006F0AF8" w:rsidRDefault="00856D3B" w:rsidP="00856D3B">
      <w:pPr>
        <w:ind w:firstLine="709"/>
        <w:jc w:val="both"/>
        <w:rPr>
          <w:noProof/>
        </w:rPr>
      </w:pPr>
      <w:r w:rsidRPr="006F0AF8">
        <w:t>5) інформує старшого наряду про зміни в несенні служби, що можуть призвести до ускладнення обстановки з охорони об'єкта</w:t>
      </w:r>
      <w:r w:rsidRPr="006F0AF8">
        <w:rPr>
          <w:noProof/>
        </w:rPr>
        <w:t xml:space="preserve"> приміщень суду, органу й установи системи правосуддя.</w:t>
      </w:r>
    </w:p>
    <w:p w14:paraId="113E3EF0" w14:textId="734F2810" w:rsidR="00856D3B" w:rsidRPr="009C0449" w:rsidRDefault="00856D3B" w:rsidP="00856D3B">
      <w:pPr>
        <w:ind w:firstLine="720"/>
        <w:jc w:val="both"/>
        <w:rPr>
          <w:b/>
        </w:rPr>
      </w:pPr>
      <w:r>
        <w:rPr>
          <w:b/>
        </w:rPr>
        <w:t>2</w:t>
      </w:r>
      <w:r w:rsidRPr="009C0449">
        <w:rPr>
          <w:b/>
        </w:rPr>
        <w:t>.</w:t>
      </w:r>
      <w:r w:rsidR="00C408EC">
        <w:rPr>
          <w:b/>
        </w:rPr>
        <w:t xml:space="preserve"> </w:t>
      </w:r>
      <w:r w:rsidRPr="009C0449">
        <w:rPr>
          <w:b/>
        </w:rPr>
        <w:t>Умови оплати праці:</w:t>
      </w:r>
    </w:p>
    <w:p w14:paraId="1C014472" w14:textId="77777777" w:rsidR="00856D3B" w:rsidRDefault="00856D3B" w:rsidP="00856D3B">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7AB9949" w14:textId="77777777" w:rsidR="00856D3B" w:rsidRDefault="00856D3B" w:rsidP="00856D3B">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B08B486" w14:textId="77777777" w:rsidR="00856D3B" w:rsidRPr="001C799A" w:rsidRDefault="00856D3B" w:rsidP="00856D3B">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F7A4393" w14:textId="77777777" w:rsidR="00856D3B" w:rsidRPr="00E22003" w:rsidRDefault="00856D3B" w:rsidP="00856D3B">
      <w:pPr>
        <w:ind w:firstLine="709"/>
        <w:jc w:val="both"/>
        <w:rPr>
          <w:b/>
        </w:rPr>
      </w:pPr>
      <w:r w:rsidRPr="00E22003">
        <w:rPr>
          <w:b/>
        </w:rPr>
        <w:t>4. Перелік документів, необхідних для участі в конкурсі, та строк їх подання:</w:t>
      </w:r>
    </w:p>
    <w:p w14:paraId="5DE54880"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w:t>
      </w:r>
      <w:r>
        <w:lastRenderedPageBreak/>
        <w:t xml:space="preserve">України «Про запобігання корупції» і на обробку персональних даних відповідно до Закону України «Про захист персональних даних»; </w:t>
      </w:r>
    </w:p>
    <w:p w14:paraId="401B2D58" w14:textId="77777777" w:rsidR="00B70EB4" w:rsidRDefault="00B70EB4" w:rsidP="00B70EB4">
      <w:pPr>
        <w:ind w:firstLine="720"/>
        <w:jc w:val="both"/>
      </w:pPr>
      <w:r>
        <w:t xml:space="preserve">2) копія паспорта громадянина України; </w:t>
      </w:r>
    </w:p>
    <w:p w14:paraId="6DA75073"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46C6308E" w14:textId="77777777" w:rsidR="00B70EB4" w:rsidRDefault="00B70EB4" w:rsidP="00B70EB4">
      <w:pPr>
        <w:ind w:firstLine="720"/>
        <w:jc w:val="both"/>
      </w:pPr>
      <w:r>
        <w:t xml:space="preserve">4) копія (копії) документа (документів) про освіту з додатком; </w:t>
      </w:r>
    </w:p>
    <w:p w14:paraId="3C419D44" w14:textId="77777777" w:rsidR="00B70EB4" w:rsidRDefault="00B70EB4" w:rsidP="00B70EB4">
      <w:pPr>
        <w:ind w:firstLine="720"/>
        <w:jc w:val="both"/>
      </w:pPr>
      <w:r>
        <w:t>5) написана власноручно автобіографія;</w:t>
      </w:r>
    </w:p>
    <w:p w14:paraId="3C3AFFD6" w14:textId="77777777" w:rsidR="00B70EB4" w:rsidRDefault="00B70EB4" w:rsidP="00B70EB4">
      <w:pPr>
        <w:ind w:firstLine="720"/>
        <w:jc w:val="both"/>
      </w:pPr>
      <w:r>
        <w:t>6) фотокартка розміром 30х40 мм;</w:t>
      </w:r>
    </w:p>
    <w:p w14:paraId="3E758F2E"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F02BAC4"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6C3CFFC" w14:textId="77777777" w:rsidR="00B70EB4" w:rsidRDefault="00B70EB4" w:rsidP="00B70EB4">
      <w:pPr>
        <w:ind w:firstLine="720"/>
        <w:jc w:val="both"/>
      </w:pPr>
      <w:r>
        <w:t>9) інформація про стан здоров’я:</w:t>
      </w:r>
    </w:p>
    <w:p w14:paraId="010EEE2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34D2644C"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065E7834" w14:textId="77777777" w:rsidR="00B70EB4" w:rsidRPr="00B70EB4" w:rsidRDefault="00B70EB4" w:rsidP="00B70EB4">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71361188"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24B7E29"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33D4C4"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1076564C"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w:t>
      </w:r>
      <w:r w:rsidRPr="00E22003">
        <w:lastRenderedPageBreak/>
        <w:t>поліцію» обмеження, пов’язані зі службою в поліції (частина третя статті 163 Закону України «Про судоустрій і статус суддів»).</w:t>
      </w:r>
    </w:p>
    <w:p w14:paraId="5CB4DCD4" w14:textId="00041E3B" w:rsidR="00C25712" w:rsidRPr="00C408EC" w:rsidRDefault="00C25712" w:rsidP="00C25712">
      <w:pPr>
        <w:ind w:firstLine="567"/>
        <w:jc w:val="both"/>
        <w:rPr>
          <w:color w:val="000000"/>
        </w:rPr>
      </w:pPr>
      <w:r w:rsidRPr="00C408EC">
        <w:rPr>
          <w:b/>
          <w:color w:val="000000"/>
        </w:rPr>
        <w:t xml:space="preserve">Документи приймаються з 08.00 </w:t>
      </w:r>
      <w:r w:rsidR="00001CC7">
        <w:rPr>
          <w:b/>
          <w:color w:val="000000"/>
        </w:rPr>
        <w:t>2</w:t>
      </w:r>
      <w:r w:rsidR="00DF4C5A">
        <w:rPr>
          <w:b/>
          <w:color w:val="000000"/>
        </w:rPr>
        <w:t>8</w:t>
      </w:r>
      <w:r w:rsidRPr="00C408EC">
        <w:rPr>
          <w:b/>
          <w:color w:val="000000"/>
        </w:rPr>
        <w:t xml:space="preserve"> </w:t>
      </w:r>
      <w:r w:rsidR="00001CC7">
        <w:rPr>
          <w:b/>
          <w:color w:val="000000"/>
        </w:rPr>
        <w:t>сер</w:t>
      </w:r>
      <w:r>
        <w:rPr>
          <w:b/>
          <w:color w:val="000000"/>
        </w:rPr>
        <w:t>пня</w:t>
      </w:r>
      <w:r w:rsidRPr="00C408EC">
        <w:rPr>
          <w:b/>
          <w:color w:val="000000"/>
        </w:rPr>
        <w:t xml:space="preserve"> 2026 року до 1</w:t>
      </w:r>
      <w:r w:rsidR="00001CC7">
        <w:rPr>
          <w:b/>
          <w:color w:val="000000"/>
        </w:rPr>
        <w:t>3</w:t>
      </w:r>
      <w:r w:rsidRPr="00C408EC">
        <w:rPr>
          <w:b/>
          <w:color w:val="000000"/>
        </w:rPr>
        <w:t xml:space="preserve">.00 </w:t>
      </w:r>
      <w:r w:rsidR="00DF4C5A">
        <w:rPr>
          <w:b/>
          <w:color w:val="000000"/>
        </w:rPr>
        <w:t>09</w:t>
      </w:r>
      <w:r w:rsidRPr="00C408EC">
        <w:rPr>
          <w:b/>
          <w:color w:val="000000"/>
        </w:rPr>
        <w:t xml:space="preserve"> </w:t>
      </w:r>
      <w:r w:rsidR="00DF4C5A">
        <w:rPr>
          <w:b/>
          <w:color w:val="000000"/>
        </w:rPr>
        <w:t>в</w:t>
      </w:r>
      <w:r w:rsidR="00001CC7">
        <w:rPr>
          <w:b/>
          <w:color w:val="000000"/>
        </w:rPr>
        <w:t>ер</w:t>
      </w:r>
      <w:r w:rsidR="00DF4C5A">
        <w:rPr>
          <w:b/>
          <w:color w:val="000000"/>
        </w:rPr>
        <w:t>ес</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21889EA3"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113AA317" w14:textId="37C6D609" w:rsidR="00C25712" w:rsidRPr="00C408EC" w:rsidRDefault="00C25712" w:rsidP="00C25712">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sidR="00DF4C5A">
        <w:rPr>
          <w:rFonts w:eastAsia="Times New Roman"/>
          <w:b/>
        </w:rPr>
        <w:t>10</w:t>
      </w:r>
      <w:r>
        <w:rPr>
          <w:rFonts w:eastAsia="Times New Roman"/>
          <w:b/>
        </w:rPr>
        <w:t xml:space="preserve"> </w:t>
      </w:r>
      <w:r w:rsidR="00DF4C5A">
        <w:rPr>
          <w:rFonts w:eastAsia="Times New Roman"/>
          <w:b/>
        </w:rPr>
        <w:t>в</w:t>
      </w:r>
      <w:r w:rsidR="00001CC7">
        <w:rPr>
          <w:rFonts w:eastAsia="Times New Roman"/>
          <w:b/>
        </w:rPr>
        <w:t>ер</w:t>
      </w:r>
      <w:r w:rsidR="00DF4C5A">
        <w:rPr>
          <w:rFonts w:eastAsia="Times New Roman"/>
          <w:b/>
        </w:rPr>
        <w:t>ес</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DB56833"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8" w:history="1">
        <w:r w:rsidRPr="00F55992">
          <w:rPr>
            <w:rStyle w:val="a3"/>
            <w:rFonts w:eastAsia="Times New Roman"/>
            <w:sz w:val="24"/>
            <w:szCs w:val="24"/>
            <w:lang w:eastAsia="ar-SA"/>
          </w:rPr>
          <w:t>inbox.zp@sso.gov.ua</w:t>
        </w:r>
      </w:hyperlink>
    </w:p>
    <w:p w14:paraId="03C12B22" w14:textId="6A2AEC7C" w:rsidR="00856D3B" w:rsidRDefault="00856D3B" w:rsidP="00856D3B">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6D3B" w:rsidRPr="009628D2" w14:paraId="11BB7846" w14:textId="77777777" w:rsidTr="00856D3B">
        <w:trPr>
          <w:trHeight w:val="102"/>
        </w:trPr>
        <w:tc>
          <w:tcPr>
            <w:tcW w:w="9638" w:type="dxa"/>
            <w:gridSpan w:val="2"/>
            <w:tcBorders>
              <w:top w:val="nil"/>
              <w:left w:val="nil"/>
              <w:bottom w:val="nil"/>
              <w:right w:val="nil"/>
            </w:tcBorders>
            <w:shd w:val="clear" w:color="auto" w:fill="auto"/>
          </w:tcPr>
          <w:p w14:paraId="3AEF8483" w14:textId="77777777" w:rsidR="00856D3B" w:rsidRPr="009628D2" w:rsidRDefault="00856D3B" w:rsidP="00856D3B">
            <w:pPr>
              <w:jc w:val="center"/>
              <w:rPr>
                <w:b/>
                <w:lang w:val="ru-RU"/>
              </w:rPr>
            </w:pPr>
            <w:r w:rsidRPr="009628D2">
              <w:rPr>
                <w:b/>
              </w:rPr>
              <w:t>Кваліфікаційні вимоги</w:t>
            </w:r>
          </w:p>
        </w:tc>
      </w:tr>
      <w:tr w:rsidR="00856D3B" w:rsidRPr="009628D2" w14:paraId="0712CF0C" w14:textId="77777777" w:rsidTr="00856D3B">
        <w:trPr>
          <w:trHeight w:val="102"/>
        </w:trPr>
        <w:tc>
          <w:tcPr>
            <w:tcW w:w="2551" w:type="dxa"/>
            <w:tcBorders>
              <w:top w:val="nil"/>
              <w:left w:val="nil"/>
              <w:bottom w:val="nil"/>
              <w:right w:val="nil"/>
            </w:tcBorders>
            <w:shd w:val="clear" w:color="auto" w:fill="auto"/>
          </w:tcPr>
          <w:p w14:paraId="6001D15F" w14:textId="77777777" w:rsidR="00856D3B" w:rsidRPr="009628D2" w:rsidRDefault="00856D3B" w:rsidP="00856D3B">
            <w:pPr>
              <w:jc w:val="both"/>
              <w:rPr>
                <w:b/>
                <w:lang w:val="ru-RU"/>
              </w:rPr>
            </w:pPr>
            <w:r w:rsidRPr="00E40A80">
              <w:t xml:space="preserve">1. </w:t>
            </w:r>
            <w:r>
              <w:t>Загальні вимоги</w:t>
            </w:r>
          </w:p>
        </w:tc>
        <w:tc>
          <w:tcPr>
            <w:tcW w:w="7087" w:type="dxa"/>
            <w:tcBorders>
              <w:top w:val="nil"/>
              <w:left w:val="nil"/>
              <w:bottom w:val="nil"/>
              <w:right w:val="nil"/>
            </w:tcBorders>
            <w:shd w:val="clear" w:color="auto" w:fill="auto"/>
          </w:tcPr>
          <w:p w14:paraId="40CA0F57" w14:textId="77777777" w:rsidR="00856D3B" w:rsidRDefault="00856D3B" w:rsidP="00856D3B">
            <w:pPr>
              <w:jc w:val="both"/>
            </w:pPr>
            <w:r>
              <w:t>- громадянин України;</w:t>
            </w:r>
          </w:p>
          <w:p w14:paraId="22BB50AD" w14:textId="77777777" w:rsidR="00856D3B" w:rsidRPr="009628D2" w:rsidRDefault="00856D3B" w:rsidP="00856D3B">
            <w:pPr>
              <w:jc w:val="both"/>
              <w:rPr>
                <w:b/>
                <w:lang w:val="ru-RU"/>
              </w:rPr>
            </w:pPr>
            <w:r>
              <w:t>- відповідність загальним вимогам до кандидатів на службу (частина 1 ст. 163 Закону України «Про судоустрій і статус суддів»);</w:t>
            </w:r>
          </w:p>
        </w:tc>
      </w:tr>
      <w:tr w:rsidR="00917E2C" w:rsidRPr="009628D2" w14:paraId="13ECF86F" w14:textId="77777777" w:rsidTr="00856D3B">
        <w:trPr>
          <w:trHeight w:val="102"/>
        </w:trPr>
        <w:tc>
          <w:tcPr>
            <w:tcW w:w="2551" w:type="dxa"/>
            <w:tcBorders>
              <w:top w:val="nil"/>
              <w:left w:val="nil"/>
              <w:bottom w:val="nil"/>
              <w:right w:val="nil"/>
            </w:tcBorders>
            <w:shd w:val="clear" w:color="auto" w:fill="auto"/>
          </w:tcPr>
          <w:p w14:paraId="779DBCCC" w14:textId="77777777" w:rsidR="00917E2C" w:rsidRPr="009628D2" w:rsidRDefault="00917E2C" w:rsidP="00917E2C">
            <w:pPr>
              <w:jc w:val="both"/>
              <w:rPr>
                <w:b/>
                <w:lang w:val="ru-RU"/>
              </w:rPr>
            </w:pPr>
            <w:r w:rsidRPr="00E40A80">
              <w:t>2. Освіта</w:t>
            </w:r>
          </w:p>
        </w:tc>
        <w:tc>
          <w:tcPr>
            <w:tcW w:w="7087" w:type="dxa"/>
            <w:tcBorders>
              <w:top w:val="nil"/>
              <w:left w:val="nil"/>
              <w:bottom w:val="nil"/>
              <w:right w:val="nil"/>
            </w:tcBorders>
            <w:shd w:val="clear" w:color="auto" w:fill="auto"/>
          </w:tcPr>
          <w:p w14:paraId="7960DC36" w14:textId="5E62E552"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856D3B" w:rsidRPr="009628D2" w14:paraId="5BD729C5" w14:textId="77777777" w:rsidTr="00856D3B">
        <w:trPr>
          <w:trHeight w:val="102"/>
        </w:trPr>
        <w:tc>
          <w:tcPr>
            <w:tcW w:w="2551" w:type="dxa"/>
            <w:tcBorders>
              <w:top w:val="nil"/>
              <w:left w:val="nil"/>
              <w:bottom w:val="nil"/>
              <w:right w:val="nil"/>
            </w:tcBorders>
            <w:shd w:val="clear" w:color="auto" w:fill="auto"/>
          </w:tcPr>
          <w:p w14:paraId="050374B3" w14:textId="77777777" w:rsidR="00856D3B" w:rsidRPr="009628D2" w:rsidRDefault="00856D3B" w:rsidP="00856D3B">
            <w:pPr>
              <w:rPr>
                <w:b/>
                <w:lang w:val="ru-RU"/>
              </w:rPr>
            </w:pPr>
            <w:r>
              <w:t>3. Досвід роботи</w:t>
            </w:r>
          </w:p>
        </w:tc>
        <w:tc>
          <w:tcPr>
            <w:tcW w:w="7087" w:type="dxa"/>
            <w:tcBorders>
              <w:top w:val="nil"/>
              <w:left w:val="nil"/>
              <w:bottom w:val="nil"/>
              <w:right w:val="nil"/>
            </w:tcBorders>
            <w:shd w:val="clear" w:color="auto" w:fill="auto"/>
          </w:tcPr>
          <w:p w14:paraId="70A0973E" w14:textId="23504138" w:rsidR="00856D3B" w:rsidRPr="009628D2" w:rsidRDefault="00FF692E" w:rsidP="00856D3B">
            <w:pPr>
              <w:jc w:val="both"/>
              <w:rPr>
                <w:b/>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856D3B" w:rsidRPr="009628D2" w14:paraId="27879D13" w14:textId="77777777" w:rsidTr="00856D3B">
        <w:trPr>
          <w:trHeight w:val="463"/>
        </w:trPr>
        <w:tc>
          <w:tcPr>
            <w:tcW w:w="2551" w:type="dxa"/>
            <w:tcBorders>
              <w:top w:val="nil"/>
              <w:left w:val="nil"/>
              <w:bottom w:val="nil"/>
              <w:right w:val="nil"/>
            </w:tcBorders>
            <w:shd w:val="clear" w:color="auto" w:fill="auto"/>
          </w:tcPr>
          <w:p w14:paraId="686A5B55" w14:textId="77777777" w:rsidR="00856D3B" w:rsidRPr="009628D2" w:rsidRDefault="00856D3B" w:rsidP="00856D3B">
            <w:pPr>
              <w:rPr>
                <w:b/>
                <w:lang w:val="ru-RU"/>
              </w:rPr>
            </w:pPr>
            <w:r>
              <w:t>4. Володіння державною мовою</w:t>
            </w:r>
          </w:p>
        </w:tc>
        <w:tc>
          <w:tcPr>
            <w:tcW w:w="7087" w:type="dxa"/>
            <w:tcBorders>
              <w:top w:val="nil"/>
              <w:left w:val="nil"/>
              <w:bottom w:val="nil"/>
              <w:right w:val="nil"/>
            </w:tcBorders>
            <w:shd w:val="clear" w:color="auto" w:fill="auto"/>
          </w:tcPr>
          <w:p w14:paraId="533EB3E1" w14:textId="29BC2451" w:rsidR="00856D3B" w:rsidRPr="009628D2" w:rsidRDefault="00917E2C" w:rsidP="00856D3B">
            <w:pPr>
              <w:jc w:val="both"/>
              <w:rPr>
                <w:b/>
                <w:lang w:val="ru-RU"/>
              </w:rPr>
            </w:pPr>
            <w:r>
              <w:t xml:space="preserve">- </w:t>
            </w:r>
            <w:r w:rsidR="00856D3B" w:rsidRPr="00E22003">
              <w:t>вільне володіння державною мовою</w:t>
            </w:r>
            <w:r w:rsidR="00856D3B">
              <w:t xml:space="preserve"> відповідно до вимог Закону України «Про забезпечення функціонування української мови як державної»</w:t>
            </w:r>
            <w:r w:rsidR="00856D3B" w:rsidRPr="00E22003">
              <w:t>.</w:t>
            </w:r>
          </w:p>
        </w:tc>
      </w:tr>
      <w:tr w:rsidR="00856D3B" w:rsidRPr="009628D2" w14:paraId="0DDD6E85" w14:textId="77777777" w:rsidTr="00856D3B">
        <w:trPr>
          <w:trHeight w:val="424"/>
        </w:trPr>
        <w:tc>
          <w:tcPr>
            <w:tcW w:w="9638" w:type="dxa"/>
            <w:gridSpan w:val="2"/>
            <w:tcBorders>
              <w:top w:val="nil"/>
              <w:left w:val="nil"/>
              <w:bottom w:val="nil"/>
              <w:right w:val="nil"/>
            </w:tcBorders>
            <w:shd w:val="clear" w:color="auto" w:fill="auto"/>
          </w:tcPr>
          <w:p w14:paraId="18A1AFAE" w14:textId="77777777" w:rsidR="00856D3B" w:rsidRPr="009628D2" w:rsidRDefault="00856D3B" w:rsidP="00856D3B">
            <w:pPr>
              <w:jc w:val="center"/>
              <w:rPr>
                <w:b/>
                <w:lang w:val="ru-RU"/>
              </w:rPr>
            </w:pPr>
            <w:r w:rsidRPr="009628D2">
              <w:rPr>
                <w:b/>
              </w:rPr>
              <w:t>Вимоги до компетентності</w:t>
            </w:r>
          </w:p>
        </w:tc>
      </w:tr>
      <w:tr w:rsidR="00D95628" w:rsidRPr="009628D2" w14:paraId="4A809469" w14:textId="77777777" w:rsidTr="00856D3B">
        <w:trPr>
          <w:trHeight w:val="699"/>
        </w:trPr>
        <w:tc>
          <w:tcPr>
            <w:tcW w:w="2551" w:type="dxa"/>
            <w:tcBorders>
              <w:top w:val="nil"/>
              <w:left w:val="nil"/>
              <w:bottom w:val="nil"/>
              <w:right w:val="nil"/>
            </w:tcBorders>
            <w:shd w:val="clear" w:color="auto" w:fill="auto"/>
          </w:tcPr>
          <w:p w14:paraId="02E5A2A9" w14:textId="0F55246B" w:rsidR="00D95628" w:rsidRPr="009628D2" w:rsidRDefault="00D95628" w:rsidP="00D95628">
            <w:pPr>
              <w:rPr>
                <w:b/>
                <w:lang w:val="ru-RU"/>
              </w:rPr>
            </w:pPr>
            <w:r w:rsidRPr="00D95628">
              <w:t>1. Наявність лідерських якостей</w:t>
            </w:r>
          </w:p>
        </w:tc>
        <w:tc>
          <w:tcPr>
            <w:tcW w:w="7087" w:type="dxa"/>
            <w:tcBorders>
              <w:top w:val="nil"/>
              <w:left w:val="nil"/>
              <w:bottom w:val="nil"/>
              <w:right w:val="nil"/>
            </w:tcBorders>
            <w:shd w:val="clear" w:color="auto" w:fill="auto"/>
          </w:tcPr>
          <w:p w14:paraId="3E9DE5AB" w14:textId="2B36E6BA"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1EB971CF" w14:textId="77777777" w:rsidTr="00856D3B">
        <w:trPr>
          <w:trHeight w:val="699"/>
        </w:trPr>
        <w:tc>
          <w:tcPr>
            <w:tcW w:w="2551" w:type="dxa"/>
            <w:tcBorders>
              <w:top w:val="nil"/>
              <w:left w:val="nil"/>
              <w:bottom w:val="nil"/>
              <w:right w:val="nil"/>
            </w:tcBorders>
            <w:shd w:val="clear" w:color="auto" w:fill="auto"/>
          </w:tcPr>
          <w:p w14:paraId="41CA4EF8" w14:textId="17C70614" w:rsidR="00D95628" w:rsidRDefault="00D95628" w:rsidP="00D95628">
            <w:r w:rsidRPr="00D95628">
              <w:t>2. Вміння працювати в колективі</w:t>
            </w:r>
          </w:p>
        </w:tc>
        <w:tc>
          <w:tcPr>
            <w:tcW w:w="7087" w:type="dxa"/>
            <w:tcBorders>
              <w:top w:val="nil"/>
              <w:left w:val="nil"/>
              <w:bottom w:val="nil"/>
              <w:right w:val="nil"/>
            </w:tcBorders>
            <w:shd w:val="clear" w:color="auto" w:fill="auto"/>
          </w:tcPr>
          <w:p w14:paraId="09445D3C" w14:textId="5D7E36B4"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7255E80D" w14:textId="77777777" w:rsidTr="00856D3B">
        <w:trPr>
          <w:trHeight w:val="699"/>
        </w:trPr>
        <w:tc>
          <w:tcPr>
            <w:tcW w:w="2551" w:type="dxa"/>
            <w:tcBorders>
              <w:top w:val="nil"/>
              <w:left w:val="nil"/>
              <w:bottom w:val="nil"/>
              <w:right w:val="nil"/>
            </w:tcBorders>
            <w:shd w:val="clear" w:color="auto" w:fill="auto"/>
          </w:tcPr>
          <w:p w14:paraId="4B4FCFB7" w14:textId="467600D3" w:rsidR="00D95628" w:rsidRDefault="00D95628" w:rsidP="00D95628">
            <w:r w:rsidRPr="00D95628">
              <w:t>3. Аналітичні здібності</w:t>
            </w:r>
          </w:p>
        </w:tc>
        <w:tc>
          <w:tcPr>
            <w:tcW w:w="7087" w:type="dxa"/>
            <w:tcBorders>
              <w:top w:val="nil"/>
              <w:left w:val="nil"/>
              <w:bottom w:val="nil"/>
              <w:right w:val="nil"/>
            </w:tcBorders>
            <w:shd w:val="clear" w:color="auto" w:fill="auto"/>
          </w:tcPr>
          <w:p w14:paraId="4FE07E30" w14:textId="03309D4C"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5983C75E" w14:textId="77777777" w:rsidTr="00856D3B">
        <w:trPr>
          <w:trHeight w:val="463"/>
        </w:trPr>
        <w:tc>
          <w:tcPr>
            <w:tcW w:w="2551" w:type="dxa"/>
            <w:tcBorders>
              <w:top w:val="nil"/>
              <w:left w:val="nil"/>
              <w:bottom w:val="nil"/>
              <w:right w:val="nil"/>
            </w:tcBorders>
            <w:shd w:val="clear" w:color="auto" w:fill="auto"/>
          </w:tcPr>
          <w:p w14:paraId="64B43B26" w14:textId="0D3ACA16" w:rsidR="00D95628" w:rsidRPr="009628D2" w:rsidRDefault="00D95628" w:rsidP="00D95628">
            <w:pPr>
              <w:rPr>
                <w:b/>
                <w:lang w:val="ru-RU"/>
              </w:rPr>
            </w:pPr>
            <w:r w:rsidRPr="00D95628">
              <w:t>4.Особистісні компетенції</w:t>
            </w:r>
          </w:p>
        </w:tc>
        <w:tc>
          <w:tcPr>
            <w:tcW w:w="7087" w:type="dxa"/>
            <w:tcBorders>
              <w:top w:val="nil"/>
              <w:left w:val="nil"/>
              <w:bottom w:val="nil"/>
              <w:right w:val="nil"/>
            </w:tcBorders>
            <w:shd w:val="clear" w:color="auto" w:fill="auto"/>
          </w:tcPr>
          <w:p w14:paraId="714E0787" w14:textId="4F8350BB"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D95628" w:rsidRPr="009628D2" w14:paraId="7093D9A7" w14:textId="77777777" w:rsidTr="00B70EB4">
        <w:trPr>
          <w:trHeight w:val="951"/>
        </w:trPr>
        <w:tc>
          <w:tcPr>
            <w:tcW w:w="2551" w:type="dxa"/>
            <w:tcBorders>
              <w:top w:val="nil"/>
              <w:left w:val="nil"/>
              <w:bottom w:val="nil"/>
              <w:right w:val="nil"/>
            </w:tcBorders>
            <w:shd w:val="clear" w:color="auto" w:fill="auto"/>
          </w:tcPr>
          <w:p w14:paraId="2F844EC5" w14:textId="1C5838CF" w:rsidR="00D95628" w:rsidRPr="009628D2" w:rsidRDefault="00D95628" w:rsidP="00D95628">
            <w:pPr>
              <w:rPr>
                <w:b/>
                <w:lang w:val="ru-RU"/>
              </w:rPr>
            </w:pPr>
            <w:r w:rsidRPr="00D95628">
              <w:lastRenderedPageBreak/>
              <w:t>5. Вміння приймати ефективні рішення</w:t>
            </w:r>
          </w:p>
        </w:tc>
        <w:tc>
          <w:tcPr>
            <w:tcW w:w="7087" w:type="dxa"/>
            <w:tcBorders>
              <w:top w:val="nil"/>
              <w:left w:val="nil"/>
              <w:bottom w:val="nil"/>
              <w:right w:val="nil"/>
            </w:tcBorders>
            <w:shd w:val="clear" w:color="auto" w:fill="auto"/>
          </w:tcPr>
          <w:p w14:paraId="01CEAB72" w14:textId="2341FF85" w:rsidR="00D95628" w:rsidRPr="009628D2" w:rsidRDefault="00D95628" w:rsidP="00D9562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7F8B4C4" w14:textId="77777777" w:rsidTr="00856D3B">
        <w:trPr>
          <w:trHeight w:val="924"/>
        </w:trPr>
        <w:tc>
          <w:tcPr>
            <w:tcW w:w="2551" w:type="dxa"/>
            <w:tcBorders>
              <w:top w:val="nil"/>
              <w:left w:val="nil"/>
              <w:bottom w:val="nil"/>
              <w:right w:val="nil"/>
            </w:tcBorders>
            <w:shd w:val="clear" w:color="auto" w:fill="auto"/>
          </w:tcPr>
          <w:p w14:paraId="7311C012" w14:textId="7A0DCE3D" w:rsidR="00D95628" w:rsidRPr="009628D2" w:rsidRDefault="00D95628" w:rsidP="00D95628">
            <w:pPr>
              <w:rPr>
                <w:b/>
              </w:rPr>
            </w:pPr>
            <w:r w:rsidRPr="00D95628">
              <w:t>6. Забезпечення громадського порядку</w:t>
            </w:r>
          </w:p>
        </w:tc>
        <w:tc>
          <w:tcPr>
            <w:tcW w:w="7087" w:type="dxa"/>
            <w:tcBorders>
              <w:top w:val="nil"/>
              <w:left w:val="nil"/>
              <w:bottom w:val="nil"/>
              <w:right w:val="nil"/>
            </w:tcBorders>
            <w:shd w:val="clear" w:color="auto" w:fill="auto"/>
          </w:tcPr>
          <w:p w14:paraId="0B0272BF" w14:textId="721762CA"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5FBE535A"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1B3BC9ED" w14:textId="5AEF1953" w:rsidR="00D95628" w:rsidRPr="008F7778" w:rsidRDefault="00D95628" w:rsidP="00D95628">
            <w:pPr>
              <w:jc w:val="center"/>
              <w:rPr>
                <w:b/>
              </w:rPr>
            </w:pPr>
            <w:r w:rsidRPr="008F7778">
              <w:rPr>
                <w:b/>
              </w:rPr>
              <w:t>Професійні знання</w:t>
            </w:r>
          </w:p>
        </w:tc>
      </w:tr>
      <w:tr w:rsidR="001F2AAB" w:rsidRPr="008F7778" w14:paraId="0FFF801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23907DC3" w14:textId="498FC39B" w:rsidR="001F2AAB" w:rsidRPr="008F7778" w:rsidRDefault="001F2AAB" w:rsidP="001F2AAB">
            <w:pPr>
              <w:jc w:val="both"/>
            </w:pPr>
            <w:r w:rsidRPr="008F7778">
              <w:t>1. Знання законодавства</w:t>
            </w:r>
          </w:p>
        </w:tc>
        <w:tc>
          <w:tcPr>
            <w:tcW w:w="7087" w:type="dxa"/>
          </w:tcPr>
          <w:p w14:paraId="7935620D" w14:textId="1BF5D19E"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5BA1918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57E2A7E2" w14:textId="05C174C2" w:rsidR="001F2AAB" w:rsidRPr="008F7778" w:rsidRDefault="001F2AAB" w:rsidP="001F2AAB">
            <w:r w:rsidRPr="005879E0">
              <w:t xml:space="preserve">2. Знання спеціального законодавства </w:t>
            </w:r>
          </w:p>
        </w:tc>
        <w:tc>
          <w:tcPr>
            <w:tcW w:w="7087" w:type="dxa"/>
            <w:hideMark/>
          </w:tcPr>
          <w:p w14:paraId="2D4F70A7" w14:textId="407F87AC" w:rsidR="001F2AAB" w:rsidRPr="008F7778" w:rsidRDefault="001F2AAB" w:rsidP="001F2AAB">
            <w:pPr>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1E1632BA" w14:textId="77777777" w:rsidR="00FC2A38" w:rsidRDefault="00FC2A38" w:rsidP="004E20EB">
      <w:pPr>
        <w:jc w:val="center"/>
        <w:rPr>
          <w:b/>
        </w:rPr>
      </w:pPr>
    </w:p>
    <w:p w14:paraId="1D77D952" w14:textId="24681328" w:rsidR="00F2319C" w:rsidRDefault="00F2319C" w:rsidP="00BE425E">
      <w:pPr>
        <w:jc w:val="center"/>
        <w:rPr>
          <w:b/>
        </w:rPr>
      </w:pPr>
    </w:p>
    <w:bookmarkEnd w:id="1"/>
    <w:p w14:paraId="72331533" w14:textId="77777777" w:rsidR="00A2131D" w:rsidRDefault="00A2131D" w:rsidP="00A2131D">
      <w:pPr>
        <w:jc w:val="center"/>
        <w:rPr>
          <w:b/>
        </w:rPr>
      </w:pPr>
    </w:p>
    <w:p w14:paraId="1E213046" w14:textId="2860E09C" w:rsidR="00BE425E" w:rsidRPr="00E22003" w:rsidRDefault="00BE425E" w:rsidP="00BE425E">
      <w:pPr>
        <w:jc w:val="center"/>
        <w:rPr>
          <w:b/>
        </w:rPr>
      </w:pPr>
      <w:r w:rsidRPr="00E22003">
        <w:rPr>
          <w:b/>
        </w:rPr>
        <w:t>УМОВИ</w:t>
      </w:r>
    </w:p>
    <w:p w14:paraId="7A45A207" w14:textId="283364F9" w:rsidR="00BE425E" w:rsidRPr="00E22003" w:rsidRDefault="00BE425E" w:rsidP="00BE425E">
      <w:pPr>
        <w:jc w:val="both"/>
        <w:rPr>
          <w:b/>
        </w:rPr>
      </w:pPr>
      <w:r w:rsidRPr="00E22003">
        <w:rPr>
          <w:b/>
        </w:rPr>
        <w:t>проведення конкурсу на зайняття вакантної посади контролера</w:t>
      </w:r>
      <w:r>
        <w:rPr>
          <w:b/>
        </w:rPr>
        <w:t xml:space="preserve"> </w:t>
      </w:r>
      <w:r w:rsidRPr="00E22003">
        <w:rPr>
          <w:b/>
        </w:rPr>
        <w:t xml:space="preserve">ІІ категорії взводу охорони підрозділу охорони територіального </w:t>
      </w:r>
      <w:r>
        <w:rPr>
          <w:b/>
        </w:rPr>
        <w:t xml:space="preserve"> </w:t>
      </w:r>
      <w:r w:rsidRPr="00E22003">
        <w:rPr>
          <w:b/>
        </w:rPr>
        <w:t>управління Служби судової охорони у Запорізькій області</w:t>
      </w:r>
    </w:p>
    <w:p w14:paraId="5C65D403" w14:textId="77777777" w:rsidR="00BE425E" w:rsidRDefault="00BE425E" w:rsidP="00BE425E">
      <w:pPr>
        <w:ind w:firstLine="709"/>
        <w:rPr>
          <w:b/>
        </w:rPr>
      </w:pPr>
    </w:p>
    <w:p w14:paraId="49835F77" w14:textId="58BD02CB" w:rsidR="00BE425E" w:rsidRPr="00E22003" w:rsidRDefault="00BE425E" w:rsidP="003D2B12">
      <w:pPr>
        <w:ind w:firstLine="709"/>
        <w:jc w:val="center"/>
        <w:rPr>
          <w:b/>
        </w:rPr>
      </w:pPr>
      <w:r w:rsidRPr="00E22003">
        <w:rPr>
          <w:b/>
        </w:rPr>
        <w:t>Загальні умови.</w:t>
      </w:r>
    </w:p>
    <w:p w14:paraId="4FF2330B" w14:textId="77896058" w:rsidR="00BE425E" w:rsidRPr="003D2B12" w:rsidRDefault="00BE425E" w:rsidP="00BE425E">
      <w:pPr>
        <w:ind w:firstLine="720"/>
        <w:jc w:val="both"/>
        <w:rPr>
          <w:b/>
        </w:rPr>
      </w:pPr>
      <w:r w:rsidRPr="003D2B12">
        <w:rPr>
          <w:b/>
        </w:rPr>
        <w:t xml:space="preserve">1. Основні </w:t>
      </w:r>
      <w:r w:rsidR="00B56BAE" w:rsidRPr="00B56BAE">
        <w:rPr>
          <w:b/>
        </w:rPr>
        <w:t xml:space="preserve">повноваження </w:t>
      </w:r>
      <w:r w:rsidRPr="003D2B12">
        <w:rPr>
          <w:b/>
        </w:rPr>
        <w:t xml:space="preserve">контролера ІІ категорії взводу охорони підрозділу охорони територіального управління Служби судової охорони у Запорізькій області: </w:t>
      </w:r>
    </w:p>
    <w:p w14:paraId="199D0C88" w14:textId="77777777" w:rsidR="00BE425E" w:rsidRPr="00E22003" w:rsidRDefault="00BE425E" w:rsidP="00BE425E">
      <w:pPr>
        <w:ind w:firstLine="709"/>
        <w:jc w:val="both"/>
      </w:pPr>
      <w:r w:rsidRPr="00E22003">
        <w:t xml:space="preserve">1) </w:t>
      </w:r>
      <w:r w:rsidRPr="00E22003">
        <w:rPr>
          <w:shd w:val="clear" w:color="auto" w:fill="FFFFFF"/>
        </w:rPr>
        <w:t>здійснює завдання із забезпечення охорони судів, органів та установ системи правосуддя</w:t>
      </w:r>
      <w:r w:rsidRPr="00E22003">
        <w:t>;</w:t>
      </w:r>
    </w:p>
    <w:p w14:paraId="38F68796" w14:textId="77777777" w:rsidR="00BE425E" w:rsidRPr="00E22003" w:rsidRDefault="00BE425E" w:rsidP="00BE425E">
      <w:pPr>
        <w:shd w:val="clear" w:color="auto" w:fill="FFFFFF"/>
        <w:ind w:firstLine="709"/>
        <w:jc w:val="both"/>
      </w:pPr>
      <w:r w:rsidRPr="00E22003">
        <w:t>2) забезпечує пропуск осіб до будинків (приміщень) судів, органів й установ системи правосуддя та на їх територію транспортних засобів;</w:t>
      </w:r>
    </w:p>
    <w:p w14:paraId="64BC5896" w14:textId="77777777" w:rsidR="00BE425E" w:rsidRPr="00E22003" w:rsidRDefault="00BE425E" w:rsidP="00BE425E">
      <w:pPr>
        <w:shd w:val="clear" w:color="auto" w:fill="FFFFFF"/>
        <w:ind w:firstLine="709"/>
        <w:jc w:val="both"/>
      </w:pPr>
      <w:r w:rsidRPr="00E22003">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289F5D31" w14:textId="77777777" w:rsidR="00BE425E" w:rsidRPr="00E22003" w:rsidRDefault="00BE425E" w:rsidP="00BE425E">
      <w:pPr>
        <w:ind w:firstLine="709"/>
        <w:jc w:val="both"/>
      </w:pPr>
      <w:r w:rsidRPr="00E22003">
        <w:lastRenderedPageBreak/>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04C6ED75" w14:textId="77777777" w:rsidR="00BE425E" w:rsidRDefault="00BE425E" w:rsidP="00BE425E">
      <w:pPr>
        <w:ind w:firstLine="709"/>
        <w:jc w:val="both"/>
      </w:pPr>
      <w:r w:rsidRPr="00E22003">
        <w:t>5) інформує старшого наряду про зміни в несенні служби, що можуть призвести до ускладнення обстановки з охорони об'єкта</w:t>
      </w:r>
      <w:r w:rsidRPr="00E22003">
        <w:rPr>
          <w:noProof/>
        </w:rPr>
        <w:t xml:space="preserve"> приміщень суду, органу й установи в системи правосуддя.</w:t>
      </w:r>
    </w:p>
    <w:p w14:paraId="610D9EE2" w14:textId="77777777" w:rsidR="00BE425E" w:rsidRPr="00E22003" w:rsidRDefault="00BE425E" w:rsidP="00BE425E">
      <w:pPr>
        <w:ind w:firstLine="709"/>
        <w:jc w:val="both"/>
      </w:pPr>
      <w:r w:rsidRPr="00E22003">
        <w:rPr>
          <w:b/>
        </w:rPr>
        <w:t>2.</w:t>
      </w:r>
      <w:r>
        <w:rPr>
          <w:b/>
        </w:rPr>
        <w:t xml:space="preserve"> </w:t>
      </w:r>
      <w:r w:rsidRPr="00E22003">
        <w:rPr>
          <w:b/>
        </w:rPr>
        <w:t>Умови оплати праці:</w:t>
      </w:r>
    </w:p>
    <w:p w14:paraId="62951D1D" w14:textId="12675A87" w:rsidR="00BE425E" w:rsidRPr="00E22003" w:rsidRDefault="00BE425E" w:rsidP="00BE425E">
      <w:pPr>
        <w:tabs>
          <w:tab w:val="left" w:pos="5812"/>
        </w:tabs>
        <w:ind w:firstLine="709"/>
        <w:jc w:val="both"/>
      </w:pPr>
      <w:r w:rsidRPr="00E22003">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0D8AD9A6" w14:textId="77777777" w:rsidR="00BE425E" w:rsidRPr="00E22003" w:rsidRDefault="00BE425E" w:rsidP="00BE425E">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186F5E3D" w14:textId="77777777" w:rsidR="00BC7DC7" w:rsidRPr="001C799A" w:rsidRDefault="00BC7DC7" w:rsidP="00BC7DC7">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3D5A9B3C" w14:textId="77777777" w:rsidR="00567B90" w:rsidRPr="00E22003" w:rsidRDefault="00567B90" w:rsidP="00567B90">
      <w:pPr>
        <w:ind w:firstLine="709"/>
        <w:jc w:val="both"/>
        <w:rPr>
          <w:b/>
        </w:rPr>
      </w:pPr>
      <w:r w:rsidRPr="00E22003">
        <w:rPr>
          <w:b/>
        </w:rPr>
        <w:t>4. Перелік документів, необхідних для участі в конкурсі, та строк їх подання:</w:t>
      </w:r>
    </w:p>
    <w:p w14:paraId="26D95516"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AA1FEA9" w14:textId="77777777" w:rsidR="00B70EB4" w:rsidRDefault="00B70EB4" w:rsidP="00B70EB4">
      <w:pPr>
        <w:ind w:firstLine="720"/>
        <w:jc w:val="both"/>
      </w:pPr>
      <w:r>
        <w:t xml:space="preserve">2) копія паспорта громадянина України; </w:t>
      </w:r>
    </w:p>
    <w:p w14:paraId="33B39926"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0C07151C" w14:textId="77777777" w:rsidR="00B70EB4" w:rsidRDefault="00B70EB4" w:rsidP="00B70EB4">
      <w:pPr>
        <w:ind w:firstLine="720"/>
        <w:jc w:val="both"/>
      </w:pPr>
      <w:r>
        <w:t xml:space="preserve">4) копія (копії) документа (документів) про освіту з додатком; </w:t>
      </w:r>
    </w:p>
    <w:p w14:paraId="06C17F89" w14:textId="77777777" w:rsidR="00B70EB4" w:rsidRDefault="00B70EB4" w:rsidP="00B70EB4">
      <w:pPr>
        <w:ind w:firstLine="720"/>
        <w:jc w:val="both"/>
      </w:pPr>
      <w:r>
        <w:t>5) написана власноручно автобіографія;</w:t>
      </w:r>
    </w:p>
    <w:p w14:paraId="48464C43" w14:textId="77777777" w:rsidR="00B70EB4" w:rsidRDefault="00B70EB4" w:rsidP="00B70EB4">
      <w:pPr>
        <w:ind w:firstLine="720"/>
        <w:jc w:val="both"/>
      </w:pPr>
      <w:r>
        <w:t>6) фотокартка розміром 30х40 мм;</w:t>
      </w:r>
    </w:p>
    <w:p w14:paraId="4BE88799"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2A6C995"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3901A2B" w14:textId="77777777" w:rsidR="00B70EB4" w:rsidRDefault="00B70EB4" w:rsidP="00B70EB4">
      <w:pPr>
        <w:ind w:firstLine="720"/>
        <w:jc w:val="both"/>
      </w:pPr>
      <w:r>
        <w:t>9) інформація про стан здоров’я:</w:t>
      </w:r>
    </w:p>
    <w:p w14:paraId="0A48B09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21AABFC9"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E8C4754" w14:textId="77777777" w:rsidR="00B70EB4" w:rsidRPr="00B70EB4" w:rsidRDefault="00B70EB4" w:rsidP="00B70EB4">
      <w:pPr>
        <w:ind w:firstLine="720"/>
        <w:jc w:val="both"/>
        <w:rPr>
          <w:shd w:val="clear" w:color="auto" w:fill="FFFFFF"/>
        </w:rPr>
      </w:pPr>
      <w:r w:rsidRPr="00B70EB4">
        <w:lastRenderedPageBreak/>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56993C07"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FA0C291"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550F56"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0B3A4E35"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33A248DC" w14:textId="77777777" w:rsidR="00DF4C5A" w:rsidRPr="00C408EC" w:rsidRDefault="00DF4C5A" w:rsidP="00DF4C5A">
      <w:pPr>
        <w:ind w:firstLine="567"/>
        <w:jc w:val="both"/>
        <w:rPr>
          <w:color w:val="000000"/>
        </w:rPr>
      </w:pPr>
      <w:bookmarkStart w:id="3" w:name="_Hlk229405195"/>
      <w:r w:rsidRPr="00C408EC">
        <w:rPr>
          <w:b/>
          <w:color w:val="000000"/>
        </w:rPr>
        <w:t xml:space="preserve">Документи приймаються з 08.00 </w:t>
      </w:r>
      <w:r>
        <w:rPr>
          <w:b/>
          <w:color w:val="000000"/>
        </w:rPr>
        <w:t>28</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 xml:space="preserve">.00 </w:t>
      </w:r>
      <w:r>
        <w:rPr>
          <w:b/>
          <w:color w:val="000000"/>
        </w:rPr>
        <w:t>09</w:t>
      </w:r>
      <w:r w:rsidRPr="00C408EC">
        <w:rPr>
          <w:b/>
          <w:color w:val="000000"/>
        </w:rPr>
        <w:t xml:space="preserve"> </w:t>
      </w:r>
      <w:r>
        <w:rPr>
          <w:b/>
          <w:color w:val="000000"/>
        </w:rPr>
        <w:t>верес</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73D1E288" w14:textId="77777777" w:rsidR="00DF4C5A" w:rsidRPr="00C408EC" w:rsidRDefault="00DF4C5A" w:rsidP="00DF4C5A">
      <w:pPr>
        <w:ind w:firstLine="601"/>
        <w:jc w:val="both"/>
        <w:rPr>
          <w:b/>
          <w:lang w:val="ru-RU"/>
        </w:rPr>
      </w:pPr>
      <w:r w:rsidRPr="00C408EC">
        <w:rPr>
          <w:b/>
        </w:rPr>
        <w:t>5. Місце, дата та час початку проведення конкурсу:</w:t>
      </w:r>
    </w:p>
    <w:p w14:paraId="55EC679A" w14:textId="77777777" w:rsidR="00DF4C5A" w:rsidRPr="00C408EC" w:rsidRDefault="00DF4C5A" w:rsidP="00DF4C5A">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10 верес</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36B167E"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9" w:history="1">
        <w:r w:rsidRPr="00F55992">
          <w:rPr>
            <w:rStyle w:val="a3"/>
            <w:rFonts w:eastAsia="Times New Roman"/>
            <w:sz w:val="24"/>
            <w:szCs w:val="24"/>
            <w:lang w:eastAsia="ar-SA"/>
          </w:rPr>
          <w:t>inbox.zp@sso.gov.ua</w:t>
        </w:r>
      </w:hyperlink>
    </w:p>
    <w:p w14:paraId="7A5A435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1C0DB7" w:rsidRPr="009628D2" w14:paraId="777358EF" w14:textId="77777777" w:rsidTr="00F2319C">
        <w:trPr>
          <w:trHeight w:val="102"/>
        </w:trPr>
        <w:tc>
          <w:tcPr>
            <w:tcW w:w="9638" w:type="dxa"/>
            <w:gridSpan w:val="2"/>
            <w:tcBorders>
              <w:top w:val="nil"/>
              <w:left w:val="nil"/>
              <w:bottom w:val="nil"/>
              <w:right w:val="nil"/>
            </w:tcBorders>
            <w:shd w:val="clear" w:color="auto" w:fill="auto"/>
          </w:tcPr>
          <w:p w14:paraId="0FD848F3" w14:textId="77777777" w:rsidR="001C0DB7" w:rsidRPr="009628D2" w:rsidRDefault="001C0DB7" w:rsidP="00F2319C">
            <w:pPr>
              <w:jc w:val="center"/>
              <w:rPr>
                <w:b/>
                <w:lang w:val="ru-RU"/>
              </w:rPr>
            </w:pPr>
            <w:r w:rsidRPr="009628D2">
              <w:rPr>
                <w:b/>
              </w:rPr>
              <w:t>Кваліфікаційні вимоги</w:t>
            </w:r>
          </w:p>
        </w:tc>
      </w:tr>
      <w:tr w:rsidR="009F566C" w:rsidRPr="009628D2" w14:paraId="34851A82" w14:textId="77777777" w:rsidTr="00E57B2D">
        <w:trPr>
          <w:trHeight w:val="102"/>
        </w:trPr>
        <w:tc>
          <w:tcPr>
            <w:tcW w:w="2409" w:type="dxa"/>
            <w:tcBorders>
              <w:top w:val="nil"/>
              <w:left w:val="nil"/>
              <w:bottom w:val="nil"/>
              <w:right w:val="nil"/>
            </w:tcBorders>
            <w:shd w:val="clear" w:color="auto" w:fill="auto"/>
          </w:tcPr>
          <w:p w14:paraId="1F27ADAE" w14:textId="351A9619" w:rsidR="009F566C" w:rsidRPr="009628D2" w:rsidRDefault="009F566C" w:rsidP="009F566C">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1F8E19A3" w14:textId="77777777" w:rsidR="009F566C" w:rsidRDefault="009F566C" w:rsidP="009F566C">
            <w:pPr>
              <w:jc w:val="both"/>
            </w:pPr>
            <w:r>
              <w:t>- громадянин України;</w:t>
            </w:r>
          </w:p>
          <w:p w14:paraId="297A5191" w14:textId="77777777" w:rsidR="009F566C" w:rsidRDefault="009F566C" w:rsidP="009F566C">
            <w:pPr>
              <w:jc w:val="both"/>
            </w:pPr>
            <w:r>
              <w:t>- відповідність загальним вимогам до кандидатів на службу (частина 1 ст. 163 Закону України «Про судоустрій і статус суддів»);</w:t>
            </w:r>
          </w:p>
          <w:p w14:paraId="10555406" w14:textId="5497E8DD" w:rsidR="009F566C" w:rsidRPr="009628D2" w:rsidRDefault="009F566C" w:rsidP="009F566C">
            <w:pPr>
              <w:jc w:val="both"/>
              <w:rPr>
                <w:b/>
                <w:lang w:val="ru-RU"/>
              </w:rPr>
            </w:pPr>
            <w:r>
              <w:t>- вік не повинен перевищувати граничний вік перебування на службі.</w:t>
            </w:r>
          </w:p>
        </w:tc>
      </w:tr>
      <w:tr w:rsidR="00917E2C" w:rsidRPr="009628D2" w14:paraId="22E4E771" w14:textId="77777777" w:rsidTr="00E57B2D">
        <w:trPr>
          <w:trHeight w:val="102"/>
        </w:trPr>
        <w:tc>
          <w:tcPr>
            <w:tcW w:w="2409" w:type="dxa"/>
            <w:tcBorders>
              <w:top w:val="nil"/>
              <w:left w:val="nil"/>
              <w:bottom w:val="nil"/>
              <w:right w:val="nil"/>
            </w:tcBorders>
            <w:shd w:val="clear" w:color="auto" w:fill="auto"/>
          </w:tcPr>
          <w:p w14:paraId="7156CD22" w14:textId="77777777" w:rsidR="00917E2C" w:rsidRPr="009628D2" w:rsidRDefault="00917E2C" w:rsidP="00917E2C">
            <w:pPr>
              <w:jc w:val="both"/>
              <w:rPr>
                <w:b/>
                <w:lang w:val="ru-RU"/>
              </w:rPr>
            </w:pPr>
            <w:r w:rsidRPr="00E40A80">
              <w:t>2. Освіта</w:t>
            </w:r>
          </w:p>
        </w:tc>
        <w:tc>
          <w:tcPr>
            <w:tcW w:w="7229" w:type="dxa"/>
            <w:tcBorders>
              <w:top w:val="nil"/>
              <w:left w:val="nil"/>
              <w:bottom w:val="nil"/>
              <w:right w:val="nil"/>
            </w:tcBorders>
            <w:shd w:val="clear" w:color="auto" w:fill="auto"/>
          </w:tcPr>
          <w:p w14:paraId="2A087E60" w14:textId="72110523"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1C0DB7" w:rsidRPr="009628D2" w14:paraId="0F18375F" w14:textId="77777777" w:rsidTr="00E57B2D">
        <w:trPr>
          <w:trHeight w:val="102"/>
        </w:trPr>
        <w:tc>
          <w:tcPr>
            <w:tcW w:w="2409" w:type="dxa"/>
            <w:tcBorders>
              <w:top w:val="nil"/>
              <w:left w:val="nil"/>
              <w:bottom w:val="nil"/>
              <w:right w:val="nil"/>
            </w:tcBorders>
            <w:shd w:val="clear" w:color="auto" w:fill="auto"/>
          </w:tcPr>
          <w:p w14:paraId="428FA73A" w14:textId="77777777" w:rsidR="001C0DB7" w:rsidRPr="009628D2" w:rsidRDefault="001C0DB7" w:rsidP="00F2319C">
            <w:pPr>
              <w:jc w:val="both"/>
              <w:rPr>
                <w:b/>
                <w:lang w:val="ru-RU"/>
              </w:rPr>
            </w:pPr>
            <w:r>
              <w:t>3. Досвід роботи</w:t>
            </w:r>
          </w:p>
        </w:tc>
        <w:tc>
          <w:tcPr>
            <w:tcW w:w="7229" w:type="dxa"/>
            <w:tcBorders>
              <w:top w:val="nil"/>
              <w:left w:val="nil"/>
              <w:bottom w:val="nil"/>
              <w:right w:val="nil"/>
            </w:tcBorders>
            <w:shd w:val="clear" w:color="auto" w:fill="auto"/>
          </w:tcPr>
          <w:p w14:paraId="1C0F395C" w14:textId="2C0D77BD" w:rsidR="001C0DB7" w:rsidRPr="006A49DF" w:rsidRDefault="006A49DF" w:rsidP="00F2319C">
            <w:pPr>
              <w:jc w:val="both"/>
              <w:rPr>
                <w:lang w:val="ru-RU"/>
              </w:rPr>
            </w:pPr>
            <w:r>
              <w:rPr>
                <w:lang w:val="ru-RU"/>
              </w:rPr>
              <w:t>- б</w:t>
            </w:r>
            <w:r w:rsidRPr="006A49DF">
              <w:rPr>
                <w:lang w:val="ru-RU"/>
              </w:rPr>
              <w:t xml:space="preserve">ез </w:t>
            </w:r>
            <w:proofErr w:type="spellStart"/>
            <w:r w:rsidRPr="006A49DF">
              <w:rPr>
                <w:lang w:val="ru-RU"/>
              </w:rPr>
              <w:t>досвіду</w:t>
            </w:r>
            <w:proofErr w:type="spellEnd"/>
            <w:r w:rsidRPr="006A49DF">
              <w:rPr>
                <w:lang w:val="ru-RU"/>
              </w:rPr>
              <w:t xml:space="preserve"> </w:t>
            </w:r>
            <w:proofErr w:type="spellStart"/>
            <w:r w:rsidRPr="006A49DF">
              <w:rPr>
                <w:lang w:val="ru-RU"/>
              </w:rPr>
              <w:t>роботи</w:t>
            </w:r>
            <w:proofErr w:type="spellEnd"/>
            <w:r w:rsidR="00FF27A7">
              <w:rPr>
                <w:lang w:val="ru-RU"/>
              </w:rPr>
              <w:t>.</w:t>
            </w:r>
          </w:p>
        </w:tc>
      </w:tr>
      <w:tr w:rsidR="001C0DB7" w:rsidRPr="009628D2" w14:paraId="61F6C3E4" w14:textId="77777777" w:rsidTr="00E57B2D">
        <w:trPr>
          <w:trHeight w:val="463"/>
        </w:trPr>
        <w:tc>
          <w:tcPr>
            <w:tcW w:w="2409" w:type="dxa"/>
            <w:tcBorders>
              <w:top w:val="nil"/>
              <w:left w:val="nil"/>
              <w:bottom w:val="nil"/>
              <w:right w:val="nil"/>
            </w:tcBorders>
            <w:shd w:val="clear" w:color="auto" w:fill="auto"/>
          </w:tcPr>
          <w:p w14:paraId="2F10ECC9" w14:textId="77777777" w:rsidR="001C0DB7" w:rsidRPr="009628D2" w:rsidRDefault="001C0DB7" w:rsidP="00E57B2D">
            <w:pPr>
              <w:rPr>
                <w:b/>
                <w:lang w:val="ru-RU"/>
              </w:rPr>
            </w:pPr>
            <w:r>
              <w:lastRenderedPageBreak/>
              <w:t>4. Володіння державною мовою</w:t>
            </w:r>
          </w:p>
        </w:tc>
        <w:tc>
          <w:tcPr>
            <w:tcW w:w="7229" w:type="dxa"/>
            <w:tcBorders>
              <w:top w:val="nil"/>
              <w:left w:val="nil"/>
              <w:bottom w:val="nil"/>
              <w:right w:val="nil"/>
            </w:tcBorders>
            <w:shd w:val="clear" w:color="auto" w:fill="auto"/>
          </w:tcPr>
          <w:p w14:paraId="3758BA7B" w14:textId="5B37AA7D" w:rsidR="001C0DB7" w:rsidRPr="009628D2" w:rsidRDefault="00FF27A7" w:rsidP="00F2319C">
            <w:pPr>
              <w:jc w:val="both"/>
              <w:rPr>
                <w:b/>
                <w:lang w:val="ru-RU"/>
              </w:rPr>
            </w:pPr>
            <w:r>
              <w:t xml:space="preserve">- </w:t>
            </w:r>
            <w:r w:rsidR="001C0DB7" w:rsidRPr="00E22003">
              <w:t>вільне володіння державною мовою</w:t>
            </w:r>
            <w:r w:rsidR="001C0DB7">
              <w:t xml:space="preserve"> відповідно до вимог Закону України «Про забезпечення функціонування української мови як державної»</w:t>
            </w:r>
            <w:r w:rsidR="001C0DB7" w:rsidRPr="00E22003">
              <w:t>.</w:t>
            </w:r>
          </w:p>
        </w:tc>
      </w:tr>
      <w:tr w:rsidR="001C0DB7" w:rsidRPr="009628D2" w14:paraId="1B2392FC" w14:textId="77777777" w:rsidTr="006A49DF">
        <w:trPr>
          <w:trHeight w:val="310"/>
        </w:trPr>
        <w:tc>
          <w:tcPr>
            <w:tcW w:w="9638" w:type="dxa"/>
            <w:gridSpan w:val="2"/>
            <w:tcBorders>
              <w:top w:val="nil"/>
              <w:left w:val="nil"/>
              <w:bottom w:val="nil"/>
              <w:right w:val="nil"/>
            </w:tcBorders>
            <w:shd w:val="clear" w:color="auto" w:fill="auto"/>
          </w:tcPr>
          <w:p w14:paraId="10E4231C" w14:textId="77777777" w:rsidR="001C0DB7" w:rsidRPr="009628D2" w:rsidRDefault="001C0DB7" w:rsidP="00E57B2D">
            <w:pPr>
              <w:jc w:val="center"/>
              <w:rPr>
                <w:b/>
                <w:lang w:val="ru-RU"/>
              </w:rPr>
            </w:pPr>
            <w:r w:rsidRPr="009628D2">
              <w:rPr>
                <w:b/>
              </w:rPr>
              <w:t>Вимоги до компетентності</w:t>
            </w:r>
          </w:p>
        </w:tc>
      </w:tr>
      <w:tr w:rsidR="00D95628" w:rsidRPr="009628D2" w14:paraId="412CA473" w14:textId="77777777" w:rsidTr="00E57B2D">
        <w:trPr>
          <w:trHeight w:val="699"/>
        </w:trPr>
        <w:tc>
          <w:tcPr>
            <w:tcW w:w="2409" w:type="dxa"/>
            <w:tcBorders>
              <w:top w:val="nil"/>
              <w:left w:val="nil"/>
              <w:bottom w:val="nil"/>
              <w:right w:val="nil"/>
            </w:tcBorders>
            <w:shd w:val="clear" w:color="auto" w:fill="auto"/>
          </w:tcPr>
          <w:p w14:paraId="1D21ADFA" w14:textId="4DEDB1CD" w:rsidR="00D95628" w:rsidRPr="009628D2" w:rsidRDefault="00D95628" w:rsidP="00D9562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301C1A60" w14:textId="01CD53A4"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5589B165" w14:textId="77777777" w:rsidTr="00E57B2D">
        <w:trPr>
          <w:trHeight w:val="699"/>
        </w:trPr>
        <w:tc>
          <w:tcPr>
            <w:tcW w:w="2409" w:type="dxa"/>
            <w:tcBorders>
              <w:top w:val="nil"/>
              <w:left w:val="nil"/>
              <w:bottom w:val="nil"/>
              <w:right w:val="nil"/>
            </w:tcBorders>
            <w:shd w:val="clear" w:color="auto" w:fill="auto"/>
          </w:tcPr>
          <w:p w14:paraId="68ADA5DE" w14:textId="73327CA8" w:rsidR="00D95628" w:rsidRDefault="00D95628" w:rsidP="00D95628">
            <w:r w:rsidRPr="00D95628">
              <w:t>2. Вміння працювати в колективі</w:t>
            </w:r>
          </w:p>
        </w:tc>
        <w:tc>
          <w:tcPr>
            <w:tcW w:w="7229" w:type="dxa"/>
            <w:tcBorders>
              <w:top w:val="nil"/>
              <w:left w:val="nil"/>
              <w:bottom w:val="nil"/>
              <w:right w:val="nil"/>
            </w:tcBorders>
            <w:shd w:val="clear" w:color="auto" w:fill="auto"/>
          </w:tcPr>
          <w:p w14:paraId="68C12A89" w14:textId="5F727D4D"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121CF2F6" w14:textId="77777777" w:rsidTr="00E57B2D">
        <w:trPr>
          <w:trHeight w:val="699"/>
        </w:trPr>
        <w:tc>
          <w:tcPr>
            <w:tcW w:w="2409" w:type="dxa"/>
            <w:tcBorders>
              <w:top w:val="nil"/>
              <w:left w:val="nil"/>
              <w:bottom w:val="nil"/>
              <w:right w:val="nil"/>
            </w:tcBorders>
            <w:shd w:val="clear" w:color="auto" w:fill="auto"/>
          </w:tcPr>
          <w:p w14:paraId="1E67518D" w14:textId="4CCD0EE3" w:rsidR="00D95628" w:rsidRDefault="00D95628" w:rsidP="00D95628">
            <w:r w:rsidRPr="00D95628">
              <w:t>3. Аналітичні здібності</w:t>
            </w:r>
          </w:p>
        </w:tc>
        <w:tc>
          <w:tcPr>
            <w:tcW w:w="7229" w:type="dxa"/>
            <w:tcBorders>
              <w:top w:val="nil"/>
              <w:left w:val="nil"/>
              <w:bottom w:val="nil"/>
              <w:right w:val="nil"/>
            </w:tcBorders>
            <w:shd w:val="clear" w:color="auto" w:fill="auto"/>
          </w:tcPr>
          <w:p w14:paraId="7CB04A3D" w14:textId="14ADCBE3"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2228DF0D" w14:textId="77777777" w:rsidTr="00E57B2D">
        <w:trPr>
          <w:trHeight w:val="463"/>
        </w:trPr>
        <w:tc>
          <w:tcPr>
            <w:tcW w:w="2409" w:type="dxa"/>
            <w:tcBorders>
              <w:top w:val="nil"/>
              <w:left w:val="nil"/>
              <w:bottom w:val="nil"/>
              <w:right w:val="nil"/>
            </w:tcBorders>
            <w:shd w:val="clear" w:color="auto" w:fill="auto"/>
          </w:tcPr>
          <w:p w14:paraId="7BA170F3" w14:textId="6C503A14" w:rsidR="00D95628" w:rsidRPr="009628D2" w:rsidRDefault="00D95628" w:rsidP="00D9562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7B771335" w14:textId="5C1C3464"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B70EB4" w:rsidRPr="009628D2" w14:paraId="5F05D99E" w14:textId="77777777" w:rsidTr="00B70EB4">
        <w:trPr>
          <w:trHeight w:val="1353"/>
        </w:trPr>
        <w:tc>
          <w:tcPr>
            <w:tcW w:w="2409" w:type="dxa"/>
            <w:tcBorders>
              <w:top w:val="nil"/>
              <w:left w:val="nil"/>
              <w:bottom w:val="nil"/>
              <w:right w:val="nil"/>
            </w:tcBorders>
            <w:shd w:val="clear" w:color="auto" w:fill="auto"/>
          </w:tcPr>
          <w:p w14:paraId="1501C6DF" w14:textId="48E6C0E3" w:rsidR="00B70EB4" w:rsidRPr="009628D2" w:rsidRDefault="00B70EB4" w:rsidP="00B70EB4">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03727FE" w14:textId="344E1E2A" w:rsidR="00B70EB4" w:rsidRPr="009628D2" w:rsidRDefault="00B70EB4" w:rsidP="00B70EB4">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C287369" w14:textId="77777777" w:rsidTr="00E57B2D">
        <w:trPr>
          <w:trHeight w:val="924"/>
        </w:trPr>
        <w:tc>
          <w:tcPr>
            <w:tcW w:w="2409" w:type="dxa"/>
            <w:tcBorders>
              <w:top w:val="nil"/>
              <w:left w:val="nil"/>
              <w:bottom w:val="nil"/>
              <w:right w:val="nil"/>
            </w:tcBorders>
            <w:shd w:val="clear" w:color="auto" w:fill="auto"/>
          </w:tcPr>
          <w:p w14:paraId="7E7A71E4" w14:textId="676076DD" w:rsidR="00D95628" w:rsidRPr="009628D2" w:rsidRDefault="00D95628" w:rsidP="00D95628">
            <w:pPr>
              <w:rPr>
                <w:b/>
              </w:rPr>
            </w:pPr>
            <w:r w:rsidRPr="00D95628">
              <w:t>6. Забезпечення громадського порядку</w:t>
            </w:r>
          </w:p>
        </w:tc>
        <w:tc>
          <w:tcPr>
            <w:tcW w:w="7229" w:type="dxa"/>
            <w:tcBorders>
              <w:top w:val="nil"/>
              <w:left w:val="nil"/>
              <w:bottom w:val="nil"/>
              <w:right w:val="nil"/>
            </w:tcBorders>
            <w:shd w:val="clear" w:color="auto" w:fill="auto"/>
          </w:tcPr>
          <w:p w14:paraId="3A702AD8" w14:textId="3E96BFF0"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634E5BBB" w14:textId="77777777" w:rsidTr="00F231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BEC4CE2" w14:textId="295D172B" w:rsidR="00D95628" w:rsidRPr="008F7778" w:rsidRDefault="00D95628" w:rsidP="00D95628">
            <w:pPr>
              <w:jc w:val="center"/>
              <w:rPr>
                <w:b/>
              </w:rPr>
            </w:pPr>
            <w:r w:rsidRPr="008F7778">
              <w:rPr>
                <w:b/>
              </w:rPr>
              <w:t>Професійні знання</w:t>
            </w:r>
          </w:p>
        </w:tc>
      </w:tr>
      <w:tr w:rsidR="001F2AAB" w:rsidRPr="008F7778" w14:paraId="39332649"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502208D9" w14:textId="27D3F6E4" w:rsidR="001F2AAB" w:rsidRPr="008F7778" w:rsidRDefault="001F2AAB" w:rsidP="001F2AAB">
            <w:pPr>
              <w:jc w:val="both"/>
            </w:pPr>
            <w:r w:rsidRPr="008F7778">
              <w:t>1. Знання законодавства</w:t>
            </w:r>
          </w:p>
        </w:tc>
        <w:tc>
          <w:tcPr>
            <w:tcW w:w="7229" w:type="dxa"/>
          </w:tcPr>
          <w:p w14:paraId="44BA4699" w14:textId="07DA92D8"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73B65DD3"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7A509C07" w14:textId="4ACA07B0" w:rsidR="001F2AAB" w:rsidRPr="008F7778" w:rsidRDefault="001F2AAB" w:rsidP="001F2AAB">
            <w:r w:rsidRPr="005879E0">
              <w:t xml:space="preserve">2. Знання спеціального законодавства </w:t>
            </w:r>
          </w:p>
        </w:tc>
        <w:tc>
          <w:tcPr>
            <w:tcW w:w="7229" w:type="dxa"/>
            <w:hideMark/>
          </w:tcPr>
          <w:p w14:paraId="017EACC3" w14:textId="24163FA8"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bookmarkEnd w:id="2"/>
    </w:tbl>
    <w:p w14:paraId="32A218B4" w14:textId="540C550D" w:rsidR="009217FB" w:rsidRDefault="009217FB" w:rsidP="009217FB">
      <w:pPr>
        <w:jc w:val="center"/>
        <w:rPr>
          <w:b/>
        </w:rPr>
      </w:pPr>
    </w:p>
    <w:p w14:paraId="297BB37F" w14:textId="77777777" w:rsidR="00917E2C" w:rsidRPr="009C0449" w:rsidRDefault="00917E2C" w:rsidP="00917E2C">
      <w:pPr>
        <w:jc w:val="center"/>
        <w:rPr>
          <w:b/>
        </w:rPr>
      </w:pPr>
      <w:bookmarkStart w:id="4" w:name="_Hlk208833964"/>
      <w:bookmarkEnd w:id="3"/>
      <w:r w:rsidRPr="009C0449">
        <w:rPr>
          <w:b/>
        </w:rPr>
        <w:t>УМОВИ</w:t>
      </w:r>
    </w:p>
    <w:p w14:paraId="09A1E9E1" w14:textId="77777777" w:rsidR="00917E2C" w:rsidRDefault="00917E2C" w:rsidP="00917E2C">
      <w:pPr>
        <w:jc w:val="both"/>
        <w:rPr>
          <w:b/>
        </w:rPr>
      </w:pPr>
      <w:r w:rsidRPr="009C0449">
        <w:rPr>
          <w:b/>
        </w:rPr>
        <w:t xml:space="preserve">проведення конкурсу на зайняття вакантної посади контролера 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23960EF1"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4EC801DA" w14:textId="77777777" w:rsidR="00917E2C" w:rsidRDefault="00917E2C" w:rsidP="00917E2C">
      <w:pPr>
        <w:ind w:firstLine="720"/>
        <w:jc w:val="center"/>
        <w:rPr>
          <w:b/>
        </w:rPr>
      </w:pPr>
    </w:p>
    <w:p w14:paraId="69FBDAEA" w14:textId="77777777" w:rsidR="00917E2C" w:rsidRPr="009C0449" w:rsidRDefault="00917E2C" w:rsidP="00917E2C">
      <w:pPr>
        <w:ind w:firstLine="720"/>
        <w:jc w:val="center"/>
        <w:rPr>
          <w:b/>
        </w:rPr>
      </w:pPr>
      <w:r w:rsidRPr="009C0449">
        <w:rPr>
          <w:b/>
        </w:rPr>
        <w:t>Загальні умови.</w:t>
      </w:r>
    </w:p>
    <w:p w14:paraId="7E0A3139" w14:textId="77777777" w:rsidR="00917E2C" w:rsidRPr="003D2B12" w:rsidRDefault="00917E2C" w:rsidP="00917E2C">
      <w:pPr>
        <w:ind w:firstLine="720"/>
        <w:jc w:val="both"/>
        <w:rPr>
          <w:b/>
        </w:rPr>
      </w:pPr>
      <w:r w:rsidRPr="003D2B12">
        <w:rPr>
          <w:b/>
        </w:rPr>
        <w:t xml:space="preserve">1. Основні </w:t>
      </w:r>
      <w:r w:rsidRPr="00B56BAE">
        <w:rPr>
          <w:b/>
        </w:rPr>
        <w:t xml:space="preserve">повноваження </w:t>
      </w:r>
      <w:r w:rsidRPr="003D2B12">
        <w:rPr>
          <w:b/>
        </w:rPr>
        <w:t xml:space="preserve">контролера І категорії взводу забезпечення безпеки територіального управління Служби судової охорони у Запорізькій області: </w:t>
      </w:r>
    </w:p>
    <w:p w14:paraId="680F5F53"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30C8EAAA"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26DF4ABC"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5F42D301" w14:textId="77777777" w:rsidR="00917E2C" w:rsidRDefault="00917E2C" w:rsidP="00917E2C">
      <w:pPr>
        <w:ind w:firstLine="720"/>
        <w:jc w:val="both"/>
      </w:pPr>
      <w:r>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учасників судового процесу, а також охорони приміщень судів, органів та установ системи правосуддя; </w:t>
      </w:r>
    </w:p>
    <w:p w14:paraId="21A5BCDC"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bookmarkEnd w:id="4"/>
    <w:p w14:paraId="4E9FC31A" w14:textId="77777777" w:rsidR="00917E2C" w:rsidRPr="009C0449" w:rsidRDefault="00917E2C" w:rsidP="00917E2C">
      <w:pPr>
        <w:ind w:firstLine="720"/>
        <w:jc w:val="both"/>
        <w:rPr>
          <w:b/>
        </w:rPr>
      </w:pPr>
      <w:r>
        <w:rPr>
          <w:b/>
        </w:rPr>
        <w:t>2</w:t>
      </w:r>
      <w:r w:rsidRPr="009C0449">
        <w:rPr>
          <w:b/>
        </w:rPr>
        <w:t>.</w:t>
      </w:r>
      <w:r>
        <w:rPr>
          <w:b/>
        </w:rPr>
        <w:t xml:space="preserve"> </w:t>
      </w:r>
      <w:r w:rsidRPr="009C0449">
        <w:rPr>
          <w:b/>
        </w:rPr>
        <w:t>Умови оплати праці:</w:t>
      </w:r>
    </w:p>
    <w:p w14:paraId="620CAA5D" w14:textId="77777777" w:rsidR="00917E2C" w:rsidRDefault="00917E2C" w:rsidP="00917E2C">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1AF09D89" w14:textId="77777777" w:rsidR="00917E2C" w:rsidRDefault="00917E2C" w:rsidP="00917E2C">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53E4295E"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5B0CBD8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621F02EB" w14:textId="77777777" w:rsidR="005D3321" w:rsidRDefault="005D3321" w:rsidP="005D3321">
      <w:pPr>
        <w:ind w:firstLine="720"/>
        <w:jc w:val="both"/>
      </w:pPr>
      <w:bookmarkStart w:id="5" w:name="_Hlk208833672"/>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5ABFCD02" w14:textId="77777777" w:rsidR="005D3321" w:rsidRDefault="005D3321" w:rsidP="005D3321">
      <w:pPr>
        <w:ind w:firstLine="720"/>
        <w:jc w:val="both"/>
      </w:pPr>
      <w:r>
        <w:t xml:space="preserve">2) копія паспорта громадянина України; </w:t>
      </w:r>
    </w:p>
    <w:p w14:paraId="0B28A530" w14:textId="77777777" w:rsidR="005D3321" w:rsidRDefault="005D3321" w:rsidP="005D3321">
      <w:pPr>
        <w:ind w:firstLine="720"/>
        <w:jc w:val="both"/>
      </w:pPr>
      <w:r>
        <w:lastRenderedPageBreak/>
        <w:t>3) роздрукована та заповнена власноручно особова картка, визначеного зразка</w:t>
      </w:r>
      <w:r w:rsidRPr="00D85FAA">
        <w:t xml:space="preserve"> </w:t>
      </w:r>
      <w:r>
        <w:t xml:space="preserve">(П-2); </w:t>
      </w:r>
    </w:p>
    <w:p w14:paraId="3155E5A6" w14:textId="77777777" w:rsidR="005D3321" w:rsidRDefault="005D3321" w:rsidP="005D3321">
      <w:pPr>
        <w:ind w:firstLine="720"/>
        <w:jc w:val="both"/>
      </w:pPr>
      <w:r>
        <w:t xml:space="preserve">4) копія (копії) документа (документів) про освіту з додатком; </w:t>
      </w:r>
    </w:p>
    <w:p w14:paraId="4757E885" w14:textId="77777777" w:rsidR="005D3321" w:rsidRDefault="005D3321" w:rsidP="005D3321">
      <w:pPr>
        <w:ind w:firstLine="720"/>
        <w:jc w:val="both"/>
      </w:pPr>
      <w:r>
        <w:t>5) написана власноручно автобіографія;</w:t>
      </w:r>
    </w:p>
    <w:p w14:paraId="128020A5" w14:textId="77777777" w:rsidR="005D3321" w:rsidRDefault="005D3321" w:rsidP="005D3321">
      <w:pPr>
        <w:ind w:firstLine="720"/>
        <w:jc w:val="both"/>
      </w:pPr>
      <w:r>
        <w:t>6) фотокартка розміром 30х40 мм;</w:t>
      </w:r>
    </w:p>
    <w:p w14:paraId="587103C0"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02A9C43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5D9B8FD" w14:textId="77777777" w:rsidR="005D3321" w:rsidRDefault="005D3321" w:rsidP="005D3321">
      <w:pPr>
        <w:ind w:firstLine="720"/>
        <w:jc w:val="both"/>
      </w:pPr>
      <w:r>
        <w:t>9) інформація про стан здоров’я:</w:t>
      </w:r>
    </w:p>
    <w:p w14:paraId="4C9AAC8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64D9E07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1584B66F" w14:textId="77777777" w:rsidR="005D3321" w:rsidRPr="00B70EB4" w:rsidRDefault="005D3321" w:rsidP="005D3321">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1F577035"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20D51AC5"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bookmarkEnd w:id="5"/>
    <w:p w14:paraId="2A70AC64"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3F925457"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694F63DF" w14:textId="77777777" w:rsidR="00DF4C5A" w:rsidRPr="00C408EC" w:rsidRDefault="00DF4C5A" w:rsidP="00DF4C5A">
      <w:pPr>
        <w:ind w:firstLine="567"/>
        <w:jc w:val="both"/>
        <w:rPr>
          <w:color w:val="000000"/>
        </w:rPr>
      </w:pPr>
      <w:r w:rsidRPr="00C408EC">
        <w:rPr>
          <w:b/>
          <w:color w:val="000000"/>
        </w:rPr>
        <w:t xml:space="preserve">Документи приймаються з 08.00 </w:t>
      </w:r>
      <w:r>
        <w:rPr>
          <w:b/>
          <w:color w:val="000000"/>
        </w:rPr>
        <w:t>28</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 xml:space="preserve">.00 </w:t>
      </w:r>
      <w:r>
        <w:rPr>
          <w:b/>
          <w:color w:val="000000"/>
        </w:rPr>
        <w:t>09</w:t>
      </w:r>
      <w:r w:rsidRPr="00C408EC">
        <w:rPr>
          <w:b/>
          <w:color w:val="000000"/>
        </w:rPr>
        <w:t xml:space="preserve"> </w:t>
      </w:r>
      <w:r>
        <w:rPr>
          <w:b/>
          <w:color w:val="000000"/>
        </w:rPr>
        <w:t>верес</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25B7558E" w14:textId="77777777" w:rsidR="00DF4C5A" w:rsidRPr="00C408EC" w:rsidRDefault="00DF4C5A" w:rsidP="00DF4C5A">
      <w:pPr>
        <w:ind w:firstLine="601"/>
        <w:jc w:val="both"/>
        <w:rPr>
          <w:b/>
          <w:lang w:val="ru-RU"/>
        </w:rPr>
      </w:pPr>
      <w:r w:rsidRPr="00C408EC">
        <w:rPr>
          <w:b/>
        </w:rPr>
        <w:t>5. Місце, дата та час початку проведення конкурсу:</w:t>
      </w:r>
    </w:p>
    <w:p w14:paraId="0559DF83" w14:textId="77777777" w:rsidR="00DF4C5A" w:rsidRPr="00C408EC" w:rsidRDefault="00DF4C5A" w:rsidP="00DF4C5A">
      <w:pPr>
        <w:jc w:val="both"/>
        <w:rPr>
          <w:b/>
          <w:lang w:val="ru-RU"/>
        </w:rPr>
      </w:pPr>
      <w:r w:rsidRPr="00C408EC">
        <w:rPr>
          <w:rFonts w:eastAsia="Times New Roman"/>
        </w:rPr>
        <w:lastRenderedPageBreak/>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10 верес</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3E4A8876"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10" w:history="1">
        <w:r w:rsidRPr="00F55992">
          <w:rPr>
            <w:rStyle w:val="a3"/>
            <w:rFonts w:eastAsia="Times New Roman"/>
            <w:sz w:val="24"/>
            <w:szCs w:val="24"/>
            <w:lang w:eastAsia="ar-SA"/>
          </w:rPr>
          <w:t>inbox.zp@sso.gov.ua</w:t>
        </w:r>
      </w:hyperlink>
    </w:p>
    <w:p w14:paraId="1D462F80" w14:textId="77777777" w:rsidR="005D3321" w:rsidRPr="00932ADB" w:rsidRDefault="005D3321" w:rsidP="005D3321">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5D3321" w:rsidRPr="009628D2" w14:paraId="0ECA0EB2" w14:textId="77777777" w:rsidTr="00F82B38">
        <w:trPr>
          <w:trHeight w:val="102"/>
        </w:trPr>
        <w:tc>
          <w:tcPr>
            <w:tcW w:w="9638" w:type="dxa"/>
            <w:gridSpan w:val="2"/>
            <w:tcBorders>
              <w:top w:val="nil"/>
              <w:left w:val="nil"/>
              <w:bottom w:val="nil"/>
              <w:right w:val="nil"/>
            </w:tcBorders>
            <w:shd w:val="clear" w:color="auto" w:fill="auto"/>
          </w:tcPr>
          <w:p w14:paraId="2898F3B4" w14:textId="77777777" w:rsidR="005D3321" w:rsidRPr="009628D2" w:rsidRDefault="005D3321" w:rsidP="00F82B38">
            <w:pPr>
              <w:jc w:val="center"/>
              <w:rPr>
                <w:b/>
                <w:lang w:val="ru-RU"/>
              </w:rPr>
            </w:pPr>
            <w:r w:rsidRPr="009628D2">
              <w:rPr>
                <w:b/>
              </w:rPr>
              <w:t>Кваліфікаційні вимоги</w:t>
            </w:r>
          </w:p>
        </w:tc>
      </w:tr>
      <w:tr w:rsidR="005D3321" w:rsidRPr="009628D2" w14:paraId="2995BC13" w14:textId="77777777" w:rsidTr="00F82B38">
        <w:trPr>
          <w:trHeight w:val="102"/>
        </w:trPr>
        <w:tc>
          <w:tcPr>
            <w:tcW w:w="2409" w:type="dxa"/>
            <w:tcBorders>
              <w:top w:val="nil"/>
              <w:left w:val="nil"/>
              <w:bottom w:val="nil"/>
              <w:right w:val="nil"/>
            </w:tcBorders>
            <w:shd w:val="clear" w:color="auto" w:fill="auto"/>
          </w:tcPr>
          <w:p w14:paraId="78A26F05" w14:textId="77777777" w:rsidR="005D3321" w:rsidRPr="009628D2" w:rsidRDefault="005D3321" w:rsidP="00F82B38">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0A8A010A" w14:textId="77777777" w:rsidR="005D3321" w:rsidRDefault="005D3321" w:rsidP="00F82B38">
            <w:pPr>
              <w:jc w:val="both"/>
            </w:pPr>
            <w:r>
              <w:t>- громадянин України;</w:t>
            </w:r>
          </w:p>
          <w:p w14:paraId="6B569799" w14:textId="77777777" w:rsidR="005D3321" w:rsidRDefault="005D3321" w:rsidP="00F82B38">
            <w:pPr>
              <w:jc w:val="both"/>
            </w:pPr>
            <w:r>
              <w:t>- відповідність загальним вимогам до кандидатів на службу (частина 1 ст. 163 Закону України «Про судоустрій і статус суддів»);</w:t>
            </w:r>
          </w:p>
          <w:p w14:paraId="7402C6E9" w14:textId="77777777" w:rsidR="005D3321" w:rsidRPr="009628D2" w:rsidRDefault="005D3321" w:rsidP="00F82B38">
            <w:pPr>
              <w:jc w:val="both"/>
              <w:rPr>
                <w:b/>
                <w:lang w:val="ru-RU"/>
              </w:rPr>
            </w:pPr>
            <w:r>
              <w:t>- вік не повинен перевищувати граничний вік перебування на службі.</w:t>
            </w:r>
          </w:p>
        </w:tc>
      </w:tr>
      <w:tr w:rsidR="005D3321" w:rsidRPr="009628D2" w14:paraId="1A2D1C05" w14:textId="77777777" w:rsidTr="00F82B38">
        <w:trPr>
          <w:trHeight w:val="102"/>
        </w:trPr>
        <w:tc>
          <w:tcPr>
            <w:tcW w:w="2409" w:type="dxa"/>
            <w:tcBorders>
              <w:top w:val="nil"/>
              <w:left w:val="nil"/>
              <w:bottom w:val="nil"/>
              <w:right w:val="nil"/>
            </w:tcBorders>
            <w:shd w:val="clear" w:color="auto" w:fill="auto"/>
          </w:tcPr>
          <w:p w14:paraId="705D003D" w14:textId="77777777" w:rsidR="005D3321" w:rsidRPr="009628D2" w:rsidRDefault="005D3321" w:rsidP="00F82B38">
            <w:pPr>
              <w:jc w:val="both"/>
              <w:rPr>
                <w:b/>
                <w:lang w:val="ru-RU"/>
              </w:rPr>
            </w:pPr>
            <w:r w:rsidRPr="00E40A80">
              <w:t>2. Освіта</w:t>
            </w:r>
          </w:p>
        </w:tc>
        <w:tc>
          <w:tcPr>
            <w:tcW w:w="7229" w:type="dxa"/>
            <w:tcBorders>
              <w:top w:val="nil"/>
              <w:left w:val="nil"/>
              <w:bottom w:val="nil"/>
              <w:right w:val="nil"/>
            </w:tcBorders>
            <w:shd w:val="clear" w:color="auto" w:fill="auto"/>
          </w:tcPr>
          <w:p w14:paraId="3ADF0E1C" w14:textId="77777777" w:rsidR="005D3321" w:rsidRPr="009628D2" w:rsidRDefault="005D3321" w:rsidP="00F82B38">
            <w:pPr>
              <w:jc w:val="both"/>
              <w:rPr>
                <w:b/>
                <w:lang w:val="ru-RU"/>
              </w:rPr>
            </w:pPr>
            <w:r>
              <w:t xml:space="preserve">- </w:t>
            </w:r>
            <w:r w:rsidRPr="00E40A80">
              <w:t xml:space="preserve">повна </w:t>
            </w:r>
            <w:r>
              <w:t xml:space="preserve">загальна </w:t>
            </w:r>
            <w:r w:rsidRPr="00E40A80">
              <w:t>середня освіта</w:t>
            </w:r>
            <w:r>
              <w:t>.</w:t>
            </w:r>
          </w:p>
        </w:tc>
      </w:tr>
      <w:tr w:rsidR="00731973" w:rsidRPr="009628D2" w14:paraId="40412D70" w14:textId="77777777" w:rsidTr="00F82B38">
        <w:trPr>
          <w:trHeight w:val="102"/>
        </w:trPr>
        <w:tc>
          <w:tcPr>
            <w:tcW w:w="2409" w:type="dxa"/>
            <w:tcBorders>
              <w:top w:val="nil"/>
              <w:left w:val="nil"/>
              <w:bottom w:val="nil"/>
              <w:right w:val="nil"/>
            </w:tcBorders>
            <w:shd w:val="clear" w:color="auto" w:fill="auto"/>
          </w:tcPr>
          <w:p w14:paraId="4F98A91B" w14:textId="77777777" w:rsidR="00731973" w:rsidRPr="009628D2" w:rsidRDefault="00731973" w:rsidP="00731973">
            <w:pPr>
              <w:jc w:val="both"/>
              <w:rPr>
                <w:b/>
                <w:lang w:val="ru-RU"/>
              </w:rPr>
            </w:pPr>
            <w:r>
              <w:t>3. Досвід роботи</w:t>
            </w:r>
          </w:p>
        </w:tc>
        <w:tc>
          <w:tcPr>
            <w:tcW w:w="7229" w:type="dxa"/>
            <w:tcBorders>
              <w:top w:val="nil"/>
              <w:left w:val="nil"/>
              <w:bottom w:val="nil"/>
              <w:right w:val="nil"/>
            </w:tcBorders>
            <w:shd w:val="clear" w:color="auto" w:fill="auto"/>
          </w:tcPr>
          <w:p w14:paraId="2E9C60FA" w14:textId="4917428D" w:rsidR="00731973" w:rsidRPr="006A49DF" w:rsidRDefault="00731973" w:rsidP="00731973">
            <w:pPr>
              <w:jc w:val="both"/>
              <w:rPr>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5D3321" w:rsidRPr="009628D2" w14:paraId="7EF0BE2E" w14:textId="77777777" w:rsidTr="00F82B38">
        <w:trPr>
          <w:trHeight w:val="463"/>
        </w:trPr>
        <w:tc>
          <w:tcPr>
            <w:tcW w:w="2409" w:type="dxa"/>
            <w:tcBorders>
              <w:top w:val="nil"/>
              <w:left w:val="nil"/>
              <w:bottom w:val="nil"/>
              <w:right w:val="nil"/>
            </w:tcBorders>
            <w:shd w:val="clear" w:color="auto" w:fill="auto"/>
          </w:tcPr>
          <w:p w14:paraId="1F78FAA1" w14:textId="77777777" w:rsidR="005D3321" w:rsidRPr="009628D2" w:rsidRDefault="005D3321" w:rsidP="00F82B38">
            <w:pPr>
              <w:rPr>
                <w:b/>
                <w:lang w:val="ru-RU"/>
              </w:rPr>
            </w:pPr>
            <w:r>
              <w:t>4. Володіння державною мовою</w:t>
            </w:r>
          </w:p>
        </w:tc>
        <w:tc>
          <w:tcPr>
            <w:tcW w:w="7229" w:type="dxa"/>
            <w:tcBorders>
              <w:top w:val="nil"/>
              <w:left w:val="nil"/>
              <w:bottom w:val="nil"/>
              <w:right w:val="nil"/>
            </w:tcBorders>
            <w:shd w:val="clear" w:color="auto" w:fill="auto"/>
          </w:tcPr>
          <w:p w14:paraId="7F33BD43" w14:textId="77777777" w:rsidR="005D3321" w:rsidRPr="009628D2" w:rsidRDefault="005D3321" w:rsidP="00F82B38">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FC478B" w:rsidRPr="009628D2" w14:paraId="1062D9DC" w14:textId="77777777" w:rsidTr="00FC478B">
        <w:trPr>
          <w:trHeight w:val="463"/>
        </w:trPr>
        <w:tc>
          <w:tcPr>
            <w:tcW w:w="2409" w:type="dxa"/>
            <w:tcBorders>
              <w:top w:val="nil"/>
              <w:left w:val="nil"/>
              <w:bottom w:val="nil"/>
              <w:right w:val="nil"/>
            </w:tcBorders>
            <w:shd w:val="clear" w:color="auto" w:fill="auto"/>
          </w:tcPr>
          <w:p w14:paraId="7ED2F78A" w14:textId="77777777" w:rsidR="00FC478B" w:rsidRDefault="00FC478B" w:rsidP="00B83A7D">
            <w:r>
              <w:t xml:space="preserve">5. </w:t>
            </w:r>
            <w:r w:rsidRPr="00612254">
              <w:t xml:space="preserve">Додаткові вимоги </w:t>
            </w:r>
          </w:p>
        </w:tc>
        <w:tc>
          <w:tcPr>
            <w:tcW w:w="7229" w:type="dxa"/>
            <w:tcBorders>
              <w:top w:val="nil"/>
              <w:left w:val="nil"/>
              <w:bottom w:val="nil"/>
              <w:right w:val="nil"/>
            </w:tcBorders>
            <w:shd w:val="clear" w:color="auto" w:fill="auto"/>
          </w:tcPr>
          <w:p w14:paraId="7E6F56D3" w14:textId="77777777" w:rsidR="00FC478B" w:rsidRPr="00E22003" w:rsidRDefault="00FC478B" w:rsidP="00B83A7D">
            <w:pPr>
              <w:jc w:val="both"/>
            </w:pPr>
            <w:r>
              <w:t>- наявність посвідчення водія категорії «В».</w:t>
            </w:r>
          </w:p>
        </w:tc>
      </w:tr>
      <w:tr w:rsidR="005D3321" w:rsidRPr="009628D2" w14:paraId="0C25C06F" w14:textId="77777777" w:rsidTr="00F82B38">
        <w:trPr>
          <w:trHeight w:val="310"/>
        </w:trPr>
        <w:tc>
          <w:tcPr>
            <w:tcW w:w="9638" w:type="dxa"/>
            <w:gridSpan w:val="2"/>
            <w:tcBorders>
              <w:top w:val="nil"/>
              <w:left w:val="nil"/>
              <w:bottom w:val="nil"/>
              <w:right w:val="nil"/>
            </w:tcBorders>
            <w:shd w:val="clear" w:color="auto" w:fill="auto"/>
          </w:tcPr>
          <w:p w14:paraId="74BCDAE0" w14:textId="77777777" w:rsidR="005D3321" w:rsidRPr="009628D2" w:rsidRDefault="005D3321" w:rsidP="00F82B38">
            <w:pPr>
              <w:jc w:val="center"/>
              <w:rPr>
                <w:b/>
                <w:lang w:val="ru-RU"/>
              </w:rPr>
            </w:pPr>
            <w:r w:rsidRPr="009628D2">
              <w:rPr>
                <w:b/>
              </w:rPr>
              <w:t>Вимоги до компетентності</w:t>
            </w:r>
          </w:p>
        </w:tc>
      </w:tr>
      <w:tr w:rsidR="005D3321" w:rsidRPr="009628D2" w14:paraId="1A72EEDE" w14:textId="77777777" w:rsidTr="00F82B38">
        <w:trPr>
          <w:trHeight w:val="699"/>
        </w:trPr>
        <w:tc>
          <w:tcPr>
            <w:tcW w:w="2409" w:type="dxa"/>
            <w:tcBorders>
              <w:top w:val="nil"/>
              <w:left w:val="nil"/>
              <w:bottom w:val="nil"/>
              <w:right w:val="nil"/>
            </w:tcBorders>
            <w:shd w:val="clear" w:color="auto" w:fill="auto"/>
          </w:tcPr>
          <w:p w14:paraId="1F541BF2" w14:textId="77777777" w:rsidR="005D3321" w:rsidRPr="009628D2" w:rsidRDefault="005D3321" w:rsidP="00F82B3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78C0E089" w14:textId="77777777" w:rsidR="005D3321" w:rsidRPr="009628D2" w:rsidRDefault="005D3321" w:rsidP="00F82B38">
            <w:pPr>
              <w:tabs>
                <w:tab w:val="left" w:pos="5670"/>
              </w:tabs>
              <w:ind w:left="-108"/>
              <w:jc w:val="both"/>
              <w:rPr>
                <w:b/>
                <w:lang w:val="ru-RU"/>
              </w:rPr>
            </w:pPr>
            <w:r>
              <w:t xml:space="preserve">- </w:t>
            </w:r>
            <w:r w:rsidRPr="00D95628">
              <w:t xml:space="preserve">організація роботи та контроль; управління людськими ресурсами; вміння мотивувати підлеглих; </w:t>
            </w:r>
            <w:proofErr w:type="spellStart"/>
            <w:r w:rsidRPr="00D95628">
              <w:t>багатофункціональність;досягнення</w:t>
            </w:r>
            <w:proofErr w:type="spellEnd"/>
            <w:r w:rsidRPr="00D95628">
              <w:t xml:space="preserve"> кінцевих результатів</w:t>
            </w:r>
          </w:p>
        </w:tc>
      </w:tr>
      <w:tr w:rsidR="005D3321" w:rsidRPr="009628D2" w14:paraId="1B948803" w14:textId="77777777" w:rsidTr="00F82B38">
        <w:trPr>
          <w:trHeight w:val="699"/>
        </w:trPr>
        <w:tc>
          <w:tcPr>
            <w:tcW w:w="2409" w:type="dxa"/>
            <w:tcBorders>
              <w:top w:val="nil"/>
              <w:left w:val="nil"/>
              <w:bottom w:val="nil"/>
              <w:right w:val="nil"/>
            </w:tcBorders>
            <w:shd w:val="clear" w:color="auto" w:fill="auto"/>
          </w:tcPr>
          <w:p w14:paraId="4642814E" w14:textId="77777777" w:rsidR="005D3321" w:rsidRDefault="005D3321" w:rsidP="00F82B38">
            <w:r w:rsidRPr="00D95628">
              <w:t>2. Вміння працювати в колективі</w:t>
            </w:r>
          </w:p>
        </w:tc>
        <w:tc>
          <w:tcPr>
            <w:tcW w:w="7229" w:type="dxa"/>
            <w:tcBorders>
              <w:top w:val="nil"/>
              <w:left w:val="nil"/>
              <w:bottom w:val="nil"/>
              <w:right w:val="nil"/>
            </w:tcBorders>
            <w:shd w:val="clear" w:color="auto" w:fill="auto"/>
          </w:tcPr>
          <w:p w14:paraId="00677232" w14:textId="77777777" w:rsidR="005D3321" w:rsidRDefault="005D3321" w:rsidP="00F82B3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5D3321" w:rsidRPr="009628D2" w14:paraId="13E637DA" w14:textId="77777777" w:rsidTr="00F82B38">
        <w:trPr>
          <w:trHeight w:val="699"/>
        </w:trPr>
        <w:tc>
          <w:tcPr>
            <w:tcW w:w="2409" w:type="dxa"/>
            <w:tcBorders>
              <w:top w:val="nil"/>
              <w:left w:val="nil"/>
              <w:bottom w:val="nil"/>
              <w:right w:val="nil"/>
            </w:tcBorders>
            <w:shd w:val="clear" w:color="auto" w:fill="auto"/>
          </w:tcPr>
          <w:p w14:paraId="2C329623" w14:textId="77777777" w:rsidR="005D3321" w:rsidRDefault="005D3321" w:rsidP="00F82B38">
            <w:r w:rsidRPr="00D95628">
              <w:t>3. Аналітичні здібності</w:t>
            </w:r>
          </w:p>
        </w:tc>
        <w:tc>
          <w:tcPr>
            <w:tcW w:w="7229" w:type="dxa"/>
            <w:tcBorders>
              <w:top w:val="nil"/>
              <w:left w:val="nil"/>
              <w:bottom w:val="nil"/>
              <w:right w:val="nil"/>
            </w:tcBorders>
            <w:shd w:val="clear" w:color="auto" w:fill="auto"/>
          </w:tcPr>
          <w:p w14:paraId="2BB683AC" w14:textId="77777777" w:rsidR="005D3321" w:rsidRDefault="005D3321" w:rsidP="00F82B38">
            <w:pPr>
              <w:tabs>
                <w:tab w:val="left" w:pos="5670"/>
              </w:tabs>
              <w:ind w:left="-108"/>
              <w:jc w:val="both"/>
            </w:pPr>
            <w:r w:rsidRPr="00D95628">
              <w:t>- здатність систематизувати, узагальнювати інформацію; гнучкість; проникливість.</w:t>
            </w:r>
          </w:p>
        </w:tc>
      </w:tr>
      <w:tr w:rsidR="005D3321" w:rsidRPr="009628D2" w14:paraId="296459A5" w14:textId="77777777" w:rsidTr="00F82B38">
        <w:trPr>
          <w:trHeight w:val="463"/>
        </w:trPr>
        <w:tc>
          <w:tcPr>
            <w:tcW w:w="2409" w:type="dxa"/>
            <w:tcBorders>
              <w:top w:val="nil"/>
              <w:left w:val="nil"/>
              <w:bottom w:val="nil"/>
              <w:right w:val="nil"/>
            </w:tcBorders>
            <w:shd w:val="clear" w:color="auto" w:fill="auto"/>
          </w:tcPr>
          <w:p w14:paraId="01F95BEC" w14:textId="77777777" w:rsidR="005D3321" w:rsidRPr="009628D2" w:rsidRDefault="005D3321" w:rsidP="00F82B3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56482947" w14:textId="77777777" w:rsidR="005D3321" w:rsidRPr="009628D2" w:rsidRDefault="005D3321" w:rsidP="00F82B3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5D3321" w:rsidRPr="009628D2" w14:paraId="28631CDE" w14:textId="77777777" w:rsidTr="00F82B38">
        <w:trPr>
          <w:trHeight w:val="1353"/>
        </w:trPr>
        <w:tc>
          <w:tcPr>
            <w:tcW w:w="2409" w:type="dxa"/>
            <w:tcBorders>
              <w:top w:val="nil"/>
              <w:left w:val="nil"/>
              <w:bottom w:val="nil"/>
              <w:right w:val="nil"/>
            </w:tcBorders>
            <w:shd w:val="clear" w:color="auto" w:fill="auto"/>
          </w:tcPr>
          <w:p w14:paraId="09CFD90D" w14:textId="77777777" w:rsidR="005D3321" w:rsidRPr="009628D2" w:rsidRDefault="005D3321" w:rsidP="00F82B38">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5C66D7E" w14:textId="77777777" w:rsidR="005D3321" w:rsidRPr="009628D2" w:rsidRDefault="005D3321" w:rsidP="00F82B3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5D3321" w:rsidRPr="009628D2" w14:paraId="3DD673E2" w14:textId="77777777" w:rsidTr="00F82B38">
        <w:trPr>
          <w:trHeight w:val="924"/>
        </w:trPr>
        <w:tc>
          <w:tcPr>
            <w:tcW w:w="2409" w:type="dxa"/>
            <w:tcBorders>
              <w:top w:val="nil"/>
              <w:left w:val="nil"/>
              <w:bottom w:val="nil"/>
              <w:right w:val="nil"/>
            </w:tcBorders>
            <w:shd w:val="clear" w:color="auto" w:fill="auto"/>
          </w:tcPr>
          <w:p w14:paraId="7D573CEC" w14:textId="77777777" w:rsidR="005D3321" w:rsidRPr="009628D2" w:rsidRDefault="005D3321" w:rsidP="00F82B38">
            <w:pPr>
              <w:rPr>
                <w:b/>
              </w:rPr>
            </w:pPr>
            <w:r w:rsidRPr="00D95628">
              <w:lastRenderedPageBreak/>
              <w:t>6. Забезпечення громадського порядку</w:t>
            </w:r>
          </w:p>
        </w:tc>
        <w:tc>
          <w:tcPr>
            <w:tcW w:w="7229" w:type="dxa"/>
            <w:tcBorders>
              <w:top w:val="nil"/>
              <w:left w:val="nil"/>
              <w:bottom w:val="nil"/>
              <w:right w:val="nil"/>
            </w:tcBorders>
            <w:shd w:val="clear" w:color="auto" w:fill="auto"/>
          </w:tcPr>
          <w:p w14:paraId="16C9267E" w14:textId="77777777" w:rsidR="005D3321" w:rsidRPr="009628D2" w:rsidRDefault="005D3321" w:rsidP="00F82B3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5D3321" w:rsidRPr="008F7778" w14:paraId="183E8DDB"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7288336" w14:textId="77777777" w:rsidR="005D3321" w:rsidRPr="008F7778" w:rsidRDefault="005D3321" w:rsidP="00F82B38">
            <w:pPr>
              <w:jc w:val="center"/>
              <w:rPr>
                <w:b/>
              </w:rPr>
            </w:pPr>
            <w:r w:rsidRPr="008F7778">
              <w:rPr>
                <w:b/>
              </w:rPr>
              <w:t>Професійні знання</w:t>
            </w:r>
          </w:p>
        </w:tc>
      </w:tr>
      <w:tr w:rsidR="001F2AAB" w:rsidRPr="008F7778" w14:paraId="0BE6DC7D"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D4B8DE" w14:textId="77777777" w:rsidR="001F2AAB" w:rsidRPr="008F7778" w:rsidRDefault="001F2AAB" w:rsidP="001F2AAB">
            <w:pPr>
              <w:jc w:val="both"/>
            </w:pPr>
            <w:r w:rsidRPr="008F7778">
              <w:t>1. Знання законодавства</w:t>
            </w:r>
          </w:p>
        </w:tc>
        <w:tc>
          <w:tcPr>
            <w:tcW w:w="7229" w:type="dxa"/>
          </w:tcPr>
          <w:p w14:paraId="25C4D9DE" w14:textId="2A42CD01"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176C76CC"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A55BC9" w14:textId="77777777" w:rsidR="001F2AAB" w:rsidRPr="008F7778" w:rsidRDefault="001F2AAB" w:rsidP="001F2AAB">
            <w:r w:rsidRPr="005879E0">
              <w:t xml:space="preserve">2. Знання спеціального законодавства </w:t>
            </w:r>
          </w:p>
        </w:tc>
        <w:tc>
          <w:tcPr>
            <w:tcW w:w="7229" w:type="dxa"/>
            <w:hideMark/>
          </w:tcPr>
          <w:p w14:paraId="0CBF0697" w14:textId="4C57F711"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37161C78" w14:textId="77777777" w:rsidR="005D3321" w:rsidRDefault="005D3321" w:rsidP="005D3321">
      <w:pPr>
        <w:jc w:val="center"/>
        <w:rPr>
          <w:b/>
        </w:rPr>
      </w:pPr>
    </w:p>
    <w:p w14:paraId="48A33248" w14:textId="77777777" w:rsidR="00917E2C" w:rsidRDefault="00917E2C" w:rsidP="00917E2C">
      <w:pPr>
        <w:jc w:val="center"/>
        <w:rPr>
          <w:b/>
        </w:rPr>
      </w:pPr>
    </w:p>
    <w:p w14:paraId="38E31B86" w14:textId="77777777" w:rsidR="00917E2C" w:rsidRPr="009C0449" w:rsidRDefault="00917E2C" w:rsidP="00917E2C">
      <w:pPr>
        <w:jc w:val="center"/>
        <w:rPr>
          <w:b/>
        </w:rPr>
      </w:pPr>
      <w:r w:rsidRPr="009C0449">
        <w:rPr>
          <w:b/>
        </w:rPr>
        <w:t>УМОВИ</w:t>
      </w:r>
    </w:p>
    <w:p w14:paraId="7BA3AF81" w14:textId="77777777" w:rsidR="00917E2C" w:rsidRDefault="00917E2C" w:rsidP="00917E2C">
      <w:pPr>
        <w:jc w:val="both"/>
        <w:rPr>
          <w:b/>
        </w:rPr>
      </w:pPr>
      <w:r w:rsidRPr="009C0449">
        <w:rPr>
          <w:b/>
        </w:rPr>
        <w:t xml:space="preserve">проведення конкурсу на зайняття вакантної посади контролера </w:t>
      </w:r>
      <w:r>
        <w:rPr>
          <w:b/>
        </w:rPr>
        <w:t>І</w:t>
      </w:r>
      <w:r w:rsidRPr="009C0449">
        <w:rPr>
          <w:b/>
        </w:rPr>
        <w:t xml:space="preserve">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5190E12C"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049B51D7" w14:textId="77777777" w:rsidR="00C25712" w:rsidRDefault="00C25712" w:rsidP="00917E2C">
      <w:pPr>
        <w:ind w:firstLine="720"/>
        <w:jc w:val="center"/>
        <w:rPr>
          <w:b/>
        </w:rPr>
      </w:pPr>
    </w:p>
    <w:p w14:paraId="34532127" w14:textId="256DE949" w:rsidR="00917E2C" w:rsidRPr="009C0449" w:rsidRDefault="00917E2C" w:rsidP="00917E2C">
      <w:pPr>
        <w:ind w:firstLine="720"/>
        <w:jc w:val="center"/>
        <w:rPr>
          <w:b/>
        </w:rPr>
      </w:pPr>
      <w:r w:rsidRPr="009C0449">
        <w:rPr>
          <w:b/>
        </w:rPr>
        <w:t>Загальні умови.</w:t>
      </w:r>
    </w:p>
    <w:p w14:paraId="742BA32A" w14:textId="77777777" w:rsidR="00917E2C" w:rsidRPr="003D2B12" w:rsidRDefault="00917E2C" w:rsidP="00917E2C">
      <w:pPr>
        <w:ind w:firstLine="720"/>
        <w:jc w:val="both"/>
        <w:rPr>
          <w:b/>
        </w:rPr>
      </w:pPr>
      <w:r w:rsidRPr="003D2B12">
        <w:rPr>
          <w:b/>
        </w:rPr>
        <w:t xml:space="preserve">1. Основні </w:t>
      </w:r>
      <w:r w:rsidRPr="00B56BAE">
        <w:rPr>
          <w:b/>
        </w:rPr>
        <w:t>повноваження</w:t>
      </w:r>
      <w:r w:rsidRPr="003D2B12">
        <w:rPr>
          <w:b/>
        </w:rPr>
        <w:t xml:space="preserve"> контролера </w:t>
      </w:r>
      <w:r>
        <w:rPr>
          <w:b/>
        </w:rPr>
        <w:t>І</w:t>
      </w:r>
      <w:r w:rsidRPr="003D2B12">
        <w:rPr>
          <w:b/>
        </w:rPr>
        <w:t xml:space="preserve">І категорії взводу забезпечення безпеки територіального управління Служби судової охорони у Запорізькій області: </w:t>
      </w:r>
    </w:p>
    <w:p w14:paraId="491F85D5"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595E14B8"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094DB69B"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05631109" w14:textId="77777777" w:rsidR="00917E2C" w:rsidRDefault="00917E2C" w:rsidP="00917E2C">
      <w:pPr>
        <w:ind w:firstLine="720"/>
        <w:jc w:val="both"/>
      </w:pPr>
      <w:r>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w:t>
      </w:r>
      <w:r>
        <w:lastRenderedPageBreak/>
        <w:t xml:space="preserve">учасників судового процесу, а також охорони приміщень судів, органів та установ системи правосуддя; </w:t>
      </w:r>
    </w:p>
    <w:p w14:paraId="449126A3"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p w14:paraId="5BDA6CB8" w14:textId="77777777" w:rsidR="00917E2C" w:rsidRPr="00E22003" w:rsidRDefault="00917E2C" w:rsidP="00917E2C">
      <w:pPr>
        <w:ind w:firstLine="709"/>
        <w:jc w:val="both"/>
      </w:pPr>
      <w:r w:rsidRPr="00E22003">
        <w:rPr>
          <w:b/>
        </w:rPr>
        <w:t>2.</w:t>
      </w:r>
      <w:r>
        <w:rPr>
          <w:b/>
        </w:rPr>
        <w:t xml:space="preserve"> </w:t>
      </w:r>
      <w:r w:rsidRPr="00E22003">
        <w:rPr>
          <w:b/>
        </w:rPr>
        <w:t>Умови оплати праці:</w:t>
      </w:r>
    </w:p>
    <w:p w14:paraId="6589B0A0" w14:textId="77777777" w:rsidR="00917E2C" w:rsidRPr="00E22003" w:rsidRDefault="00917E2C" w:rsidP="00917E2C">
      <w:pPr>
        <w:tabs>
          <w:tab w:val="left" w:pos="5812"/>
        </w:tabs>
        <w:ind w:firstLine="709"/>
        <w:jc w:val="both"/>
      </w:pPr>
      <w:r w:rsidRPr="00E22003">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6E49C589" w14:textId="77777777" w:rsidR="00917E2C" w:rsidRPr="00E22003" w:rsidRDefault="00917E2C" w:rsidP="00917E2C">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777C7495"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43DC12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35029CF2" w14:textId="77777777" w:rsidR="005D3321" w:rsidRDefault="005D3321" w:rsidP="005D3321">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04BD238" w14:textId="77777777" w:rsidR="005D3321" w:rsidRDefault="005D3321" w:rsidP="005D3321">
      <w:pPr>
        <w:ind w:firstLine="720"/>
        <w:jc w:val="both"/>
      </w:pPr>
      <w:r>
        <w:t xml:space="preserve">2) копія паспорта громадянина України; </w:t>
      </w:r>
    </w:p>
    <w:p w14:paraId="37CC942C" w14:textId="77777777" w:rsidR="005D3321" w:rsidRDefault="005D3321" w:rsidP="005D3321">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3E5D300E" w14:textId="77777777" w:rsidR="005D3321" w:rsidRDefault="005D3321" w:rsidP="005D3321">
      <w:pPr>
        <w:ind w:firstLine="720"/>
        <w:jc w:val="both"/>
      </w:pPr>
      <w:r>
        <w:t xml:space="preserve">4) копія (копії) документа (документів) про освіту з додатком; </w:t>
      </w:r>
    </w:p>
    <w:p w14:paraId="18095B49" w14:textId="77777777" w:rsidR="005D3321" w:rsidRDefault="005D3321" w:rsidP="005D3321">
      <w:pPr>
        <w:ind w:firstLine="720"/>
        <w:jc w:val="both"/>
      </w:pPr>
      <w:r>
        <w:t>5) написана власноручно автобіографія;</w:t>
      </w:r>
    </w:p>
    <w:p w14:paraId="39FFBCF6" w14:textId="77777777" w:rsidR="005D3321" w:rsidRDefault="005D3321" w:rsidP="005D3321">
      <w:pPr>
        <w:ind w:firstLine="720"/>
        <w:jc w:val="both"/>
      </w:pPr>
      <w:r>
        <w:t>6) фотокартка розміром 30х40 мм;</w:t>
      </w:r>
    </w:p>
    <w:p w14:paraId="2301011C"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78945D8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ED59D8C" w14:textId="77777777" w:rsidR="005D3321" w:rsidRDefault="005D3321" w:rsidP="005D3321">
      <w:pPr>
        <w:ind w:firstLine="720"/>
        <w:jc w:val="both"/>
      </w:pPr>
      <w:r>
        <w:t>9) інформація про стан здоров’я:</w:t>
      </w:r>
    </w:p>
    <w:p w14:paraId="1409EE0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5BFD919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9C6D174" w14:textId="77777777" w:rsidR="005D3321" w:rsidRPr="00B70EB4" w:rsidRDefault="005D3321" w:rsidP="005D3321">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w:t>
      </w:r>
      <w:r w:rsidRPr="00B70EB4">
        <w:rPr>
          <w:shd w:val="clear" w:color="auto" w:fill="FFFFFF"/>
        </w:rPr>
        <w:lastRenderedPageBreak/>
        <w:t xml:space="preserve">дотриманням вимог Закону України «Про військовий обов’язок та військову службу» </w:t>
      </w:r>
    </w:p>
    <w:p w14:paraId="4B5E1E31"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06224386"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p w14:paraId="6B850FDE"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ABEAD95"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63E05D89" w14:textId="77777777" w:rsidR="00DF4C5A" w:rsidRPr="00C408EC" w:rsidRDefault="00DF4C5A" w:rsidP="00DF4C5A">
      <w:pPr>
        <w:ind w:firstLine="567"/>
        <w:jc w:val="both"/>
        <w:rPr>
          <w:color w:val="000000"/>
        </w:rPr>
      </w:pPr>
      <w:r w:rsidRPr="00C408EC">
        <w:rPr>
          <w:b/>
          <w:color w:val="000000"/>
        </w:rPr>
        <w:t xml:space="preserve">Документи приймаються з 08.00 </w:t>
      </w:r>
      <w:r>
        <w:rPr>
          <w:b/>
          <w:color w:val="000000"/>
        </w:rPr>
        <w:t>28</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 xml:space="preserve">.00 </w:t>
      </w:r>
      <w:r>
        <w:rPr>
          <w:b/>
          <w:color w:val="000000"/>
        </w:rPr>
        <w:t>09</w:t>
      </w:r>
      <w:r w:rsidRPr="00C408EC">
        <w:rPr>
          <w:b/>
          <w:color w:val="000000"/>
        </w:rPr>
        <w:t xml:space="preserve"> </w:t>
      </w:r>
      <w:r>
        <w:rPr>
          <w:b/>
          <w:color w:val="000000"/>
        </w:rPr>
        <w:t>верес</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31712C68" w14:textId="77777777" w:rsidR="00DF4C5A" w:rsidRPr="00C408EC" w:rsidRDefault="00DF4C5A" w:rsidP="00DF4C5A">
      <w:pPr>
        <w:ind w:firstLine="601"/>
        <w:jc w:val="both"/>
        <w:rPr>
          <w:b/>
          <w:lang w:val="ru-RU"/>
        </w:rPr>
      </w:pPr>
      <w:r w:rsidRPr="00C408EC">
        <w:rPr>
          <w:b/>
        </w:rPr>
        <w:t>5. Місце, дата та час початку проведення конкурсу:</w:t>
      </w:r>
    </w:p>
    <w:p w14:paraId="5DC1713D" w14:textId="77777777" w:rsidR="00DF4C5A" w:rsidRPr="00C408EC" w:rsidRDefault="00DF4C5A" w:rsidP="00DF4C5A">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10 верес</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5275B12E" w14:textId="51D002E1" w:rsidR="00917E2C" w:rsidRDefault="00917E2C" w:rsidP="00001CC7">
      <w:pPr>
        <w:ind w:firstLine="567"/>
        <w:jc w:val="both"/>
        <w:rPr>
          <w:rFonts w:eastAsia="Times New Roman"/>
          <w:color w:val="000000"/>
          <w:sz w:val="24"/>
          <w:szCs w:val="24"/>
          <w:lang w:eastAsia="ar-SA"/>
        </w:rPr>
      </w:pPr>
      <w:bookmarkStart w:id="6" w:name="_GoBack"/>
      <w:bookmarkEnd w:id="6"/>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rsidR="00053174">
        <w:t>Рожков</w:t>
      </w:r>
      <w:proofErr w:type="spellEnd"/>
      <w:r w:rsidR="00053174">
        <w:t xml:space="preserve"> Сергій</w:t>
      </w:r>
      <w:r w:rsidRPr="00932ADB">
        <w:t xml:space="preserve">, 0953551220, </w:t>
      </w:r>
      <w:hyperlink r:id="rId11" w:history="1">
        <w:r w:rsidR="001C46D3" w:rsidRPr="00F55992">
          <w:rPr>
            <w:rStyle w:val="a3"/>
            <w:rFonts w:eastAsia="Times New Roman"/>
            <w:sz w:val="24"/>
            <w:szCs w:val="24"/>
            <w:lang w:eastAsia="ar-SA"/>
          </w:rPr>
          <w:t>inbox.zp@sso.gov.ua</w:t>
        </w:r>
      </w:hyperlink>
    </w:p>
    <w:p w14:paraId="58A62B9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7371"/>
      </w:tblGrid>
      <w:tr w:rsidR="00917E2C" w:rsidRPr="009628D2" w14:paraId="127F9BEA" w14:textId="77777777" w:rsidTr="00917E2C">
        <w:trPr>
          <w:trHeight w:val="102"/>
        </w:trPr>
        <w:tc>
          <w:tcPr>
            <w:tcW w:w="9638" w:type="dxa"/>
            <w:gridSpan w:val="2"/>
            <w:tcBorders>
              <w:top w:val="nil"/>
              <w:left w:val="nil"/>
              <w:bottom w:val="nil"/>
              <w:right w:val="nil"/>
            </w:tcBorders>
            <w:shd w:val="clear" w:color="auto" w:fill="auto"/>
          </w:tcPr>
          <w:p w14:paraId="081B184B" w14:textId="77777777" w:rsidR="00917E2C" w:rsidRPr="009628D2" w:rsidRDefault="00917E2C" w:rsidP="00917E2C">
            <w:pPr>
              <w:jc w:val="center"/>
              <w:rPr>
                <w:b/>
                <w:lang w:val="ru-RU"/>
              </w:rPr>
            </w:pPr>
            <w:r w:rsidRPr="009628D2">
              <w:rPr>
                <w:b/>
              </w:rPr>
              <w:t>Кваліфікаційні вимоги</w:t>
            </w:r>
          </w:p>
        </w:tc>
      </w:tr>
      <w:tr w:rsidR="00917E2C" w:rsidRPr="009628D2" w14:paraId="07E53339" w14:textId="77777777" w:rsidTr="00053174">
        <w:trPr>
          <w:trHeight w:val="102"/>
        </w:trPr>
        <w:tc>
          <w:tcPr>
            <w:tcW w:w="2267" w:type="dxa"/>
            <w:tcBorders>
              <w:top w:val="nil"/>
              <w:left w:val="nil"/>
              <w:bottom w:val="nil"/>
              <w:right w:val="nil"/>
            </w:tcBorders>
            <w:shd w:val="clear" w:color="auto" w:fill="auto"/>
          </w:tcPr>
          <w:p w14:paraId="448D08FE" w14:textId="77777777" w:rsidR="00917E2C" w:rsidRPr="009628D2" w:rsidRDefault="00917E2C" w:rsidP="00917E2C">
            <w:pPr>
              <w:rPr>
                <w:b/>
                <w:lang w:val="ru-RU"/>
              </w:rPr>
            </w:pPr>
            <w:r>
              <w:t>1. Загальні вимоги</w:t>
            </w:r>
          </w:p>
        </w:tc>
        <w:tc>
          <w:tcPr>
            <w:tcW w:w="7371" w:type="dxa"/>
            <w:tcBorders>
              <w:top w:val="nil"/>
              <w:left w:val="nil"/>
              <w:bottom w:val="nil"/>
              <w:right w:val="nil"/>
            </w:tcBorders>
            <w:shd w:val="clear" w:color="auto" w:fill="auto"/>
          </w:tcPr>
          <w:p w14:paraId="719EDFD2" w14:textId="77777777" w:rsidR="00917E2C" w:rsidRDefault="00917E2C" w:rsidP="00917E2C">
            <w:pPr>
              <w:jc w:val="both"/>
            </w:pPr>
            <w:r>
              <w:t>- громадянин України;</w:t>
            </w:r>
          </w:p>
          <w:p w14:paraId="76FD7C8A" w14:textId="77777777" w:rsidR="00917E2C" w:rsidRDefault="00917E2C" w:rsidP="00917E2C">
            <w:pPr>
              <w:jc w:val="both"/>
            </w:pPr>
            <w:r>
              <w:t>- відповідність загальним вимогам до кандидатів на службу (частина 1 ст. 163 Закону України «Про судоустрій і статус суддів»);</w:t>
            </w:r>
          </w:p>
          <w:p w14:paraId="759FA0B5" w14:textId="77777777" w:rsidR="00917E2C" w:rsidRPr="009628D2" w:rsidRDefault="00917E2C" w:rsidP="00917E2C">
            <w:pPr>
              <w:jc w:val="both"/>
              <w:rPr>
                <w:b/>
                <w:lang w:val="ru-RU"/>
              </w:rPr>
            </w:pPr>
            <w:r>
              <w:t>- вік не повинен перевищувати граничний вік перебування на службі.</w:t>
            </w:r>
          </w:p>
        </w:tc>
      </w:tr>
      <w:tr w:rsidR="00917E2C" w:rsidRPr="009628D2" w14:paraId="08270ACF" w14:textId="77777777" w:rsidTr="00053174">
        <w:trPr>
          <w:trHeight w:val="102"/>
        </w:trPr>
        <w:tc>
          <w:tcPr>
            <w:tcW w:w="2267" w:type="dxa"/>
            <w:tcBorders>
              <w:top w:val="nil"/>
              <w:left w:val="nil"/>
              <w:bottom w:val="nil"/>
              <w:right w:val="nil"/>
            </w:tcBorders>
            <w:shd w:val="clear" w:color="auto" w:fill="auto"/>
          </w:tcPr>
          <w:p w14:paraId="7EEAC1BC" w14:textId="77777777" w:rsidR="00917E2C" w:rsidRPr="009628D2" w:rsidRDefault="00917E2C" w:rsidP="00917E2C">
            <w:pPr>
              <w:jc w:val="both"/>
              <w:rPr>
                <w:b/>
                <w:lang w:val="ru-RU"/>
              </w:rPr>
            </w:pPr>
            <w:r w:rsidRPr="00E40A80">
              <w:t>2. Освіта</w:t>
            </w:r>
          </w:p>
        </w:tc>
        <w:tc>
          <w:tcPr>
            <w:tcW w:w="7371" w:type="dxa"/>
            <w:tcBorders>
              <w:top w:val="nil"/>
              <w:left w:val="nil"/>
              <w:bottom w:val="nil"/>
              <w:right w:val="nil"/>
            </w:tcBorders>
            <w:shd w:val="clear" w:color="auto" w:fill="auto"/>
          </w:tcPr>
          <w:p w14:paraId="0F1733B3" w14:textId="77777777" w:rsidR="00917E2C" w:rsidRPr="009628D2" w:rsidRDefault="00917E2C" w:rsidP="00917E2C">
            <w:pPr>
              <w:jc w:val="both"/>
              <w:rPr>
                <w:b/>
                <w:lang w:val="ru-RU"/>
              </w:rPr>
            </w:pPr>
            <w:r>
              <w:t xml:space="preserve">- </w:t>
            </w:r>
            <w:r w:rsidRPr="00FF27A7">
              <w:t>повна загальна середня</w:t>
            </w:r>
            <w:r>
              <w:t>.</w:t>
            </w:r>
          </w:p>
        </w:tc>
      </w:tr>
      <w:tr w:rsidR="00917E2C" w:rsidRPr="009628D2" w14:paraId="3814FFD2" w14:textId="77777777" w:rsidTr="00053174">
        <w:trPr>
          <w:trHeight w:val="102"/>
        </w:trPr>
        <w:tc>
          <w:tcPr>
            <w:tcW w:w="2267" w:type="dxa"/>
            <w:tcBorders>
              <w:top w:val="nil"/>
              <w:left w:val="nil"/>
              <w:bottom w:val="nil"/>
              <w:right w:val="nil"/>
            </w:tcBorders>
            <w:shd w:val="clear" w:color="auto" w:fill="auto"/>
          </w:tcPr>
          <w:p w14:paraId="5CD66430" w14:textId="77777777" w:rsidR="00917E2C" w:rsidRPr="009628D2" w:rsidRDefault="00917E2C" w:rsidP="00917E2C">
            <w:pPr>
              <w:jc w:val="both"/>
              <w:rPr>
                <w:b/>
                <w:lang w:val="ru-RU"/>
              </w:rPr>
            </w:pPr>
            <w:r>
              <w:t>3. Досвід роботи</w:t>
            </w:r>
          </w:p>
        </w:tc>
        <w:tc>
          <w:tcPr>
            <w:tcW w:w="7371" w:type="dxa"/>
            <w:tcBorders>
              <w:top w:val="nil"/>
              <w:left w:val="nil"/>
              <w:bottom w:val="nil"/>
              <w:right w:val="nil"/>
            </w:tcBorders>
            <w:shd w:val="clear" w:color="auto" w:fill="auto"/>
          </w:tcPr>
          <w:p w14:paraId="27CE8019" w14:textId="77777777" w:rsidR="00917E2C" w:rsidRPr="006A49DF" w:rsidRDefault="00917E2C" w:rsidP="00917E2C">
            <w:pPr>
              <w:jc w:val="both"/>
              <w:rPr>
                <w:lang w:val="ru-RU"/>
              </w:rPr>
            </w:pPr>
            <w:r>
              <w:rPr>
                <w:lang w:val="ru-RU"/>
              </w:rPr>
              <w:t>- б</w:t>
            </w:r>
            <w:r w:rsidRPr="006A49DF">
              <w:rPr>
                <w:lang w:val="ru-RU"/>
              </w:rPr>
              <w:t xml:space="preserve">ез </w:t>
            </w:r>
            <w:r w:rsidRPr="00F2319C">
              <w:t>досвіду роботи</w:t>
            </w:r>
            <w:r>
              <w:t>.</w:t>
            </w:r>
          </w:p>
        </w:tc>
      </w:tr>
      <w:tr w:rsidR="00917E2C" w:rsidRPr="009628D2" w14:paraId="33B62449" w14:textId="77777777" w:rsidTr="00053174">
        <w:trPr>
          <w:trHeight w:val="463"/>
        </w:trPr>
        <w:tc>
          <w:tcPr>
            <w:tcW w:w="2267" w:type="dxa"/>
            <w:tcBorders>
              <w:top w:val="nil"/>
              <w:left w:val="nil"/>
              <w:bottom w:val="nil"/>
              <w:right w:val="nil"/>
            </w:tcBorders>
            <w:shd w:val="clear" w:color="auto" w:fill="auto"/>
          </w:tcPr>
          <w:p w14:paraId="18A6F2BC" w14:textId="77777777" w:rsidR="00917E2C" w:rsidRPr="009628D2" w:rsidRDefault="00917E2C" w:rsidP="00917E2C">
            <w:pPr>
              <w:rPr>
                <w:b/>
                <w:lang w:val="ru-RU"/>
              </w:rPr>
            </w:pPr>
            <w:r>
              <w:t>4. Володіння державною мовою</w:t>
            </w:r>
          </w:p>
        </w:tc>
        <w:tc>
          <w:tcPr>
            <w:tcW w:w="7371" w:type="dxa"/>
            <w:tcBorders>
              <w:top w:val="nil"/>
              <w:left w:val="nil"/>
              <w:bottom w:val="nil"/>
              <w:right w:val="nil"/>
            </w:tcBorders>
            <w:shd w:val="clear" w:color="auto" w:fill="auto"/>
          </w:tcPr>
          <w:p w14:paraId="57BAC8CC" w14:textId="77777777" w:rsidR="00917E2C" w:rsidRPr="009628D2" w:rsidRDefault="00917E2C" w:rsidP="00917E2C">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917E2C" w:rsidRPr="009628D2" w14:paraId="3C96C3A0" w14:textId="77777777" w:rsidTr="00053174">
        <w:trPr>
          <w:trHeight w:val="463"/>
        </w:trPr>
        <w:tc>
          <w:tcPr>
            <w:tcW w:w="2267" w:type="dxa"/>
            <w:tcBorders>
              <w:top w:val="nil"/>
              <w:left w:val="nil"/>
              <w:bottom w:val="nil"/>
              <w:right w:val="nil"/>
            </w:tcBorders>
            <w:shd w:val="clear" w:color="auto" w:fill="auto"/>
          </w:tcPr>
          <w:p w14:paraId="6D9AC6C1" w14:textId="77777777" w:rsidR="00917E2C" w:rsidRDefault="00917E2C" w:rsidP="00917E2C">
            <w:bookmarkStart w:id="7" w:name="_Hlk229493268"/>
            <w:r>
              <w:t xml:space="preserve">5. </w:t>
            </w:r>
            <w:r w:rsidRPr="00612254">
              <w:t xml:space="preserve">Додаткові вимоги </w:t>
            </w:r>
          </w:p>
        </w:tc>
        <w:tc>
          <w:tcPr>
            <w:tcW w:w="7371" w:type="dxa"/>
            <w:tcBorders>
              <w:top w:val="nil"/>
              <w:left w:val="nil"/>
              <w:bottom w:val="nil"/>
              <w:right w:val="nil"/>
            </w:tcBorders>
            <w:shd w:val="clear" w:color="auto" w:fill="auto"/>
          </w:tcPr>
          <w:p w14:paraId="65C7C9D4" w14:textId="77777777" w:rsidR="00917E2C" w:rsidRPr="00E22003" w:rsidRDefault="00917E2C" w:rsidP="00917E2C">
            <w:pPr>
              <w:jc w:val="both"/>
            </w:pPr>
            <w:r>
              <w:t>- наявність посвідчення водія категорії «В».</w:t>
            </w:r>
          </w:p>
        </w:tc>
      </w:tr>
      <w:bookmarkEnd w:id="7"/>
      <w:tr w:rsidR="00917E2C" w:rsidRPr="009628D2" w14:paraId="4B184477" w14:textId="77777777" w:rsidTr="00917E2C">
        <w:trPr>
          <w:trHeight w:val="310"/>
        </w:trPr>
        <w:tc>
          <w:tcPr>
            <w:tcW w:w="9638" w:type="dxa"/>
            <w:gridSpan w:val="2"/>
            <w:tcBorders>
              <w:top w:val="nil"/>
              <w:left w:val="nil"/>
              <w:bottom w:val="nil"/>
              <w:right w:val="nil"/>
            </w:tcBorders>
            <w:shd w:val="clear" w:color="auto" w:fill="auto"/>
          </w:tcPr>
          <w:p w14:paraId="7EDBA365" w14:textId="77777777" w:rsidR="00917E2C" w:rsidRPr="009628D2" w:rsidRDefault="00917E2C" w:rsidP="00917E2C">
            <w:pPr>
              <w:jc w:val="center"/>
              <w:rPr>
                <w:b/>
                <w:lang w:val="ru-RU"/>
              </w:rPr>
            </w:pPr>
            <w:r w:rsidRPr="009628D2">
              <w:rPr>
                <w:b/>
              </w:rPr>
              <w:t>Вимоги до компетентності</w:t>
            </w:r>
          </w:p>
        </w:tc>
      </w:tr>
      <w:tr w:rsidR="00917E2C" w:rsidRPr="009628D2" w14:paraId="66A5B4F8" w14:textId="77777777" w:rsidTr="00053174">
        <w:trPr>
          <w:trHeight w:val="699"/>
        </w:trPr>
        <w:tc>
          <w:tcPr>
            <w:tcW w:w="2267" w:type="dxa"/>
            <w:tcBorders>
              <w:top w:val="nil"/>
              <w:left w:val="nil"/>
              <w:bottom w:val="nil"/>
              <w:right w:val="nil"/>
            </w:tcBorders>
            <w:shd w:val="clear" w:color="auto" w:fill="auto"/>
          </w:tcPr>
          <w:p w14:paraId="7D075CEC" w14:textId="77777777" w:rsidR="00917E2C" w:rsidRPr="009628D2" w:rsidRDefault="00917E2C" w:rsidP="00917E2C">
            <w:pPr>
              <w:rPr>
                <w:b/>
                <w:lang w:val="ru-RU"/>
              </w:rPr>
            </w:pPr>
            <w:r>
              <w:lastRenderedPageBreak/>
              <w:t>1. Вміння працювати в колективі</w:t>
            </w:r>
          </w:p>
        </w:tc>
        <w:tc>
          <w:tcPr>
            <w:tcW w:w="7371" w:type="dxa"/>
            <w:tcBorders>
              <w:top w:val="nil"/>
              <w:left w:val="nil"/>
              <w:bottom w:val="nil"/>
              <w:right w:val="nil"/>
            </w:tcBorders>
            <w:shd w:val="clear" w:color="auto" w:fill="auto"/>
          </w:tcPr>
          <w:p w14:paraId="1E84C5D1" w14:textId="77777777" w:rsidR="00917E2C" w:rsidRPr="009628D2" w:rsidRDefault="00917E2C" w:rsidP="00917E2C">
            <w:pPr>
              <w:tabs>
                <w:tab w:val="left" w:pos="5670"/>
              </w:tabs>
              <w:ind w:left="-108"/>
              <w:jc w:val="both"/>
              <w:rPr>
                <w:b/>
                <w:lang w:val="ru-RU"/>
              </w:rPr>
            </w:pPr>
            <w:r>
              <w:t>- щирість та відкритість;</w:t>
            </w:r>
            <w:r>
              <w:rPr>
                <w:lang w:val="ru-RU"/>
              </w:rPr>
              <w:t xml:space="preserve"> </w:t>
            </w:r>
            <w:r>
              <w:t>орієнтація на досягнення ефективного результату діяльності; рівне ставлення та повага до колег.</w:t>
            </w:r>
          </w:p>
        </w:tc>
      </w:tr>
      <w:tr w:rsidR="00917E2C" w:rsidRPr="009628D2" w14:paraId="416E766A" w14:textId="77777777" w:rsidTr="00053174">
        <w:trPr>
          <w:trHeight w:val="699"/>
        </w:trPr>
        <w:tc>
          <w:tcPr>
            <w:tcW w:w="2267" w:type="dxa"/>
            <w:tcBorders>
              <w:top w:val="nil"/>
              <w:left w:val="nil"/>
              <w:bottom w:val="nil"/>
              <w:right w:val="nil"/>
            </w:tcBorders>
            <w:shd w:val="clear" w:color="auto" w:fill="auto"/>
          </w:tcPr>
          <w:p w14:paraId="7E1C8A52" w14:textId="77777777" w:rsidR="00917E2C" w:rsidRDefault="00917E2C" w:rsidP="00053174">
            <w:pPr>
              <w:ind w:right="-108"/>
            </w:pPr>
            <w:r>
              <w:t>2. Вміння приймати ефективні рішення</w:t>
            </w:r>
          </w:p>
        </w:tc>
        <w:tc>
          <w:tcPr>
            <w:tcW w:w="7371" w:type="dxa"/>
            <w:tcBorders>
              <w:top w:val="nil"/>
              <w:left w:val="nil"/>
              <w:bottom w:val="nil"/>
              <w:right w:val="nil"/>
            </w:tcBorders>
            <w:shd w:val="clear" w:color="auto" w:fill="auto"/>
          </w:tcPr>
          <w:p w14:paraId="27F37223" w14:textId="77777777" w:rsidR="00917E2C" w:rsidRDefault="00917E2C" w:rsidP="00917E2C">
            <w:pPr>
              <w:tabs>
                <w:tab w:val="left" w:pos="5670"/>
              </w:tabs>
              <w:ind w:left="-108"/>
              <w:jc w:val="both"/>
            </w:pPr>
            <w:r>
              <w:t>- здатність швидко приймати рішення у межах наданих повноважень та ефективно діяти в екстремальних ситуаціях.</w:t>
            </w:r>
          </w:p>
        </w:tc>
      </w:tr>
      <w:tr w:rsidR="00917E2C" w:rsidRPr="009628D2" w14:paraId="2013F787" w14:textId="77777777" w:rsidTr="00053174">
        <w:trPr>
          <w:trHeight w:val="699"/>
        </w:trPr>
        <w:tc>
          <w:tcPr>
            <w:tcW w:w="2267" w:type="dxa"/>
            <w:tcBorders>
              <w:top w:val="nil"/>
              <w:left w:val="nil"/>
              <w:bottom w:val="nil"/>
              <w:right w:val="nil"/>
            </w:tcBorders>
            <w:shd w:val="clear" w:color="auto" w:fill="auto"/>
          </w:tcPr>
          <w:p w14:paraId="45C1A835" w14:textId="77777777" w:rsidR="00917E2C" w:rsidRDefault="00917E2C" w:rsidP="00917E2C">
            <w:r>
              <w:t>3. Комунікація та взаємодія</w:t>
            </w:r>
          </w:p>
        </w:tc>
        <w:tc>
          <w:tcPr>
            <w:tcW w:w="7371" w:type="dxa"/>
            <w:tcBorders>
              <w:top w:val="nil"/>
              <w:left w:val="nil"/>
              <w:bottom w:val="nil"/>
              <w:right w:val="nil"/>
            </w:tcBorders>
            <w:shd w:val="clear" w:color="auto" w:fill="auto"/>
          </w:tcPr>
          <w:p w14:paraId="315EE214" w14:textId="77777777" w:rsidR="00917E2C" w:rsidRDefault="00917E2C" w:rsidP="00917E2C">
            <w:pPr>
              <w:tabs>
                <w:tab w:val="left" w:pos="5670"/>
              </w:tabs>
              <w:ind w:left="-108"/>
              <w:jc w:val="both"/>
            </w:pPr>
            <w:r>
              <w:t>- вміння здійснювати ефективну комунікацію та проводити публічні виступи, перемовини тощо; відкритість.</w:t>
            </w:r>
          </w:p>
        </w:tc>
      </w:tr>
      <w:tr w:rsidR="00917E2C" w:rsidRPr="009628D2" w14:paraId="72558F17" w14:textId="77777777" w:rsidTr="00053174">
        <w:trPr>
          <w:trHeight w:val="463"/>
        </w:trPr>
        <w:tc>
          <w:tcPr>
            <w:tcW w:w="2267" w:type="dxa"/>
            <w:tcBorders>
              <w:top w:val="nil"/>
              <w:left w:val="nil"/>
              <w:bottom w:val="nil"/>
              <w:right w:val="nil"/>
            </w:tcBorders>
            <w:shd w:val="clear" w:color="auto" w:fill="auto"/>
          </w:tcPr>
          <w:p w14:paraId="390BBCDA" w14:textId="77777777" w:rsidR="00917E2C" w:rsidRPr="009628D2" w:rsidRDefault="00917E2C" w:rsidP="00917E2C">
            <w:pPr>
              <w:rPr>
                <w:b/>
                <w:lang w:val="ru-RU"/>
              </w:rPr>
            </w:pPr>
            <w:r>
              <w:t>4. Аналітичні здібності</w:t>
            </w:r>
          </w:p>
        </w:tc>
        <w:tc>
          <w:tcPr>
            <w:tcW w:w="7371" w:type="dxa"/>
            <w:tcBorders>
              <w:top w:val="nil"/>
              <w:left w:val="nil"/>
              <w:bottom w:val="nil"/>
              <w:right w:val="nil"/>
            </w:tcBorders>
            <w:shd w:val="clear" w:color="auto" w:fill="auto"/>
          </w:tcPr>
          <w:p w14:paraId="1258C3A0" w14:textId="77777777" w:rsidR="00917E2C" w:rsidRPr="009628D2" w:rsidRDefault="00917E2C" w:rsidP="00917E2C">
            <w:pPr>
              <w:ind w:left="-108"/>
              <w:jc w:val="both"/>
              <w:rPr>
                <w:b/>
                <w:lang w:val="ru-RU"/>
              </w:rPr>
            </w:pPr>
            <w:r>
              <w:t>- здатність систематизувати, узагальнювати інформацію; гнучкість; проникливість.</w:t>
            </w:r>
          </w:p>
        </w:tc>
      </w:tr>
      <w:tr w:rsidR="00917E2C" w:rsidRPr="009628D2" w14:paraId="3220BEBD" w14:textId="77777777" w:rsidTr="00053174">
        <w:trPr>
          <w:trHeight w:val="1839"/>
        </w:trPr>
        <w:tc>
          <w:tcPr>
            <w:tcW w:w="2267" w:type="dxa"/>
            <w:tcBorders>
              <w:top w:val="nil"/>
              <w:left w:val="nil"/>
              <w:bottom w:val="nil"/>
              <w:right w:val="nil"/>
            </w:tcBorders>
            <w:shd w:val="clear" w:color="auto" w:fill="auto"/>
          </w:tcPr>
          <w:p w14:paraId="575F4783" w14:textId="77777777" w:rsidR="00917E2C" w:rsidRPr="009628D2" w:rsidRDefault="00917E2C" w:rsidP="00917E2C">
            <w:pPr>
              <w:jc w:val="both"/>
              <w:rPr>
                <w:b/>
                <w:lang w:val="ru-RU"/>
              </w:rPr>
            </w:pPr>
            <w:r>
              <w:t>5.Особистісні компетенції</w:t>
            </w:r>
          </w:p>
        </w:tc>
        <w:tc>
          <w:tcPr>
            <w:tcW w:w="7371" w:type="dxa"/>
            <w:tcBorders>
              <w:top w:val="nil"/>
              <w:left w:val="nil"/>
              <w:bottom w:val="nil"/>
              <w:right w:val="nil"/>
            </w:tcBorders>
            <w:shd w:val="clear" w:color="auto" w:fill="auto"/>
          </w:tcPr>
          <w:p w14:paraId="7D4744A1" w14:textId="77777777" w:rsidR="00917E2C" w:rsidRPr="009628D2" w:rsidRDefault="00917E2C" w:rsidP="00917E2C">
            <w:pPr>
              <w:ind w:left="-108"/>
              <w:jc w:val="both"/>
              <w:rPr>
                <w:b/>
              </w:rPr>
            </w:pPr>
            <w:r>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917E2C" w:rsidRPr="009628D2" w14:paraId="2713B36E" w14:textId="77777777" w:rsidTr="00053174">
        <w:trPr>
          <w:trHeight w:val="924"/>
        </w:trPr>
        <w:tc>
          <w:tcPr>
            <w:tcW w:w="2267" w:type="dxa"/>
            <w:tcBorders>
              <w:top w:val="nil"/>
              <w:left w:val="nil"/>
              <w:bottom w:val="nil"/>
              <w:right w:val="nil"/>
            </w:tcBorders>
            <w:shd w:val="clear" w:color="auto" w:fill="auto"/>
          </w:tcPr>
          <w:p w14:paraId="2D422204" w14:textId="77777777" w:rsidR="00917E2C" w:rsidRPr="009628D2" w:rsidRDefault="00917E2C" w:rsidP="00917E2C">
            <w:pPr>
              <w:rPr>
                <w:b/>
              </w:rPr>
            </w:pPr>
            <w:r>
              <w:t>6. Забезпечення громадського порядку</w:t>
            </w:r>
          </w:p>
        </w:tc>
        <w:tc>
          <w:tcPr>
            <w:tcW w:w="7371" w:type="dxa"/>
            <w:tcBorders>
              <w:top w:val="nil"/>
              <w:left w:val="nil"/>
              <w:bottom w:val="nil"/>
              <w:right w:val="nil"/>
            </w:tcBorders>
            <w:shd w:val="clear" w:color="auto" w:fill="auto"/>
          </w:tcPr>
          <w:p w14:paraId="5D1FC69F" w14:textId="77777777" w:rsidR="00917E2C" w:rsidRPr="009628D2" w:rsidRDefault="00917E2C" w:rsidP="00917E2C">
            <w:pPr>
              <w:ind w:left="-108"/>
              <w:jc w:val="both"/>
              <w:rPr>
                <w:b/>
              </w:rPr>
            </w:pPr>
            <w:r>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917E2C" w:rsidRPr="008F7778" w14:paraId="1377F406" w14:textId="77777777" w:rsidTr="0091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39D74B7E" w14:textId="77777777" w:rsidR="00917E2C" w:rsidRPr="008F7778" w:rsidRDefault="00917E2C" w:rsidP="00917E2C">
            <w:pPr>
              <w:jc w:val="center"/>
              <w:rPr>
                <w:b/>
              </w:rPr>
            </w:pPr>
            <w:r w:rsidRPr="008F7778">
              <w:rPr>
                <w:b/>
              </w:rPr>
              <w:t>Професійні знання</w:t>
            </w:r>
          </w:p>
        </w:tc>
      </w:tr>
      <w:tr w:rsidR="001F2AAB" w:rsidRPr="008F7778" w14:paraId="3C7B36E6"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6D0BFDA6" w14:textId="5B454D52" w:rsidR="001F2AAB" w:rsidRDefault="001F2AAB" w:rsidP="001F2AAB">
            <w:pPr>
              <w:jc w:val="both"/>
            </w:pPr>
            <w:r w:rsidRPr="008F7778">
              <w:t>1. Знання</w:t>
            </w:r>
            <w:r>
              <w:t xml:space="preserve"> законодавства</w:t>
            </w:r>
          </w:p>
          <w:p w14:paraId="7BD93616" w14:textId="2F8A5E57" w:rsidR="001F2AAB" w:rsidRPr="008F7778" w:rsidRDefault="001F2AAB" w:rsidP="001F2AAB">
            <w:pPr>
              <w:jc w:val="both"/>
            </w:pPr>
          </w:p>
        </w:tc>
        <w:tc>
          <w:tcPr>
            <w:tcW w:w="7371" w:type="dxa"/>
          </w:tcPr>
          <w:p w14:paraId="56FCD4C4" w14:textId="02F26633" w:rsidR="001F2AAB" w:rsidRPr="00001CC7" w:rsidRDefault="001F2AAB" w:rsidP="001F2AAB">
            <w:pPr>
              <w:ind w:left="-108"/>
              <w:jc w:val="both"/>
            </w:pPr>
            <w:r w:rsidRPr="00001CC7">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001CC7">
              <w:rPr>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001CC7">
              <w:t>Кримінального кодексу України, Кодексу України про адміністративні правопорушення</w:t>
            </w:r>
            <w:r w:rsidRPr="00001CC7">
              <w:rPr>
                <w:lang w:eastAsia="en-US"/>
              </w:rPr>
              <w:t>,</w:t>
            </w:r>
          </w:p>
        </w:tc>
      </w:tr>
      <w:tr w:rsidR="001F2AAB" w:rsidRPr="008F7778" w14:paraId="11E55431"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5DF5EB45" w14:textId="4DC4F775" w:rsidR="001F2AAB" w:rsidRPr="008F7778" w:rsidRDefault="001F2AAB" w:rsidP="001F2AAB">
            <w:r>
              <w:t>2. Знання спеціального законодавства</w:t>
            </w:r>
          </w:p>
        </w:tc>
        <w:tc>
          <w:tcPr>
            <w:tcW w:w="7371" w:type="dxa"/>
            <w:hideMark/>
          </w:tcPr>
          <w:p w14:paraId="3E4FAE7A" w14:textId="536F2513" w:rsidR="001F2AAB" w:rsidRPr="00001CC7" w:rsidRDefault="001F2AAB" w:rsidP="001F2AAB">
            <w:pPr>
              <w:ind w:left="-108"/>
              <w:jc w:val="both"/>
              <w:rPr>
                <w:lang w:eastAsia="en-US"/>
              </w:rPr>
            </w:pPr>
            <w:r w:rsidRPr="00001CC7">
              <w:rPr>
                <w:lang w:eastAsia="en-US"/>
              </w:rPr>
              <w:t xml:space="preserve">- знання </w:t>
            </w:r>
            <w:r w:rsidRPr="00001CC7">
              <w:t>Положення про проходження служби співробітниками Служби судової охорони,</w:t>
            </w:r>
            <w:r w:rsidRPr="00001CC7">
              <w:rPr>
                <w:lang w:eastAsia="uk-UA"/>
              </w:rPr>
              <w:t xml:space="preserve"> затвердженого Рішенням </w:t>
            </w:r>
            <w:r w:rsidRPr="00001CC7">
              <w:rPr>
                <w:bCs/>
                <w:lang w:eastAsia="uk-UA"/>
              </w:rPr>
              <w:t>Вищої ради правосуддя від 4 квітня 2019 року № 1052/0/15-19;</w:t>
            </w:r>
            <w:r w:rsidRPr="00001CC7">
              <w:rPr>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001CC7">
              <w:rPr>
                <w:iCs/>
                <w:lang w:eastAsia="en-US"/>
              </w:rPr>
              <w:t>.</w:t>
            </w:r>
          </w:p>
        </w:tc>
      </w:tr>
    </w:tbl>
    <w:p w14:paraId="25DB956C" w14:textId="77777777" w:rsidR="00917E2C" w:rsidRDefault="00917E2C" w:rsidP="00917E2C">
      <w:pPr>
        <w:jc w:val="center"/>
        <w:rPr>
          <w:b/>
        </w:rPr>
      </w:pPr>
    </w:p>
    <w:p w14:paraId="68D00740" w14:textId="77777777" w:rsidR="00917E2C" w:rsidRDefault="00917E2C" w:rsidP="009217FB">
      <w:pPr>
        <w:jc w:val="center"/>
        <w:rPr>
          <w:b/>
        </w:rPr>
      </w:pPr>
    </w:p>
    <w:sectPr w:rsidR="00917E2C" w:rsidSect="00001CC7">
      <w:headerReference w:type="default" r:id="rId12"/>
      <w:pgSz w:w="11906" w:h="16838"/>
      <w:pgMar w:top="993" w:right="567" w:bottom="99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CCDB8" w14:textId="77777777" w:rsidR="007E161D" w:rsidRDefault="007E161D" w:rsidP="00410A58">
      <w:r>
        <w:separator/>
      </w:r>
    </w:p>
  </w:endnote>
  <w:endnote w:type="continuationSeparator" w:id="0">
    <w:p w14:paraId="677C762F" w14:textId="77777777" w:rsidR="007E161D" w:rsidRDefault="007E161D" w:rsidP="0041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80BF7" w14:textId="77777777" w:rsidR="007E161D" w:rsidRDefault="007E161D" w:rsidP="00410A58">
      <w:r>
        <w:separator/>
      </w:r>
    </w:p>
  </w:footnote>
  <w:footnote w:type="continuationSeparator" w:id="0">
    <w:p w14:paraId="439CDDC5" w14:textId="77777777" w:rsidR="007E161D" w:rsidRDefault="007E161D" w:rsidP="0041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202242"/>
      <w:docPartObj>
        <w:docPartGallery w:val="Page Numbers (Top of Page)"/>
        <w:docPartUnique/>
      </w:docPartObj>
    </w:sdtPr>
    <w:sdtEndPr/>
    <w:sdtContent>
      <w:p w14:paraId="7A7302C4" w14:textId="35F0E0AD" w:rsidR="00F82B38" w:rsidRDefault="00F82B38">
        <w:pPr>
          <w:pStyle w:val="a8"/>
          <w:jc w:val="center"/>
        </w:pPr>
        <w:r>
          <w:fldChar w:fldCharType="begin"/>
        </w:r>
        <w:r>
          <w:instrText>PAGE   \* MERGEFORMAT</w:instrText>
        </w:r>
        <w:r>
          <w:fldChar w:fldCharType="separate"/>
        </w:r>
        <w:r>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2C"/>
    <w:multiLevelType w:val="hybridMultilevel"/>
    <w:tmpl w:val="CA743E8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B117E"/>
    <w:multiLevelType w:val="multilevel"/>
    <w:tmpl w:val="7E423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67D04"/>
    <w:multiLevelType w:val="hybridMultilevel"/>
    <w:tmpl w:val="26A29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4203C"/>
    <w:multiLevelType w:val="hybridMultilevel"/>
    <w:tmpl w:val="E36C3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30FD6"/>
    <w:multiLevelType w:val="hybridMultilevel"/>
    <w:tmpl w:val="372ABA82"/>
    <w:lvl w:ilvl="0" w:tplc="FF168C76">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5" w15:restartNumberingAfterBreak="0">
    <w:nsid w:val="116C00E8"/>
    <w:multiLevelType w:val="multilevel"/>
    <w:tmpl w:val="F7DA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314FB"/>
    <w:multiLevelType w:val="multilevel"/>
    <w:tmpl w:val="234EE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347C5"/>
    <w:multiLevelType w:val="multilevel"/>
    <w:tmpl w:val="1D7C9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B77AA"/>
    <w:multiLevelType w:val="hybridMultilevel"/>
    <w:tmpl w:val="5C242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21615A"/>
    <w:multiLevelType w:val="multilevel"/>
    <w:tmpl w:val="26CE0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47AF4"/>
    <w:multiLevelType w:val="hybridMultilevel"/>
    <w:tmpl w:val="E56AB9A6"/>
    <w:lvl w:ilvl="0" w:tplc="0FB8567A">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5C1853"/>
    <w:multiLevelType w:val="hybridMultilevel"/>
    <w:tmpl w:val="2FE4B2DC"/>
    <w:lvl w:ilvl="0" w:tplc="A2DAFD1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F2C2E64"/>
    <w:multiLevelType w:val="hybridMultilevel"/>
    <w:tmpl w:val="AE265904"/>
    <w:lvl w:ilvl="0" w:tplc="173A59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40082DA2"/>
    <w:multiLevelType w:val="hybridMultilevel"/>
    <w:tmpl w:val="725CA970"/>
    <w:lvl w:ilvl="0" w:tplc="B798D9C8">
      <w:start w:val="1"/>
      <w:numFmt w:val="bullet"/>
      <w:suff w:val="space"/>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AD5F54"/>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24E6D95"/>
    <w:multiLevelType w:val="hybridMultilevel"/>
    <w:tmpl w:val="85DA9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220BAB"/>
    <w:multiLevelType w:val="hybridMultilevel"/>
    <w:tmpl w:val="732845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7415105"/>
    <w:multiLevelType w:val="hybridMultilevel"/>
    <w:tmpl w:val="00D2DD0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A633A"/>
    <w:multiLevelType w:val="hybridMultilevel"/>
    <w:tmpl w:val="54943488"/>
    <w:lvl w:ilvl="0" w:tplc="69B6CC62">
      <w:start w:val="10"/>
      <w:numFmt w:val="decimal"/>
      <w:lvlText w:val="%1)"/>
      <w:lvlJc w:val="left"/>
      <w:pPr>
        <w:ind w:left="1099" w:hanging="3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3C0092"/>
    <w:multiLevelType w:val="hybridMultilevel"/>
    <w:tmpl w:val="A31E4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BF133C"/>
    <w:multiLevelType w:val="multilevel"/>
    <w:tmpl w:val="51021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0921E0"/>
    <w:multiLevelType w:val="hybridMultilevel"/>
    <w:tmpl w:val="3AC87650"/>
    <w:lvl w:ilvl="0" w:tplc="A4389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04B0838"/>
    <w:multiLevelType w:val="multilevel"/>
    <w:tmpl w:val="1698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811AB1"/>
    <w:multiLevelType w:val="multilevel"/>
    <w:tmpl w:val="3F6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D5573"/>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C02074A"/>
    <w:multiLevelType w:val="hybridMultilevel"/>
    <w:tmpl w:val="315A99FE"/>
    <w:lvl w:ilvl="0" w:tplc="2E42EEA0">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26" w15:restartNumberingAfterBreak="0">
    <w:nsid w:val="61E72F57"/>
    <w:multiLevelType w:val="hybridMultilevel"/>
    <w:tmpl w:val="79AC1FB6"/>
    <w:lvl w:ilvl="0" w:tplc="034E35E2">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63A73B49"/>
    <w:multiLevelType w:val="hybridMultilevel"/>
    <w:tmpl w:val="60EE15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4E97E00"/>
    <w:multiLevelType w:val="hybridMultilevel"/>
    <w:tmpl w:val="019AC9B8"/>
    <w:lvl w:ilvl="0" w:tplc="034CBA78">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65038BD"/>
    <w:multiLevelType w:val="hybridMultilevel"/>
    <w:tmpl w:val="29F29F5A"/>
    <w:lvl w:ilvl="0" w:tplc="4BC427A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6"/>
  </w:num>
  <w:num w:numId="2">
    <w:abstractNumId w:val="2"/>
  </w:num>
  <w:num w:numId="3">
    <w:abstractNumId w:val="5"/>
  </w:num>
  <w:num w:numId="4">
    <w:abstractNumId w:val="22"/>
  </w:num>
  <w:num w:numId="5">
    <w:abstractNumId w:val="9"/>
  </w:num>
  <w:num w:numId="6">
    <w:abstractNumId w:val="7"/>
  </w:num>
  <w:num w:numId="7">
    <w:abstractNumId w:val="6"/>
  </w:num>
  <w:num w:numId="8">
    <w:abstractNumId w:val="4"/>
  </w:num>
  <w:num w:numId="9">
    <w:abstractNumId w:val="25"/>
  </w:num>
  <w:num w:numId="10">
    <w:abstractNumId w:val="29"/>
  </w:num>
  <w:num w:numId="11">
    <w:abstractNumId w:val="17"/>
  </w:num>
  <w:num w:numId="12">
    <w:abstractNumId w:val="0"/>
  </w:num>
  <w:num w:numId="13">
    <w:abstractNumId w:val="10"/>
  </w:num>
  <w:num w:numId="14">
    <w:abstractNumId w:val="1"/>
  </w:num>
  <w:num w:numId="15">
    <w:abstractNumId w:val="23"/>
  </w:num>
  <w:num w:numId="16">
    <w:abstractNumId w:val="15"/>
  </w:num>
  <w:num w:numId="17">
    <w:abstractNumId w:val="19"/>
  </w:num>
  <w:num w:numId="18">
    <w:abstractNumId w:val="3"/>
  </w:num>
  <w:num w:numId="19">
    <w:abstractNumId w:val="28"/>
  </w:num>
  <w:num w:numId="20">
    <w:abstractNumId w:val="12"/>
  </w:num>
  <w:num w:numId="21">
    <w:abstractNumId w:val="8"/>
  </w:num>
  <w:num w:numId="22">
    <w:abstractNumId w:val="21"/>
  </w:num>
  <w:num w:numId="23">
    <w:abstractNumId w:val="11"/>
  </w:num>
  <w:num w:numId="24">
    <w:abstractNumId w:val="18"/>
  </w:num>
  <w:num w:numId="25">
    <w:abstractNumId w:val="26"/>
  </w:num>
  <w:num w:numId="26">
    <w:abstractNumId w:val="13"/>
  </w:num>
  <w:num w:numId="27">
    <w:abstractNumId w:val="20"/>
  </w:num>
  <w:num w:numId="28">
    <w:abstractNumId w:val="27"/>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C2"/>
    <w:rsid w:val="00001CC7"/>
    <w:rsid w:val="000028F6"/>
    <w:rsid w:val="00007A05"/>
    <w:rsid w:val="00012BA0"/>
    <w:rsid w:val="000161C0"/>
    <w:rsid w:val="00020B52"/>
    <w:rsid w:val="0002418C"/>
    <w:rsid w:val="0002473E"/>
    <w:rsid w:val="00030B38"/>
    <w:rsid w:val="00033209"/>
    <w:rsid w:val="00033FB4"/>
    <w:rsid w:val="0003435F"/>
    <w:rsid w:val="0003473A"/>
    <w:rsid w:val="0004181E"/>
    <w:rsid w:val="00045727"/>
    <w:rsid w:val="00046B61"/>
    <w:rsid w:val="0005272E"/>
    <w:rsid w:val="00053174"/>
    <w:rsid w:val="0006417B"/>
    <w:rsid w:val="00065252"/>
    <w:rsid w:val="00065777"/>
    <w:rsid w:val="000719C7"/>
    <w:rsid w:val="00071BC3"/>
    <w:rsid w:val="00073F42"/>
    <w:rsid w:val="00080421"/>
    <w:rsid w:val="000808E0"/>
    <w:rsid w:val="00080CD3"/>
    <w:rsid w:val="00086F52"/>
    <w:rsid w:val="000915AC"/>
    <w:rsid w:val="00091B9D"/>
    <w:rsid w:val="0009259E"/>
    <w:rsid w:val="00095933"/>
    <w:rsid w:val="00096C70"/>
    <w:rsid w:val="000A20AB"/>
    <w:rsid w:val="000A645C"/>
    <w:rsid w:val="000A6AB2"/>
    <w:rsid w:val="000A76EB"/>
    <w:rsid w:val="000B055B"/>
    <w:rsid w:val="000C2276"/>
    <w:rsid w:val="000C2733"/>
    <w:rsid w:val="000C306E"/>
    <w:rsid w:val="000D10BE"/>
    <w:rsid w:val="000D2ED4"/>
    <w:rsid w:val="000D3005"/>
    <w:rsid w:val="000D6DE0"/>
    <w:rsid w:val="000E2116"/>
    <w:rsid w:val="000E2A52"/>
    <w:rsid w:val="000E53D4"/>
    <w:rsid w:val="000F304A"/>
    <w:rsid w:val="000F39F4"/>
    <w:rsid w:val="00101952"/>
    <w:rsid w:val="00102881"/>
    <w:rsid w:val="00106021"/>
    <w:rsid w:val="00106746"/>
    <w:rsid w:val="0010711E"/>
    <w:rsid w:val="001117AF"/>
    <w:rsid w:val="00112CDD"/>
    <w:rsid w:val="001247D0"/>
    <w:rsid w:val="0012513B"/>
    <w:rsid w:val="001309E7"/>
    <w:rsid w:val="0013458D"/>
    <w:rsid w:val="00135113"/>
    <w:rsid w:val="001371BB"/>
    <w:rsid w:val="00140E61"/>
    <w:rsid w:val="00142F77"/>
    <w:rsid w:val="00144678"/>
    <w:rsid w:val="00152207"/>
    <w:rsid w:val="00156273"/>
    <w:rsid w:val="00165D42"/>
    <w:rsid w:val="00170322"/>
    <w:rsid w:val="00171683"/>
    <w:rsid w:val="0018095C"/>
    <w:rsid w:val="0018407D"/>
    <w:rsid w:val="00192DD9"/>
    <w:rsid w:val="001A6916"/>
    <w:rsid w:val="001B13E2"/>
    <w:rsid w:val="001B1786"/>
    <w:rsid w:val="001B2A0E"/>
    <w:rsid w:val="001B3ABA"/>
    <w:rsid w:val="001B3F55"/>
    <w:rsid w:val="001B52E2"/>
    <w:rsid w:val="001B71AB"/>
    <w:rsid w:val="001C0DB7"/>
    <w:rsid w:val="001C2D37"/>
    <w:rsid w:val="001C46D3"/>
    <w:rsid w:val="001C6397"/>
    <w:rsid w:val="001D0E0E"/>
    <w:rsid w:val="001E476E"/>
    <w:rsid w:val="001E55A9"/>
    <w:rsid w:val="001E7215"/>
    <w:rsid w:val="001F26F0"/>
    <w:rsid w:val="001F2AAB"/>
    <w:rsid w:val="001F6933"/>
    <w:rsid w:val="002010C6"/>
    <w:rsid w:val="002024C4"/>
    <w:rsid w:val="00205836"/>
    <w:rsid w:val="0020597A"/>
    <w:rsid w:val="00207BAE"/>
    <w:rsid w:val="002124D0"/>
    <w:rsid w:val="00212875"/>
    <w:rsid w:val="002137D6"/>
    <w:rsid w:val="00215976"/>
    <w:rsid w:val="002171FC"/>
    <w:rsid w:val="00220DEE"/>
    <w:rsid w:val="00221BE0"/>
    <w:rsid w:val="0022315D"/>
    <w:rsid w:val="00223B57"/>
    <w:rsid w:val="002259B2"/>
    <w:rsid w:val="0022701B"/>
    <w:rsid w:val="00230B8B"/>
    <w:rsid w:val="0023449E"/>
    <w:rsid w:val="00236633"/>
    <w:rsid w:val="00240E81"/>
    <w:rsid w:val="002508D7"/>
    <w:rsid w:val="00262263"/>
    <w:rsid w:val="00262280"/>
    <w:rsid w:val="00262718"/>
    <w:rsid w:val="0026272E"/>
    <w:rsid w:val="00262C60"/>
    <w:rsid w:val="0026384D"/>
    <w:rsid w:val="00263EF4"/>
    <w:rsid w:val="00266EFE"/>
    <w:rsid w:val="002754D5"/>
    <w:rsid w:val="002756CD"/>
    <w:rsid w:val="002757CA"/>
    <w:rsid w:val="0028101D"/>
    <w:rsid w:val="002840C8"/>
    <w:rsid w:val="00291DE0"/>
    <w:rsid w:val="0029263F"/>
    <w:rsid w:val="00294556"/>
    <w:rsid w:val="00294F2D"/>
    <w:rsid w:val="00297CCA"/>
    <w:rsid w:val="002A0B93"/>
    <w:rsid w:val="002A2D61"/>
    <w:rsid w:val="002A6946"/>
    <w:rsid w:val="002A709C"/>
    <w:rsid w:val="002B01AE"/>
    <w:rsid w:val="002B1B90"/>
    <w:rsid w:val="002C2CF9"/>
    <w:rsid w:val="002C3764"/>
    <w:rsid w:val="002C6725"/>
    <w:rsid w:val="002C7AF0"/>
    <w:rsid w:val="002C7FE4"/>
    <w:rsid w:val="002D0C21"/>
    <w:rsid w:val="002D2949"/>
    <w:rsid w:val="002E3629"/>
    <w:rsid w:val="002E3D0F"/>
    <w:rsid w:val="002F134D"/>
    <w:rsid w:val="002F16F5"/>
    <w:rsid w:val="002F29F5"/>
    <w:rsid w:val="002F4BFF"/>
    <w:rsid w:val="0030102E"/>
    <w:rsid w:val="00301111"/>
    <w:rsid w:val="003019F1"/>
    <w:rsid w:val="00303442"/>
    <w:rsid w:val="00304B34"/>
    <w:rsid w:val="003058B9"/>
    <w:rsid w:val="003075DC"/>
    <w:rsid w:val="003110BC"/>
    <w:rsid w:val="003176AD"/>
    <w:rsid w:val="00320363"/>
    <w:rsid w:val="003220E4"/>
    <w:rsid w:val="003228FA"/>
    <w:rsid w:val="00333E63"/>
    <w:rsid w:val="00345D87"/>
    <w:rsid w:val="00354AEE"/>
    <w:rsid w:val="00355397"/>
    <w:rsid w:val="003615B8"/>
    <w:rsid w:val="00363288"/>
    <w:rsid w:val="00365371"/>
    <w:rsid w:val="003653F9"/>
    <w:rsid w:val="00366077"/>
    <w:rsid w:val="0038125C"/>
    <w:rsid w:val="00381B6C"/>
    <w:rsid w:val="0038703E"/>
    <w:rsid w:val="003915DE"/>
    <w:rsid w:val="003948BD"/>
    <w:rsid w:val="00397CD5"/>
    <w:rsid w:val="003A0FDC"/>
    <w:rsid w:val="003A2625"/>
    <w:rsid w:val="003B0F39"/>
    <w:rsid w:val="003B6DE6"/>
    <w:rsid w:val="003B70F5"/>
    <w:rsid w:val="003B77A0"/>
    <w:rsid w:val="003C246D"/>
    <w:rsid w:val="003C4ED3"/>
    <w:rsid w:val="003D2A62"/>
    <w:rsid w:val="003D2B12"/>
    <w:rsid w:val="003D3632"/>
    <w:rsid w:val="003E1627"/>
    <w:rsid w:val="003E312E"/>
    <w:rsid w:val="003F2EC6"/>
    <w:rsid w:val="003F3607"/>
    <w:rsid w:val="003F6D73"/>
    <w:rsid w:val="003F7045"/>
    <w:rsid w:val="003F7166"/>
    <w:rsid w:val="003F7A08"/>
    <w:rsid w:val="004008B3"/>
    <w:rsid w:val="0040212A"/>
    <w:rsid w:val="00403F23"/>
    <w:rsid w:val="00410A58"/>
    <w:rsid w:val="00410EA7"/>
    <w:rsid w:val="004161F4"/>
    <w:rsid w:val="00416A92"/>
    <w:rsid w:val="00416F2A"/>
    <w:rsid w:val="004266B1"/>
    <w:rsid w:val="00432D2C"/>
    <w:rsid w:val="0044006D"/>
    <w:rsid w:val="00443C99"/>
    <w:rsid w:val="004522A9"/>
    <w:rsid w:val="0045278B"/>
    <w:rsid w:val="00456782"/>
    <w:rsid w:val="00470BB8"/>
    <w:rsid w:val="00486B8E"/>
    <w:rsid w:val="004872C4"/>
    <w:rsid w:val="00487454"/>
    <w:rsid w:val="0049536B"/>
    <w:rsid w:val="00497AE7"/>
    <w:rsid w:val="004A4FFA"/>
    <w:rsid w:val="004A6C7D"/>
    <w:rsid w:val="004B5E0C"/>
    <w:rsid w:val="004C449D"/>
    <w:rsid w:val="004C5B41"/>
    <w:rsid w:val="004D00E1"/>
    <w:rsid w:val="004D57AF"/>
    <w:rsid w:val="004E20EB"/>
    <w:rsid w:val="004E5885"/>
    <w:rsid w:val="004F33D4"/>
    <w:rsid w:val="004F46CF"/>
    <w:rsid w:val="004F6781"/>
    <w:rsid w:val="004F6967"/>
    <w:rsid w:val="00500727"/>
    <w:rsid w:val="0050274B"/>
    <w:rsid w:val="00504C48"/>
    <w:rsid w:val="00505991"/>
    <w:rsid w:val="00513CB5"/>
    <w:rsid w:val="005142C4"/>
    <w:rsid w:val="005205A5"/>
    <w:rsid w:val="0052130B"/>
    <w:rsid w:val="00527A79"/>
    <w:rsid w:val="0053445D"/>
    <w:rsid w:val="0053674E"/>
    <w:rsid w:val="00542409"/>
    <w:rsid w:val="00545176"/>
    <w:rsid w:val="005455A4"/>
    <w:rsid w:val="00550F2F"/>
    <w:rsid w:val="005517BD"/>
    <w:rsid w:val="005524C2"/>
    <w:rsid w:val="0056203E"/>
    <w:rsid w:val="00562B47"/>
    <w:rsid w:val="0056656C"/>
    <w:rsid w:val="00567B90"/>
    <w:rsid w:val="00567CCD"/>
    <w:rsid w:val="00575023"/>
    <w:rsid w:val="00577B04"/>
    <w:rsid w:val="0058090A"/>
    <w:rsid w:val="0058279C"/>
    <w:rsid w:val="00583D2E"/>
    <w:rsid w:val="00584D95"/>
    <w:rsid w:val="00585C2F"/>
    <w:rsid w:val="00587E11"/>
    <w:rsid w:val="00590E5D"/>
    <w:rsid w:val="00596217"/>
    <w:rsid w:val="00596A50"/>
    <w:rsid w:val="00597B5D"/>
    <w:rsid w:val="005A0181"/>
    <w:rsid w:val="005A1474"/>
    <w:rsid w:val="005B3111"/>
    <w:rsid w:val="005C4FCE"/>
    <w:rsid w:val="005D1983"/>
    <w:rsid w:val="005D3321"/>
    <w:rsid w:val="005D354E"/>
    <w:rsid w:val="005D5D59"/>
    <w:rsid w:val="005E00A8"/>
    <w:rsid w:val="005E1BAC"/>
    <w:rsid w:val="005E347D"/>
    <w:rsid w:val="005E4AB9"/>
    <w:rsid w:val="005E7AED"/>
    <w:rsid w:val="005F0A3A"/>
    <w:rsid w:val="005F3274"/>
    <w:rsid w:val="005F3BFB"/>
    <w:rsid w:val="005F5EF8"/>
    <w:rsid w:val="00600B5F"/>
    <w:rsid w:val="00603EE6"/>
    <w:rsid w:val="00604C80"/>
    <w:rsid w:val="0060701E"/>
    <w:rsid w:val="0061008B"/>
    <w:rsid w:val="00611941"/>
    <w:rsid w:val="00616F09"/>
    <w:rsid w:val="00621B10"/>
    <w:rsid w:val="0062296B"/>
    <w:rsid w:val="0062367F"/>
    <w:rsid w:val="00624194"/>
    <w:rsid w:val="00627DB2"/>
    <w:rsid w:val="00640012"/>
    <w:rsid w:val="006409BE"/>
    <w:rsid w:val="00640DFC"/>
    <w:rsid w:val="0064225F"/>
    <w:rsid w:val="006442A6"/>
    <w:rsid w:val="006507B3"/>
    <w:rsid w:val="0065132F"/>
    <w:rsid w:val="0065346B"/>
    <w:rsid w:val="00656D2E"/>
    <w:rsid w:val="006637A3"/>
    <w:rsid w:val="00663DC8"/>
    <w:rsid w:val="006709ED"/>
    <w:rsid w:val="00670C68"/>
    <w:rsid w:val="00671352"/>
    <w:rsid w:val="00671CD6"/>
    <w:rsid w:val="00672D05"/>
    <w:rsid w:val="00676202"/>
    <w:rsid w:val="00680D41"/>
    <w:rsid w:val="0068608E"/>
    <w:rsid w:val="006870FD"/>
    <w:rsid w:val="00693942"/>
    <w:rsid w:val="00696D08"/>
    <w:rsid w:val="006A0785"/>
    <w:rsid w:val="006A365C"/>
    <w:rsid w:val="006A49DF"/>
    <w:rsid w:val="006A4B0F"/>
    <w:rsid w:val="006B14BE"/>
    <w:rsid w:val="006B47EE"/>
    <w:rsid w:val="006C0CDD"/>
    <w:rsid w:val="006C46C5"/>
    <w:rsid w:val="006C6189"/>
    <w:rsid w:val="006C6BE1"/>
    <w:rsid w:val="006C7F8E"/>
    <w:rsid w:val="006D71F5"/>
    <w:rsid w:val="006E75B2"/>
    <w:rsid w:val="006F08B2"/>
    <w:rsid w:val="006F2ADE"/>
    <w:rsid w:val="00703E03"/>
    <w:rsid w:val="007043D6"/>
    <w:rsid w:val="00710F00"/>
    <w:rsid w:val="007127C1"/>
    <w:rsid w:val="00715905"/>
    <w:rsid w:val="00717078"/>
    <w:rsid w:val="0072250E"/>
    <w:rsid w:val="00724979"/>
    <w:rsid w:val="00725937"/>
    <w:rsid w:val="007313D0"/>
    <w:rsid w:val="00731973"/>
    <w:rsid w:val="00735E45"/>
    <w:rsid w:val="00740DF4"/>
    <w:rsid w:val="00740FE3"/>
    <w:rsid w:val="007415B1"/>
    <w:rsid w:val="007464FC"/>
    <w:rsid w:val="007534E6"/>
    <w:rsid w:val="007544E4"/>
    <w:rsid w:val="007550D5"/>
    <w:rsid w:val="00757063"/>
    <w:rsid w:val="00760A22"/>
    <w:rsid w:val="00762AFE"/>
    <w:rsid w:val="00763295"/>
    <w:rsid w:val="00767B26"/>
    <w:rsid w:val="00773FF9"/>
    <w:rsid w:val="007747B7"/>
    <w:rsid w:val="00775AA5"/>
    <w:rsid w:val="00777923"/>
    <w:rsid w:val="00777E23"/>
    <w:rsid w:val="007832BA"/>
    <w:rsid w:val="00790D73"/>
    <w:rsid w:val="0079141E"/>
    <w:rsid w:val="00791CAE"/>
    <w:rsid w:val="0079407A"/>
    <w:rsid w:val="00797028"/>
    <w:rsid w:val="007A5DEE"/>
    <w:rsid w:val="007A705D"/>
    <w:rsid w:val="007A779E"/>
    <w:rsid w:val="007B6F19"/>
    <w:rsid w:val="007B7B84"/>
    <w:rsid w:val="007C0CCC"/>
    <w:rsid w:val="007C31B0"/>
    <w:rsid w:val="007C65C1"/>
    <w:rsid w:val="007D05BC"/>
    <w:rsid w:val="007D0DDA"/>
    <w:rsid w:val="007D132D"/>
    <w:rsid w:val="007D23D7"/>
    <w:rsid w:val="007D5B86"/>
    <w:rsid w:val="007D5B97"/>
    <w:rsid w:val="007D6281"/>
    <w:rsid w:val="007E0B00"/>
    <w:rsid w:val="007E161D"/>
    <w:rsid w:val="007E1EAF"/>
    <w:rsid w:val="007E4619"/>
    <w:rsid w:val="007E4A87"/>
    <w:rsid w:val="007F080A"/>
    <w:rsid w:val="007F6732"/>
    <w:rsid w:val="00802E72"/>
    <w:rsid w:val="00816317"/>
    <w:rsid w:val="00820DF1"/>
    <w:rsid w:val="00821B97"/>
    <w:rsid w:val="00821D53"/>
    <w:rsid w:val="00822C55"/>
    <w:rsid w:val="00827522"/>
    <w:rsid w:val="00830B54"/>
    <w:rsid w:val="00833BC6"/>
    <w:rsid w:val="008462A5"/>
    <w:rsid w:val="00851FD8"/>
    <w:rsid w:val="00856D3B"/>
    <w:rsid w:val="00860652"/>
    <w:rsid w:val="00860FB6"/>
    <w:rsid w:val="008629E7"/>
    <w:rsid w:val="00862DFF"/>
    <w:rsid w:val="00870724"/>
    <w:rsid w:val="008763CC"/>
    <w:rsid w:val="00880BC9"/>
    <w:rsid w:val="008815B7"/>
    <w:rsid w:val="00885A00"/>
    <w:rsid w:val="00886A7F"/>
    <w:rsid w:val="00887E9B"/>
    <w:rsid w:val="008920F0"/>
    <w:rsid w:val="00897223"/>
    <w:rsid w:val="00897440"/>
    <w:rsid w:val="008A2600"/>
    <w:rsid w:val="008A5243"/>
    <w:rsid w:val="008A585E"/>
    <w:rsid w:val="008A65AA"/>
    <w:rsid w:val="008C177D"/>
    <w:rsid w:val="008C1BDB"/>
    <w:rsid w:val="008C2A0E"/>
    <w:rsid w:val="008C313D"/>
    <w:rsid w:val="008C59E6"/>
    <w:rsid w:val="008C66DB"/>
    <w:rsid w:val="008C7174"/>
    <w:rsid w:val="008C7445"/>
    <w:rsid w:val="008D09CD"/>
    <w:rsid w:val="008E0F6F"/>
    <w:rsid w:val="008E5453"/>
    <w:rsid w:val="008E6AA3"/>
    <w:rsid w:val="008F0313"/>
    <w:rsid w:val="008F085B"/>
    <w:rsid w:val="008F529F"/>
    <w:rsid w:val="008F7778"/>
    <w:rsid w:val="008F7A1E"/>
    <w:rsid w:val="009003C4"/>
    <w:rsid w:val="00903206"/>
    <w:rsid w:val="00904517"/>
    <w:rsid w:val="00917E2C"/>
    <w:rsid w:val="009217FB"/>
    <w:rsid w:val="00921E6F"/>
    <w:rsid w:val="00923671"/>
    <w:rsid w:val="0092428A"/>
    <w:rsid w:val="0092685D"/>
    <w:rsid w:val="009277A5"/>
    <w:rsid w:val="009315B9"/>
    <w:rsid w:val="009319DA"/>
    <w:rsid w:val="00932ADB"/>
    <w:rsid w:val="00936E14"/>
    <w:rsid w:val="00944384"/>
    <w:rsid w:val="009473CD"/>
    <w:rsid w:val="00951B49"/>
    <w:rsid w:val="00952A80"/>
    <w:rsid w:val="00953565"/>
    <w:rsid w:val="00960038"/>
    <w:rsid w:val="0096038C"/>
    <w:rsid w:val="0096244D"/>
    <w:rsid w:val="00963363"/>
    <w:rsid w:val="00966B9B"/>
    <w:rsid w:val="009702C0"/>
    <w:rsid w:val="0097400A"/>
    <w:rsid w:val="0098007E"/>
    <w:rsid w:val="00980176"/>
    <w:rsid w:val="00980DB1"/>
    <w:rsid w:val="00982205"/>
    <w:rsid w:val="00983AB4"/>
    <w:rsid w:val="0098709E"/>
    <w:rsid w:val="00987C8A"/>
    <w:rsid w:val="00992806"/>
    <w:rsid w:val="00992EF3"/>
    <w:rsid w:val="00995F31"/>
    <w:rsid w:val="00997AB8"/>
    <w:rsid w:val="009A52B8"/>
    <w:rsid w:val="009A54CA"/>
    <w:rsid w:val="009A62F5"/>
    <w:rsid w:val="009A6D08"/>
    <w:rsid w:val="009B0F2C"/>
    <w:rsid w:val="009B42D2"/>
    <w:rsid w:val="009C035E"/>
    <w:rsid w:val="009D2ABD"/>
    <w:rsid w:val="009D5E50"/>
    <w:rsid w:val="009E0FFB"/>
    <w:rsid w:val="009E341D"/>
    <w:rsid w:val="009E3DB6"/>
    <w:rsid w:val="009E555F"/>
    <w:rsid w:val="009E610E"/>
    <w:rsid w:val="009E6413"/>
    <w:rsid w:val="009F0741"/>
    <w:rsid w:val="009F53B4"/>
    <w:rsid w:val="009F566C"/>
    <w:rsid w:val="009F5976"/>
    <w:rsid w:val="009F60E0"/>
    <w:rsid w:val="009F62A9"/>
    <w:rsid w:val="00A04607"/>
    <w:rsid w:val="00A0782F"/>
    <w:rsid w:val="00A07A72"/>
    <w:rsid w:val="00A1501A"/>
    <w:rsid w:val="00A15A97"/>
    <w:rsid w:val="00A2131D"/>
    <w:rsid w:val="00A248A2"/>
    <w:rsid w:val="00A27C9B"/>
    <w:rsid w:val="00A321A8"/>
    <w:rsid w:val="00A3786D"/>
    <w:rsid w:val="00A37AF5"/>
    <w:rsid w:val="00A413FF"/>
    <w:rsid w:val="00A416EA"/>
    <w:rsid w:val="00A4273B"/>
    <w:rsid w:val="00A47AD3"/>
    <w:rsid w:val="00A54FD6"/>
    <w:rsid w:val="00A71E4D"/>
    <w:rsid w:val="00A750F8"/>
    <w:rsid w:val="00A81D63"/>
    <w:rsid w:val="00A81E72"/>
    <w:rsid w:val="00A86BC3"/>
    <w:rsid w:val="00A904CF"/>
    <w:rsid w:val="00A919EB"/>
    <w:rsid w:val="00A91DE3"/>
    <w:rsid w:val="00A91FDA"/>
    <w:rsid w:val="00A95383"/>
    <w:rsid w:val="00AA1719"/>
    <w:rsid w:val="00AA5F09"/>
    <w:rsid w:val="00AA7B26"/>
    <w:rsid w:val="00AB0A9A"/>
    <w:rsid w:val="00AB166B"/>
    <w:rsid w:val="00AB6CF3"/>
    <w:rsid w:val="00AB7664"/>
    <w:rsid w:val="00AB7803"/>
    <w:rsid w:val="00AB7CFC"/>
    <w:rsid w:val="00AC2BC8"/>
    <w:rsid w:val="00AC610F"/>
    <w:rsid w:val="00AD71AC"/>
    <w:rsid w:val="00AD7468"/>
    <w:rsid w:val="00AD7DD5"/>
    <w:rsid w:val="00AE3890"/>
    <w:rsid w:val="00AE4BEE"/>
    <w:rsid w:val="00AE7A26"/>
    <w:rsid w:val="00AF482A"/>
    <w:rsid w:val="00AF7B13"/>
    <w:rsid w:val="00B0151A"/>
    <w:rsid w:val="00B03002"/>
    <w:rsid w:val="00B0621E"/>
    <w:rsid w:val="00B14C98"/>
    <w:rsid w:val="00B266A4"/>
    <w:rsid w:val="00B26C16"/>
    <w:rsid w:val="00B26E1B"/>
    <w:rsid w:val="00B30D5B"/>
    <w:rsid w:val="00B35E0E"/>
    <w:rsid w:val="00B37814"/>
    <w:rsid w:val="00B40319"/>
    <w:rsid w:val="00B44E40"/>
    <w:rsid w:val="00B45ACC"/>
    <w:rsid w:val="00B512DA"/>
    <w:rsid w:val="00B516DA"/>
    <w:rsid w:val="00B538A6"/>
    <w:rsid w:val="00B54BD5"/>
    <w:rsid w:val="00B556BA"/>
    <w:rsid w:val="00B56BAE"/>
    <w:rsid w:val="00B608EE"/>
    <w:rsid w:val="00B7001E"/>
    <w:rsid w:val="00B70A8C"/>
    <w:rsid w:val="00B70EB4"/>
    <w:rsid w:val="00B74DF5"/>
    <w:rsid w:val="00B7790E"/>
    <w:rsid w:val="00B811D8"/>
    <w:rsid w:val="00B87E4E"/>
    <w:rsid w:val="00B95915"/>
    <w:rsid w:val="00B97643"/>
    <w:rsid w:val="00B9785D"/>
    <w:rsid w:val="00BA0E6A"/>
    <w:rsid w:val="00BA11DE"/>
    <w:rsid w:val="00BA382A"/>
    <w:rsid w:val="00BA3B88"/>
    <w:rsid w:val="00BA6CB1"/>
    <w:rsid w:val="00BA77AF"/>
    <w:rsid w:val="00BB5E12"/>
    <w:rsid w:val="00BC04BA"/>
    <w:rsid w:val="00BC207E"/>
    <w:rsid w:val="00BC2D8D"/>
    <w:rsid w:val="00BC6458"/>
    <w:rsid w:val="00BC724F"/>
    <w:rsid w:val="00BC7DC7"/>
    <w:rsid w:val="00BE08C7"/>
    <w:rsid w:val="00BE4150"/>
    <w:rsid w:val="00BE41A7"/>
    <w:rsid w:val="00BE425E"/>
    <w:rsid w:val="00BE73B8"/>
    <w:rsid w:val="00BF09D5"/>
    <w:rsid w:val="00BF4958"/>
    <w:rsid w:val="00BF5060"/>
    <w:rsid w:val="00BF5C92"/>
    <w:rsid w:val="00BF6098"/>
    <w:rsid w:val="00BF76A2"/>
    <w:rsid w:val="00BF7F58"/>
    <w:rsid w:val="00C01E08"/>
    <w:rsid w:val="00C17E59"/>
    <w:rsid w:val="00C2201A"/>
    <w:rsid w:val="00C25057"/>
    <w:rsid w:val="00C25712"/>
    <w:rsid w:val="00C3091D"/>
    <w:rsid w:val="00C32345"/>
    <w:rsid w:val="00C35DD8"/>
    <w:rsid w:val="00C4070B"/>
    <w:rsid w:val="00C408EC"/>
    <w:rsid w:val="00C43883"/>
    <w:rsid w:val="00C44F4E"/>
    <w:rsid w:val="00C53FCE"/>
    <w:rsid w:val="00C57FC5"/>
    <w:rsid w:val="00C6317A"/>
    <w:rsid w:val="00C666F3"/>
    <w:rsid w:val="00C742CB"/>
    <w:rsid w:val="00C80A27"/>
    <w:rsid w:val="00C85B7A"/>
    <w:rsid w:val="00C86C5D"/>
    <w:rsid w:val="00C96B3E"/>
    <w:rsid w:val="00C97D42"/>
    <w:rsid w:val="00CA64F6"/>
    <w:rsid w:val="00CB1953"/>
    <w:rsid w:val="00CB4103"/>
    <w:rsid w:val="00CB4752"/>
    <w:rsid w:val="00CB587F"/>
    <w:rsid w:val="00CD0012"/>
    <w:rsid w:val="00CD038A"/>
    <w:rsid w:val="00CD2AE0"/>
    <w:rsid w:val="00CD2EA4"/>
    <w:rsid w:val="00CD5EB2"/>
    <w:rsid w:val="00CD6CEB"/>
    <w:rsid w:val="00CE7CF7"/>
    <w:rsid w:val="00CF0336"/>
    <w:rsid w:val="00CF2C8B"/>
    <w:rsid w:val="00CF43EF"/>
    <w:rsid w:val="00CF599F"/>
    <w:rsid w:val="00CF7E68"/>
    <w:rsid w:val="00D02986"/>
    <w:rsid w:val="00D02B92"/>
    <w:rsid w:val="00D1048A"/>
    <w:rsid w:val="00D13CF6"/>
    <w:rsid w:val="00D16C5D"/>
    <w:rsid w:val="00D170F7"/>
    <w:rsid w:val="00D318F7"/>
    <w:rsid w:val="00D35305"/>
    <w:rsid w:val="00D4198E"/>
    <w:rsid w:val="00D44D2C"/>
    <w:rsid w:val="00D464C0"/>
    <w:rsid w:val="00D53F11"/>
    <w:rsid w:val="00D62ACA"/>
    <w:rsid w:val="00D66273"/>
    <w:rsid w:val="00D662BD"/>
    <w:rsid w:val="00D70C62"/>
    <w:rsid w:val="00D73D68"/>
    <w:rsid w:val="00D77B5F"/>
    <w:rsid w:val="00D85FAA"/>
    <w:rsid w:val="00D8741D"/>
    <w:rsid w:val="00D90681"/>
    <w:rsid w:val="00D954AC"/>
    <w:rsid w:val="00D95628"/>
    <w:rsid w:val="00DA2225"/>
    <w:rsid w:val="00DA26F8"/>
    <w:rsid w:val="00DA348C"/>
    <w:rsid w:val="00DB0495"/>
    <w:rsid w:val="00DB6A21"/>
    <w:rsid w:val="00DB7863"/>
    <w:rsid w:val="00DC009D"/>
    <w:rsid w:val="00DC371A"/>
    <w:rsid w:val="00DD0366"/>
    <w:rsid w:val="00DD2CDA"/>
    <w:rsid w:val="00DD5A36"/>
    <w:rsid w:val="00DD6178"/>
    <w:rsid w:val="00DD7B2E"/>
    <w:rsid w:val="00DE589B"/>
    <w:rsid w:val="00DE6F77"/>
    <w:rsid w:val="00DF2276"/>
    <w:rsid w:val="00DF2C9F"/>
    <w:rsid w:val="00DF31B5"/>
    <w:rsid w:val="00DF4C5A"/>
    <w:rsid w:val="00DF762F"/>
    <w:rsid w:val="00E00004"/>
    <w:rsid w:val="00E027E9"/>
    <w:rsid w:val="00E04B82"/>
    <w:rsid w:val="00E12E33"/>
    <w:rsid w:val="00E1766C"/>
    <w:rsid w:val="00E17F92"/>
    <w:rsid w:val="00E20652"/>
    <w:rsid w:val="00E236AE"/>
    <w:rsid w:val="00E24437"/>
    <w:rsid w:val="00E24D9F"/>
    <w:rsid w:val="00E24FB8"/>
    <w:rsid w:val="00E300E0"/>
    <w:rsid w:val="00E307C4"/>
    <w:rsid w:val="00E30A81"/>
    <w:rsid w:val="00E313A9"/>
    <w:rsid w:val="00E34C91"/>
    <w:rsid w:val="00E40895"/>
    <w:rsid w:val="00E42DB7"/>
    <w:rsid w:val="00E44CD3"/>
    <w:rsid w:val="00E46665"/>
    <w:rsid w:val="00E47428"/>
    <w:rsid w:val="00E52AD7"/>
    <w:rsid w:val="00E52C47"/>
    <w:rsid w:val="00E54D64"/>
    <w:rsid w:val="00E551B9"/>
    <w:rsid w:val="00E5540A"/>
    <w:rsid w:val="00E57B2D"/>
    <w:rsid w:val="00E6096B"/>
    <w:rsid w:val="00E60FD5"/>
    <w:rsid w:val="00E61E36"/>
    <w:rsid w:val="00E62AAD"/>
    <w:rsid w:val="00E6663A"/>
    <w:rsid w:val="00E703C3"/>
    <w:rsid w:val="00E83158"/>
    <w:rsid w:val="00E86928"/>
    <w:rsid w:val="00E8766C"/>
    <w:rsid w:val="00E90415"/>
    <w:rsid w:val="00E911FC"/>
    <w:rsid w:val="00E9128B"/>
    <w:rsid w:val="00EA1F29"/>
    <w:rsid w:val="00EA5592"/>
    <w:rsid w:val="00EA5FFB"/>
    <w:rsid w:val="00EA791A"/>
    <w:rsid w:val="00EB110D"/>
    <w:rsid w:val="00EB1DE9"/>
    <w:rsid w:val="00EB387B"/>
    <w:rsid w:val="00EB5440"/>
    <w:rsid w:val="00EC00F7"/>
    <w:rsid w:val="00EC1A2E"/>
    <w:rsid w:val="00EC59AC"/>
    <w:rsid w:val="00EC63FD"/>
    <w:rsid w:val="00EC6CD0"/>
    <w:rsid w:val="00ED00EE"/>
    <w:rsid w:val="00ED171E"/>
    <w:rsid w:val="00EE27C8"/>
    <w:rsid w:val="00EE4B19"/>
    <w:rsid w:val="00EF6EA0"/>
    <w:rsid w:val="00F01C73"/>
    <w:rsid w:val="00F036DA"/>
    <w:rsid w:val="00F049EF"/>
    <w:rsid w:val="00F102B2"/>
    <w:rsid w:val="00F111C9"/>
    <w:rsid w:val="00F1510B"/>
    <w:rsid w:val="00F22761"/>
    <w:rsid w:val="00F2319C"/>
    <w:rsid w:val="00F32761"/>
    <w:rsid w:val="00F3737A"/>
    <w:rsid w:val="00F42CE4"/>
    <w:rsid w:val="00F4363F"/>
    <w:rsid w:val="00F43F20"/>
    <w:rsid w:val="00F45009"/>
    <w:rsid w:val="00F5149F"/>
    <w:rsid w:val="00F52169"/>
    <w:rsid w:val="00F526DC"/>
    <w:rsid w:val="00F535FA"/>
    <w:rsid w:val="00F609EB"/>
    <w:rsid w:val="00F62D94"/>
    <w:rsid w:val="00F6513E"/>
    <w:rsid w:val="00F709DA"/>
    <w:rsid w:val="00F73C46"/>
    <w:rsid w:val="00F74DA5"/>
    <w:rsid w:val="00F75437"/>
    <w:rsid w:val="00F75554"/>
    <w:rsid w:val="00F82159"/>
    <w:rsid w:val="00F82B38"/>
    <w:rsid w:val="00F84CBD"/>
    <w:rsid w:val="00F92EF5"/>
    <w:rsid w:val="00F974DF"/>
    <w:rsid w:val="00FA0AAC"/>
    <w:rsid w:val="00FA1E37"/>
    <w:rsid w:val="00FA4480"/>
    <w:rsid w:val="00FA500E"/>
    <w:rsid w:val="00FB327D"/>
    <w:rsid w:val="00FB488C"/>
    <w:rsid w:val="00FC1275"/>
    <w:rsid w:val="00FC15AC"/>
    <w:rsid w:val="00FC2A38"/>
    <w:rsid w:val="00FC478B"/>
    <w:rsid w:val="00FC5208"/>
    <w:rsid w:val="00FC61DE"/>
    <w:rsid w:val="00FD1712"/>
    <w:rsid w:val="00FD4AB8"/>
    <w:rsid w:val="00FD514F"/>
    <w:rsid w:val="00FD7C06"/>
    <w:rsid w:val="00FE6385"/>
    <w:rsid w:val="00FE6EE9"/>
    <w:rsid w:val="00FF1FB9"/>
    <w:rsid w:val="00FF27A7"/>
    <w:rsid w:val="00FF32E9"/>
    <w:rsid w:val="00FF45D0"/>
    <w:rsid w:val="00FF6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AE0"/>
  <w15:docId w15:val="{907F552D-C15B-4523-9689-2792FA6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B38"/>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24C2"/>
    <w:rPr>
      <w:color w:val="0000FF"/>
      <w:u w:val="single"/>
    </w:rPr>
  </w:style>
  <w:style w:type="paragraph" w:styleId="a4">
    <w:name w:val="No Spacing"/>
    <w:uiPriority w:val="1"/>
    <w:qFormat/>
    <w:rsid w:val="005524C2"/>
    <w:rPr>
      <w:sz w:val="22"/>
      <w:szCs w:val="22"/>
      <w:lang w:eastAsia="en-US"/>
    </w:rPr>
  </w:style>
  <w:style w:type="paragraph" w:styleId="a5">
    <w:name w:val="List Paragraph"/>
    <w:basedOn w:val="a"/>
    <w:uiPriority w:val="34"/>
    <w:qFormat/>
    <w:rsid w:val="005524C2"/>
    <w:pPr>
      <w:ind w:left="720"/>
      <w:contextualSpacing/>
    </w:pPr>
  </w:style>
  <w:style w:type="paragraph" w:customStyle="1" w:styleId="msonormalcxspmiddle">
    <w:name w:val="msonormalcxspmiddle"/>
    <w:basedOn w:val="a"/>
    <w:rsid w:val="0056656C"/>
    <w:pPr>
      <w:spacing w:before="100" w:beforeAutospacing="1" w:after="100" w:afterAutospacing="1"/>
    </w:pPr>
    <w:rPr>
      <w:rFonts w:eastAsia="Times New Roman"/>
      <w:sz w:val="24"/>
      <w:szCs w:val="24"/>
      <w:lang w:val="ru-RU"/>
    </w:rPr>
  </w:style>
  <w:style w:type="paragraph" w:styleId="a6">
    <w:name w:val="Normal (Web)"/>
    <w:basedOn w:val="a"/>
    <w:uiPriority w:val="99"/>
    <w:unhideWhenUsed/>
    <w:rsid w:val="00B30D5B"/>
    <w:pPr>
      <w:spacing w:before="100" w:beforeAutospacing="1" w:after="100" w:afterAutospacing="1"/>
    </w:pPr>
    <w:rPr>
      <w:rFonts w:eastAsia="Times New Roman"/>
      <w:sz w:val="24"/>
      <w:szCs w:val="24"/>
      <w:lang w:eastAsia="uk-UA"/>
    </w:rPr>
  </w:style>
  <w:style w:type="character" w:styleId="a7">
    <w:name w:val="Strong"/>
    <w:uiPriority w:val="22"/>
    <w:qFormat/>
    <w:rsid w:val="00B30D5B"/>
    <w:rPr>
      <w:b/>
      <w:bCs/>
    </w:rPr>
  </w:style>
  <w:style w:type="paragraph" w:styleId="a8">
    <w:name w:val="header"/>
    <w:basedOn w:val="a"/>
    <w:link w:val="a9"/>
    <w:uiPriority w:val="99"/>
    <w:unhideWhenUsed/>
    <w:rsid w:val="00410A58"/>
    <w:pPr>
      <w:tabs>
        <w:tab w:val="center" w:pos="4819"/>
        <w:tab w:val="right" w:pos="9639"/>
      </w:tabs>
    </w:pPr>
  </w:style>
  <w:style w:type="character" w:customStyle="1" w:styleId="a9">
    <w:name w:val="Верхній колонтитул Знак"/>
    <w:basedOn w:val="a0"/>
    <w:link w:val="a8"/>
    <w:uiPriority w:val="99"/>
    <w:rsid w:val="00410A58"/>
    <w:rPr>
      <w:rFonts w:ascii="Times New Roman" w:hAnsi="Times New Roman"/>
      <w:sz w:val="28"/>
      <w:szCs w:val="28"/>
      <w:lang w:eastAsia="ru-RU"/>
    </w:rPr>
  </w:style>
  <w:style w:type="paragraph" w:styleId="aa">
    <w:name w:val="footer"/>
    <w:basedOn w:val="a"/>
    <w:link w:val="ab"/>
    <w:uiPriority w:val="99"/>
    <w:unhideWhenUsed/>
    <w:rsid w:val="00410A58"/>
    <w:pPr>
      <w:tabs>
        <w:tab w:val="center" w:pos="4819"/>
        <w:tab w:val="right" w:pos="9639"/>
      </w:tabs>
    </w:pPr>
  </w:style>
  <w:style w:type="character" w:customStyle="1" w:styleId="ab">
    <w:name w:val="Нижній колонтитул Знак"/>
    <w:basedOn w:val="a0"/>
    <w:link w:val="aa"/>
    <w:uiPriority w:val="99"/>
    <w:rsid w:val="00410A58"/>
    <w:rPr>
      <w:rFonts w:ascii="Times New Roman" w:hAnsi="Times New Roman"/>
      <w:sz w:val="28"/>
      <w:szCs w:val="28"/>
      <w:lang w:eastAsia="ru-RU"/>
    </w:rPr>
  </w:style>
  <w:style w:type="character" w:customStyle="1" w:styleId="2">
    <w:name w:val="Основной текст (2)_"/>
    <w:basedOn w:val="a0"/>
    <w:link w:val="20"/>
    <w:rsid w:val="000C2733"/>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C2733"/>
    <w:pPr>
      <w:widowControl w:val="0"/>
      <w:shd w:val="clear" w:color="auto" w:fill="FFFFFF"/>
      <w:spacing w:line="322" w:lineRule="exact"/>
    </w:pPr>
    <w:rPr>
      <w:rFonts w:eastAsia="Times New Roman"/>
      <w:lang w:eastAsia="uk-UA"/>
    </w:rPr>
  </w:style>
  <w:style w:type="paragraph" w:customStyle="1" w:styleId="21">
    <w:name w:val="Основной текст с отступом 21"/>
    <w:basedOn w:val="a"/>
    <w:rsid w:val="008763CC"/>
    <w:pPr>
      <w:ind w:firstLine="851"/>
      <w:jc w:val="both"/>
    </w:pPr>
    <w:rPr>
      <w:rFonts w:eastAsia="Times New Roman"/>
      <w:szCs w:val="20"/>
    </w:rPr>
  </w:style>
  <w:style w:type="table" w:styleId="ac">
    <w:name w:val="Table Grid"/>
    <w:basedOn w:val="a1"/>
    <w:uiPriority w:val="59"/>
    <w:rsid w:val="00A3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E6385"/>
    <w:pPr>
      <w:spacing w:before="100" w:beforeAutospacing="1" w:after="100" w:afterAutospacing="1"/>
    </w:pPr>
    <w:rPr>
      <w:rFonts w:eastAsia="Times New Roman"/>
      <w:sz w:val="24"/>
      <w:szCs w:val="24"/>
      <w:lang w:val="ru-RU"/>
    </w:rPr>
  </w:style>
  <w:style w:type="paragraph" w:customStyle="1" w:styleId="msonormalcxspmiddlecxspmiddlecxspmiddle">
    <w:name w:val="msonormalcxspmiddlecxspmiddlecxspmiddle"/>
    <w:basedOn w:val="a"/>
    <w:rsid w:val="00E52AD7"/>
    <w:pPr>
      <w:spacing w:before="100" w:beforeAutospacing="1" w:after="100" w:afterAutospacing="1"/>
    </w:pPr>
    <w:rPr>
      <w:rFonts w:eastAsia="Times New Roman"/>
      <w:sz w:val="24"/>
      <w:szCs w:val="24"/>
      <w:lang w:eastAsia="uk-UA"/>
    </w:rPr>
  </w:style>
  <w:style w:type="character" w:customStyle="1" w:styleId="rvts0">
    <w:name w:val="rvts0"/>
    <w:rsid w:val="00816317"/>
  </w:style>
  <w:style w:type="paragraph" w:styleId="HTML">
    <w:name w:val="HTML Preformatted"/>
    <w:basedOn w:val="a"/>
    <w:link w:val="HTML0"/>
    <w:rsid w:val="00816317"/>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sz w:val="20"/>
      <w:szCs w:val="20"/>
      <w:lang w:eastAsia="uk-UA"/>
    </w:rPr>
  </w:style>
  <w:style w:type="character" w:customStyle="1" w:styleId="HTML0">
    <w:name w:val="Стандартний HTML Знак"/>
    <w:basedOn w:val="a0"/>
    <w:link w:val="HTML"/>
    <w:rsid w:val="00816317"/>
    <w:rPr>
      <w:rFonts w:ascii="Courier New" w:eastAsia="Times New Roman" w:hAnsi="Courier New"/>
    </w:rPr>
  </w:style>
  <w:style w:type="paragraph" w:customStyle="1" w:styleId="rvps6">
    <w:name w:val="rvps6"/>
    <w:basedOn w:val="a"/>
    <w:rsid w:val="00816317"/>
    <w:pPr>
      <w:spacing w:before="100" w:beforeAutospacing="1" w:after="100" w:afterAutospacing="1"/>
    </w:pPr>
    <w:rPr>
      <w:sz w:val="24"/>
      <w:szCs w:val="24"/>
      <w:lang w:eastAsia="uk-UA"/>
    </w:rPr>
  </w:style>
  <w:style w:type="character" w:customStyle="1" w:styleId="rvts23">
    <w:name w:val="rvts23"/>
    <w:rsid w:val="00816317"/>
  </w:style>
  <w:style w:type="paragraph" w:styleId="ad">
    <w:name w:val="Balloon Text"/>
    <w:basedOn w:val="a"/>
    <w:link w:val="ae"/>
    <w:uiPriority w:val="99"/>
    <w:semiHidden/>
    <w:unhideWhenUsed/>
    <w:rsid w:val="00816317"/>
    <w:rPr>
      <w:rFonts w:ascii="Tahoma" w:hAnsi="Tahoma" w:cs="Tahoma"/>
      <w:sz w:val="16"/>
      <w:szCs w:val="16"/>
    </w:rPr>
  </w:style>
  <w:style w:type="character" w:customStyle="1" w:styleId="ae">
    <w:name w:val="Текст у виносці Знак"/>
    <w:basedOn w:val="a0"/>
    <w:link w:val="ad"/>
    <w:uiPriority w:val="99"/>
    <w:semiHidden/>
    <w:rsid w:val="00816317"/>
    <w:rPr>
      <w:rFonts w:ascii="Tahoma" w:hAnsi="Tahoma" w:cs="Tahoma"/>
      <w:sz w:val="16"/>
      <w:szCs w:val="16"/>
      <w:lang w:eastAsia="ru-RU"/>
    </w:rPr>
  </w:style>
  <w:style w:type="paragraph" w:customStyle="1" w:styleId="1">
    <w:name w:val="1"/>
    <w:basedOn w:val="a"/>
    <w:next w:val="af"/>
    <w:qFormat/>
    <w:rsid w:val="00672D05"/>
    <w:pPr>
      <w:jc w:val="center"/>
    </w:pPr>
    <w:rPr>
      <w:rFonts w:eastAsia="Times New Roman"/>
      <w:szCs w:val="20"/>
    </w:rPr>
  </w:style>
  <w:style w:type="paragraph" w:styleId="af">
    <w:name w:val="Title"/>
    <w:basedOn w:val="a"/>
    <w:next w:val="a"/>
    <w:link w:val="af0"/>
    <w:uiPriority w:val="10"/>
    <w:qFormat/>
    <w:rsid w:val="00672D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 Знак"/>
    <w:basedOn w:val="a0"/>
    <w:link w:val="af"/>
    <w:uiPriority w:val="10"/>
    <w:rsid w:val="00672D0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еразрешенное упоминание1"/>
    <w:basedOn w:val="a0"/>
    <w:uiPriority w:val="99"/>
    <w:semiHidden/>
    <w:unhideWhenUsed/>
    <w:rsid w:val="00DA348C"/>
    <w:rPr>
      <w:color w:val="605E5C"/>
      <w:shd w:val="clear" w:color="auto" w:fill="E1DFDD"/>
    </w:rPr>
  </w:style>
  <w:style w:type="paragraph" w:styleId="af1">
    <w:name w:val="Body Text"/>
    <w:basedOn w:val="a"/>
    <w:link w:val="af2"/>
    <w:rsid w:val="00AB6CF3"/>
    <w:pPr>
      <w:tabs>
        <w:tab w:val="left" w:pos="-2694"/>
      </w:tabs>
      <w:jc w:val="both"/>
    </w:pPr>
    <w:rPr>
      <w:rFonts w:eastAsia="Times New Roman"/>
    </w:rPr>
  </w:style>
  <w:style w:type="character" w:customStyle="1" w:styleId="af2">
    <w:name w:val="Основний текст Знак"/>
    <w:basedOn w:val="a0"/>
    <w:link w:val="af1"/>
    <w:rsid w:val="00AB6CF3"/>
    <w:rPr>
      <w:rFonts w:ascii="Times New Roman" w:eastAsia="Times New Roman" w:hAnsi="Times New Roman"/>
      <w:sz w:val="28"/>
      <w:szCs w:val="28"/>
      <w:lang w:eastAsia="ru-RU"/>
    </w:rPr>
  </w:style>
  <w:style w:type="paragraph" w:customStyle="1" w:styleId="af3">
    <w:name w:val="[Немає стилю абзацу]"/>
    <w:uiPriority w:val="99"/>
    <w:rsid w:val="00156273"/>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US"/>
    </w:rPr>
  </w:style>
  <w:style w:type="character" w:styleId="af4">
    <w:name w:val="Unresolved Mention"/>
    <w:basedOn w:val="a0"/>
    <w:uiPriority w:val="99"/>
    <w:semiHidden/>
    <w:unhideWhenUsed/>
    <w:rsid w:val="001C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6905">
      <w:bodyDiv w:val="1"/>
      <w:marLeft w:val="0"/>
      <w:marRight w:val="0"/>
      <w:marTop w:val="0"/>
      <w:marBottom w:val="0"/>
      <w:divBdr>
        <w:top w:val="none" w:sz="0" w:space="0" w:color="auto"/>
        <w:left w:val="none" w:sz="0" w:space="0" w:color="auto"/>
        <w:bottom w:val="none" w:sz="0" w:space="0" w:color="auto"/>
        <w:right w:val="none" w:sz="0" w:space="0" w:color="auto"/>
      </w:divBdr>
    </w:div>
    <w:div w:id="136076322">
      <w:bodyDiv w:val="1"/>
      <w:marLeft w:val="0"/>
      <w:marRight w:val="0"/>
      <w:marTop w:val="0"/>
      <w:marBottom w:val="0"/>
      <w:divBdr>
        <w:top w:val="none" w:sz="0" w:space="0" w:color="auto"/>
        <w:left w:val="none" w:sz="0" w:space="0" w:color="auto"/>
        <w:bottom w:val="none" w:sz="0" w:space="0" w:color="auto"/>
        <w:right w:val="none" w:sz="0" w:space="0" w:color="auto"/>
      </w:divBdr>
    </w:div>
    <w:div w:id="205602774">
      <w:bodyDiv w:val="1"/>
      <w:marLeft w:val="0"/>
      <w:marRight w:val="0"/>
      <w:marTop w:val="0"/>
      <w:marBottom w:val="0"/>
      <w:divBdr>
        <w:top w:val="none" w:sz="0" w:space="0" w:color="auto"/>
        <w:left w:val="none" w:sz="0" w:space="0" w:color="auto"/>
        <w:bottom w:val="none" w:sz="0" w:space="0" w:color="auto"/>
        <w:right w:val="none" w:sz="0" w:space="0" w:color="auto"/>
      </w:divBdr>
    </w:div>
    <w:div w:id="212280074">
      <w:bodyDiv w:val="1"/>
      <w:marLeft w:val="0"/>
      <w:marRight w:val="0"/>
      <w:marTop w:val="0"/>
      <w:marBottom w:val="0"/>
      <w:divBdr>
        <w:top w:val="none" w:sz="0" w:space="0" w:color="auto"/>
        <w:left w:val="none" w:sz="0" w:space="0" w:color="auto"/>
        <w:bottom w:val="none" w:sz="0" w:space="0" w:color="auto"/>
        <w:right w:val="none" w:sz="0" w:space="0" w:color="auto"/>
      </w:divBdr>
    </w:div>
    <w:div w:id="381441214">
      <w:bodyDiv w:val="1"/>
      <w:marLeft w:val="0"/>
      <w:marRight w:val="0"/>
      <w:marTop w:val="0"/>
      <w:marBottom w:val="0"/>
      <w:divBdr>
        <w:top w:val="none" w:sz="0" w:space="0" w:color="auto"/>
        <w:left w:val="none" w:sz="0" w:space="0" w:color="auto"/>
        <w:bottom w:val="none" w:sz="0" w:space="0" w:color="auto"/>
        <w:right w:val="none" w:sz="0" w:space="0" w:color="auto"/>
      </w:divBdr>
    </w:div>
    <w:div w:id="430323020">
      <w:bodyDiv w:val="1"/>
      <w:marLeft w:val="0"/>
      <w:marRight w:val="0"/>
      <w:marTop w:val="0"/>
      <w:marBottom w:val="0"/>
      <w:divBdr>
        <w:top w:val="none" w:sz="0" w:space="0" w:color="auto"/>
        <w:left w:val="none" w:sz="0" w:space="0" w:color="auto"/>
        <w:bottom w:val="none" w:sz="0" w:space="0" w:color="auto"/>
        <w:right w:val="none" w:sz="0" w:space="0" w:color="auto"/>
      </w:divBdr>
    </w:div>
    <w:div w:id="580407837">
      <w:bodyDiv w:val="1"/>
      <w:marLeft w:val="0"/>
      <w:marRight w:val="0"/>
      <w:marTop w:val="0"/>
      <w:marBottom w:val="0"/>
      <w:divBdr>
        <w:top w:val="none" w:sz="0" w:space="0" w:color="auto"/>
        <w:left w:val="none" w:sz="0" w:space="0" w:color="auto"/>
        <w:bottom w:val="none" w:sz="0" w:space="0" w:color="auto"/>
        <w:right w:val="none" w:sz="0" w:space="0" w:color="auto"/>
      </w:divBdr>
    </w:div>
    <w:div w:id="665405581">
      <w:bodyDiv w:val="1"/>
      <w:marLeft w:val="0"/>
      <w:marRight w:val="0"/>
      <w:marTop w:val="0"/>
      <w:marBottom w:val="0"/>
      <w:divBdr>
        <w:top w:val="none" w:sz="0" w:space="0" w:color="auto"/>
        <w:left w:val="none" w:sz="0" w:space="0" w:color="auto"/>
        <w:bottom w:val="none" w:sz="0" w:space="0" w:color="auto"/>
        <w:right w:val="none" w:sz="0" w:space="0" w:color="auto"/>
      </w:divBdr>
    </w:div>
    <w:div w:id="823012486">
      <w:bodyDiv w:val="1"/>
      <w:marLeft w:val="0"/>
      <w:marRight w:val="0"/>
      <w:marTop w:val="0"/>
      <w:marBottom w:val="0"/>
      <w:divBdr>
        <w:top w:val="none" w:sz="0" w:space="0" w:color="auto"/>
        <w:left w:val="none" w:sz="0" w:space="0" w:color="auto"/>
        <w:bottom w:val="none" w:sz="0" w:space="0" w:color="auto"/>
        <w:right w:val="none" w:sz="0" w:space="0" w:color="auto"/>
      </w:divBdr>
    </w:div>
    <w:div w:id="823816479">
      <w:bodyDiv w:val="1"/>
      <w:marLeft w:val="0"/>
      <w:marRight w:val="0"/>
      <w:marTop w:val="0"/>
      <w:marBottom w:val="0"/>
      <w:divBdr>
        <w:top w:val="none" w:sz="0" w:space="0" w:color="auto"/>
        <w:left w:val="none" w:sz="0" w:space="0" w:color="auto"/>
        <w:bottom w:val="none" w:sz="0" w:space="0" w:color="auto"/>
        <w:right w:val="none" w:sz="0" w:space="0" w:color="auto"/>
      </w:divBdr>
    </w:div>
    <w:div w:id="833767408">
      <w:bodyDiv w:val="1"/>
      <w:marLeft w:val="0"/>
      <w:marRight w:val="0"/>
      <w:marTop w:val="0"/>
      <w:marBottom w:val="0"/>
      <w:divBdr>
        <w:top w:val="none" w:sz="0" w:space="0" w:color="auto"/>
        <w:left w:val="none" w:sz="0" w:space="0" w:color="auto"/>
        <w:bottom w:val="none" w:sz="0" w:space="0" w:color="auto"/>
        <w:right w:val="none" w:sz="0" w:space="0" w:color="auto"/>
      </w:divBdr>
    </w:div>
    <w:div w:id="893731928">
      <w:bodyDiv w:val="1"/>
      <w:marLeft w:val="0"/>
      <w:marRight w:val="0"/>
      <w:marTop w:val="0"/>
      <w:marBottom w:val="0"/>
      <w:divBdr>
        <w:top w:val="none" w:sz="0" w:space="0" w:color="auto"/>
        <w:left w:val="none" w:sz="0" w:space="0" w:color="auto"/>
        <w:bottom w:val="none" w:sz="0" w:space="0" w:color="auto"/>
        <w:right w:val="none" w:sz="0" w:space="0" w:color="auto"/>
      </w:divBdr>
    </w:div>
    <w:div w:id="1123227220">
      <w:bodyDiv w:val="1"/>
      <w:marLeft w:val="0"/>
      <w:marRight w:val="0"/>
      <w:marTop w:val="0"/>
      <w:marBottom w:val="0"/>
      <w:divBdr>
        <w:top w:val="none" w:sz="0" w:space="0" w:color="auto"/>
        <w:left w:val="none" w:sz="0" w:space="0" w:color="auto"/>
        <w:bottom w:val="none" w:sz="0" w:space="0" w:color="auto"/>
        <w:right w:val="none" w:sz="0" w:space="0" w:color="auto"/>
      </w:divBdr>
    </w:div>
    <w:div w:id="1171876022">
      <w:bodyDiv w:val="1"/>
      <w:marLeft w:val="0"/>
      <w:marRight w:val="0"/>
      <w:marTop w:val="0"/>
      <w:marBottom w:val="0"/>
      <w:divBdr>
        <w:top w:val="none" w:sz="0" w:space="0" w:color="auto"/>
        <w:left w:val="none" w:sz="0" w:space="0" w:color="auto"/>
        <w:bottom w:val="none" w:sz="0" w:space="0" w:color="auto"/>
        <w:right w:val="none" w:sz="0" w:space="0" w:color="auto"/>
      </w:divBdr>
    </w:div>
    <w:div w:id="1183519122">
      <w:bodyDiv w:val="1"/>
      <w:marLeft w:val="0"/>
      <w:marRight w:val="0"/>
      <w:marTop w:val="0"/>
      <w:marBottom w:val="0"/>
      <w:divBdr>
        <w:top w:val="none" w:sz="0" w:space="0" w:color="auto"/>
        <w:left w:val="none" w:sz="0" w:space="0" w:color="auto"/>
        <w:bottom w:val="none" w:sz="0" w:space="0" w:color="auto"/>
        <w:right w:val="none" w:sz="0" w:space="0" w:color="auto"/>
      </w:divBdr>
    </w:div>
    <w:div w:id="1206142246">
      <w:bodyDiv w:val="1"/>
      <w:marLeft w:val="0"/>
      <w:marRight w:val="0"/>
      <w:marTop w:val="0"/>
      <w:marBottom w:val="0"/>
      <w:divBdr>
        <w:top w:val="none" w:sz="0" w:space="0" w:color="auto"/>
        <w:left w:val="none" w:sz="0" w:space="0" w:color="auto"/>
        <w:bottom w:val="none" w:sz="0" w:space="0" w:color="auto"/>
        <w:right w:val="none" w:sz="0" w:space="0" w:color="auto"/>
      </w:divBdr>
    </w:div>
    <w:div w:id="1220704612">
      <w:bodyDiv w:val="1"/>
      <w:marLeft w:val="0"/>
      <w:marRight w:val="0"/>
      <w:marTop w:val="0"/>
      <w:marBottom w:val="0"/>
      <w:divBdr>
        <w:top w:val="none" w:sz="0" w:space="0" w:color="auto"/>
        <w:left w:val="none" w:sz="0" w:space="0" w:color="auto"/>
        <w:bottom w:val="none" w:sz="0" w:space="0" w:color="auto"/>
        <w:right w:val="none" w:sz="0" w:space="0" w:color="auto"/>
      </w:divBdr>
    </w:div>
    <w:div w:id="1381058143">
      <w:bodyDiv w:val="1"/>
      <w:marLeft w:val="0"/>
      <w:marRight w:val="0"/>
      <w:marTop w:val="0"/>
      <w:marBottom w:val="0"/>
      <w:divBdr>
        <w:top w:val="none" w:sz="0" w:space="0" w:color="auto"/>
        <w:left w:val="none" w:sz="0" w:space="0" w:color="auto"/>
        <w:bottom w:val="none" w:sz="0" w:space="0" w:color="auto"/>
        <w:right w:val="none" w:sz="0" w:space="0" w:color="auto"/>
      </w:divBdr>
    </w:div>
    <w:div w:id="17843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x.zp@sso.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box.zp@sso.gov.ua" TargetMode="External"/><Relationship Id="rId5" Type="http://schemas.openxmlformats.org/officeDocument/2006/relationships/webSettings" Target="webSettings.xml"/><Relationship Id="rId10" Type="http://schemas.openxmlformats.org/officeDocument/2006/relationships/hyperlink" Target="mailto:inbox.zp@sso.gov.ua" TargetMode="External"/><Relationship Id="rId4" Type="http://schemas.openxmlformats.org/officeDocument/2006/relationships/settings" Target="settings.xml"/><Relationship Id="rId9" Type="http://schemas.openxmlformats.org/officeDocument/2006/relationships/hyperlink" Target="mailto:inbox.zp@sso.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6038B-C57D-4F1D-8614-D53BC51A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21622</Words>
  <Characters>12326</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33881</CharactersWithSpaces>
  <SharedDoc>false</SharedDoc>
  <HLinks>
    <vt:vector size="372" baseType="variant">
      <vt:variant>
        <vt:i4>196660</vt:i4>
      </vt:variant>
      <vt:variant>
        <vt:i4>183</vt:i4>
      </vt:variant>
      <vt:variant>
        <vt:i4>0</vt:i4>
      </vt:variant>
      <vt:variant>
        <vt:i4>5</vt:i4>
      </vt:variant>
      <vt:variant>
        <vt:lpwstr>mailto:od@sso.court.gov.ua</vt:lpwstr>
      </vt:variant>
      <vt:variant>
        <vt:lpwstr/>
      </vt:variant>
      <vt:variant>
        <vt:i4>196660</vt:i4>
      </vt:variant>
      <vt:variant>
        <vt:i4>180</vt:i4>
      </vt:variant>
      <vt:variant>
        <vt:i4>0</vt:i4>
      </vt:variant>
      <vt:variant>
        <vt:i4>5</vt:i4>
      </vt:variant>
      <vt:variant>
        <vt:lpwstr>mailto:od@sso.court.gov.ua</vt:lpwstr>
      </vt:variant>
      <vt:variant>
        <vt:lpwstr/>
      </vt:variant>
      <vt:variant>
        <vt:i4>196660</vt:i4>
      </vt:variant>
      <vt:variant>
        <vt:i4>177</vt:i4>
      </vt:variant>
      <vt:variant>
        <vt:i4>0</vt:i4>
      </vt:variant>
      <vt:variant>
        <vt:i4>5</vt:i4>
      </vt:variant>
      <vt:variant>
        <vt:lpwstr>mailto:od@sso.court.gov.ua</vt:lpwstr>
      </vt:variant>
      <vt:variant>
        <vt:lpwstr/>
      </vt:variant>
      <vt:variant>
        <vt:i4>196660</vt:i4>
      </vt:variant>
      <vt:variant>
        <vt:i4>174</vt:i4>
      </vt:variant>
      <vt:variant>
        <vt:i4>0</vt:i4>
      </vt:variant>
      <vt:variant>
        <vt:i4>5</vt:i4>
      </vt:variant>
      <vt:variant>
        <vt:lpwstr>mailto:od@sso.court.gov.ua</vt:lpwstr>
      </vt:variant>
      <vt:variant>
        <vt:lpwstr/>
      </vt:variant>
      <vt:variant>
        <vt:i4>196660</vt:i4>
      </vt:variant>
      <vt:variant>
        <vt:i4>171</vt:i4>
      </vt:variant>
      <vt:variant>
        <vt:i4>0</vt:i4>
      </vt:variant>
      <vt:variant>
        <vt:i4>5</vt:i4>
      </vt:variant>
      <vt:variant>
        <vt:lpwstr>mailto:od@sso.court.gov.ua</vt:lpwstr>
      </vt:variant>
      <vt:variant>
        <vt:lpwstr/>
      </vt:variant>
      <vt:variant>
        <vt:i4>196660</vt:i4>
      </vt:variant>
      <vt:variant>
        <vt:i4>168</vt:i4>
      </vt:variant>
      <vt:variant>
        <vt:i4>0</vt:i4>
      </vt:variant>
      <vt:variant>
        <vt:i4>5</vt:i4>
      </vt:variant>
      <vt:variant>
        <vt:lpwstr>mailto:od@sso.court.gov.ua</vt:lpwstr>
      </vt:variant>
      <vt:variant>
        <vt:lpwstr/>
      </vt:variant>
      <vt:variant>
        <vt:i4>196660</vt:i4>
      </vt:variant>
      <vt:variant>
        <vt:i4>165</vt:i4>
      </vt:variant>
      <vt:variant>
        <vt:i4>0</vt:i4>
      </vt:variant>
      <vt:variant>
        <vt:i4>5</vt:i4>
      </vt:variant>
      <vt:variant>
        <vt:lpwstr>mailto:od@sso.court.gov.ua</vt:lpwstr>
      </vt:variant>
      <vt:variant>
        <vt:lpwstr/>
      </vt:variant>
      <vt:variant>
        <vt:i4>196660</vt:i4>
      </vt:variant>
      <vt:variant>
        <vt:i4>162</vt:i4>
      </vt:variant>
      <vt:variant>
        <vt:i4>0</vt:i4>
      </vt:variant>
      <vt:variant>
        <vt:i4>5</vt:i4>
      </vt:variant>
      <vt:variant>
        <vt:lpwstr>mailto:od@sso.court.gov.ua</vt:lpwstr>
      </vt:variant>
      <vt:variant>
        <vt:lpwstr/>
      </vt:variant>
      <vt:variant>
        <vt:i4>196660</vt:i4>
      </vt:variant>
      <vt:variant>
        <vt:i4>159</vt:i4>
      </vt:variant>
      <vt:variant>
        <vt:i4>0</vt:i4>
      </vt:variant>
      <vt:variant>
        <vt:i4>5</vt:i4>
      </vt:variant>
      <vt:variant>
        <vt:lpwstr>mailto:od@sso.court.gov.ua</vt:lpwstr>
      </vt:variant>
      <vt:variant>
        <vt:lpwstr/>
      </vt:variant>
      <vt:variant>
        <vt:i4>196660</vt:i4>
      </vt:variant>
      <vt:variant>
        <vt:i4>156</vt:i4>
      </vt:variant>
      <vt:variant>
        <vt:i4>0</vt:i4>
      </vt:variant>
      <vt:variant>
        <vt:i4>5</vt:i4>
      </vt:variant>
      <vt:variant>
        <vt:lpwstr>mailto:od@sso.court.gov.ua</vt:lpwstr>
      </vt:variant>
      <vt:variant>
        <vt:lpwstr/>
      </vt:variant>
      <vt:variant>
        <vt:i4>196660</vt:i4>
      </vt:variant>
      <vt:variant>
        <vt:i4>153</vt:i4>
      </vt:variant>
      <vt:variant>
        <vt:i4>0</vt:i4>
      </vt:variant>
      <vt:variant>
        <vt:i4>5</vt:i4>
      </vt:variant>
      <vt:variant>
        <vt:lpwstr>mailto:od@sso.court.gov.ua</vt:lpwstr>
      </vt:variant>
      <vt:variant>
        <vt:lpwstr/>
      </vt:variant>
      <vt:variant>
        <vt:i4>196660</vt:i4>
      </vt:variant>
      <vt:variant>
        <vt:i4>150</vt:i4>
      </vt:variant>
      <vt:variant>
        <vt:i4>0</vt:i4>
      </vt:variant>
      <vt:variant>
        <vt:i4>5</vt:i4>
      </vt:variant>
      <vt:variant>
        <vt:lpwstr>mailto:od@sso.court.gov.ua</vt:lpwstr>
      </vt:variant>
      <vt:variant>
        <vt:lpwstr/>
      </vt:variant>
      <vt:variant>
        <vt:i4>196660</vt:i4>
      </vt:variant>
      <vt:variant>
        <vt:i4>147</vt:i4>
      </vt:variant>
      <vt:variant>
        <vt:i4>0</vt:i4>
      </vt:variant>
      <vt:variant>
        <vt:i4>5</vt:i4>
      </vt:variant>
      <vt:variant>
        <vt:lpwstr>mailto:od@sso.court.gov.ua</vt:lpwstr>
      </vt:variant>
      <vt:variant>
        <vt:lpwstr/>
      </vt:variant>
      <vt:variant>
        <vt:i4>196660</vt:i4>
      </vt:variant>
      <vt:variant>
        <vt:i4>144</vt:i4>
      </vt:variant>
      <vt:variant>
        <vt:i4>0</vt:i4>
      </vt:variant>
      <vt:variant>
        <vt:i4>5</vt:i4>
      </vt:variant>
      <vt:variant>
        <vt:lpwstr>mailto:od@sso.court.gov.ua</vt:lpwstr>
      </vt:variant>
      <vt:variant>
        <vt:lpwstr/>
      </vt:variant>
      <vt:variant>
        <vt:i4>196660</vt:i4>
      </vt:variant>
      <vt:variant>
        <vt:i4>141</vt:i4>
      </vt:variant>
      <vt:variant>
        <vt:i4>0</vt:i4>
      </vt:variant>
      <vt:variant>
        <vt:i4>5</vt:i4>
      </vt:variant>
      <vt:variant>
        <vt:lpwstr>mailto:od@sso.court.gov.ua</vt:lpwstr>
      </vt:variant>
      <vt:variant>
        <vt:lpwstr/>
      </vt:variant>
      <vt:variant>
        <vt:i4>196660</vt:i4>
      </vt:variant>
      <vt:variant>
        <vt:i4>138</vt:i4>
      </vt:variant>
      <vt:variant>
        <vt:i4>0</vt:i4>
      </vt:variant>
      <vt:variant>
        <vt:i4>5</vt:i4>
      </vt:variant>
      <vt:variant>
        <vt:lpwstr>mailto:od@sso.court.gov.ua</vt:lpwstr>
      </vt:variant>
      <vt:variant>
        <vt:lpwstr/>
      </vt:variant>
      <vt:variant>
        <vt:i4>196660</vt:i4>
      </vt:variant>
      <vt:variant>
        <vt:i4>135</vt:i4>
      </vt:variant>
      <vt:variant>
        <vt:i4>0</vt:i4>
      </vt:variant>
      <vt:variant>
        <vt:i4>5</vt:i4>
      </vt:variant>
      <vt:variant>
        <vt:lpwstr>mailto:od@sso.court.gov.ua</vt:lpwstr>
      </vt:variant>
      <vt:variant>
        <vt:lpwstr/>
      </vt:variant>
      <vt:variant>
        <vt:i4>196660</vt:i4>
      </vt:variant>
      <vt:variant>
        <vt:i4>132</vt:i4>
      </vt:variant>
      <vt:variant>
        <vt:i4>0</vt:i4>
      </vt:variant>
      <vt:variant>
        <vt:i4>5</vt:i4>
      </vt:variant>
      <vt:variant>
        <vt:lpwstr>mailto:od@sso.court.gov.ua</vt:lpwstr>
      </vt:variant>
      <vt:variant>
        <vt:lpwstr/>
      </vt:variant>
      <vt:variant>
        <vt:i4>196660</vt:i4>
      </vt:variant>
      <vt:variant>
        <vt:i4>129</vt:i4>
      </vt:variant>
      <vt:variant>
        <vt:i4>0</vt:i4>
      </vt:variant>
      <vt:variant>
        <vt:i4>5</vt:i4>
      </vt:variant>
      <vt:variant>
        <vt:lpwstr>mailto:od@sso.court.gov.ua</vt:lpwstr>
      </vt:variant>
      <vt:variant>
        <vt:lpwstr/>
      </vt:variant>
      <vt:variant>
        <vt:i4>196660</vt:i4>
      </vt:variant>
      <vt:variant>
        <vt:i4>126</vt:i4>
      </vt:variant>
      <vt:variant>
        <vt:i4>0</vt:i4>
      </vt:variant>
      <vt:variant>
        <vt:i4>5</vt:i4>
      </vt:variant>
      <vt:variant>
        <vt:lpwstr>mailto:od@sso.court.gov.ua</vt:lpwstr>
      </vt:variant>
      <vt:variant>
        <vt:lpwstr/>
      </vt:variant>
      <vt:variant>
        <vt:i4>196660</vt:i4>
      </vt:variant>
      <vt:variant>
        <vt:i4>123</vt:i4>
      </vt:variant>
      <vt:variant>
        <vt:i4>0</vt:i4>
      </vt:variant>
      <vt:variant>
        <vt:i4>5</vt:i4>
      </vt:variant>
      <vt:variant>
        <vt:lpwstr>mailto:od@sso.court.gov.ua</vt:lpwstr>
      </vt:variant>
      <vt:variant>
        <vt:lpwstr/>
      </vt:variant>
      <vt:variant>
        <vt:i4>196660</vt:i4>
      </vt:variant>
      <vt:variant>
        <vt:i4>120</vt:i4>
      </vt:variant>
      <vt:variant>
        <vt:i4>0</vt:i4>
      </vt:variant>
      <vt:variant>
        <vt:i4>5</vt:i4>
      </vt:variant>
      <vt:variant>
        <vt:lpwstr>mailto:od@sso.court.gov.ua</vt:lpwstr>
      </vt:variant>
      <vt:variant>
        <vt:lpwstr/>
      </vt:variant>
      <vt:variant>
        <vt:i4>196660</vt:i4>
      </vt:variant>
      <vt:variant>
        <vt:i4>117</vt:i4>
      </vt:variant>
      <vt:variant>
        <vt:i4>0</vt:i4>
      </vt:variant>
      <vt:variant>
        <vt:i4>5</vt:i4>
      </vt:variant>
      <vt:variant>
        <vt:lpwstr>mailto:od@sso.court.gov.ua</vt:lpwstr>
      </vt:variant>
      <vt:variant>
        <vt:lpwstr/>
      </vt:variant>
      <vt:variant>
        <vt:i4>196660</vt:i4>
      </vt:variant>
      <vt:variant>
        <vt:i4>114</vt:i4>
      </vt:variant>
      <vt:variant>
        <vt:i4>0</vt:i4>
      </vt:variant>
      <vt:variant>
        <vt:i4>5</vt:i4>
      </vt:variant>
      <vt:variant>
        <vt:lpwstr>mailto:od@sso.court.gov.ua</vt:lpwstr>
      </vt:variant>
      <vt:variant>
        <vt:lpwstr/>
      </vt:variant>
      <vt:variant>
        <vt:i4>196660</vt:i4>
      </vt:variant>
      <vt:variant>
        <vt:i4>111</vt:i4>
      </vt:variant>
      <vt:variant>
        <vt:i4>0</vt:i4>
      </vt:variant>
      <vt:variant>
        <vt:i4>5</vt:i4>
      </vt:variant>
      <vt:variant>
        <vt:lpwstr>mailto:od@sso.court.gov.ua</vt:lpwstr>
      </vt:variant>
      <vt:variant>
        <vt:lpwstr/>
      </vt:variant>
      <vt:variant>
        <vt:i4>196660</vt:i4>
      </vt:variant>
      <vt:variant>
        <vt:i4>108</vt:i4>
      </vt:variant>
      <vt:variant>
        <vt:i4>0</vt:i4>
      </vt:variant>
      <vt:variant>
        <vt:i4>5</vt:i4>
      </vt:variant>
      <vt:variant>
        <vt:lpwstr>mailto:od@sso.court.gov.ua</vt:lpwstr>
      </vt:variant>
      <vt:variant>
        <vt:lpwstr/>
      </vt:variant>
      <vt:variant>
        <vt:i4>196660</vt:i4>
      </vt:variant>
      <vt:variant>
        <vt:i4>105</vt:i4>
      </vt:variant>
      <vt:variant>
        <vt:i4>0</vt:i4>
      </vt:variant>
      <vt:variant>
        <vt:i4>5</vt:i4>
      </vt:variant>
      <vt:variant>
        <vt:lpwstr>mailto:od@sso.court.gov.ua</vt:lpwstr>
      </vt:variant>
      <vt:variant>
        <vt:lpwstr/>
      </vt:variant>
      <vt:variant>
        <vt:i4>196660</vt:i4>
      </vt:variant>
      <vt:variant>
        <vt:i4>102</vt:i4>
      </vt:variant>
      <vt:variant>
        <vt:i4>0</vt:i4>
      </vt:variant>
      <vt:variant>
        <vt:i4>5</vt:i4>
      </vt:variant>
      <vt:variant>
        <vt:lpwstr>mailto:od@sso.court.gov.ua</vt:lpwstr>
      </vt:variant>
      <vt:variant>
        <vt:lpwstr/>
      </vt:variant>
      <vt:variant>
        <vt:i4>196660</vt:i4>
      </vt:variant>
      <vt:variant>
        <vt:i4>99</vt:i4>
      </vt:variant>
      <vt:variant>
        <vt:i4>0</vt:i4>
      </vt:variant>
      <vt:variant>
        <vt:i4>5</vt:i4>
      </vt:variant>
      <vt:variant>
        <vt:lpwstr>mailto:od@sso.court.gov.ua</vt:lpwstr>
      </vt:variant>
      <vt:variant>
        <vt:lpwstr/>
      </vt:variant>
      <vt:variant>
        <vt:i4>196660</vt:i4>
      </vt:variant>
      <vt:variant>
        <vt:i4>96</vt:i4>
      </vt:variant>
      <vt:variant>
        <vt:i4>0</vt:i4>
      </vt:variant>
      <vt:variant>
        <vt:i4>5</vt:i4>
      </vt:variant>
      <vt:variant>
        <vt:lpwstr>mailto:od@sso.court.gov.ua</vt:lpwstr>
      </vt:variant>
      <vt:variant>
        <vt:lpwstr/>
      </vt:variant>
      <vt:variant>
        <vt:i4>196660</vt:i4>
      </vt:variant>
      <vt:variant>
        <vt:i4>93</vt:i4>
      </vt:variant>
      <vt:variant>
        <vt:i4>0</vt:i4>
      </vt:variant>
      <vt:variant>
        <vt:i4>5</vt:i4>
      </vt:variant>
      <vt:variant>
        <vt:lpwstr>mailto:od@sso.court.gov.ua</vt:lpwstr>
      </vt:variant>
      <vt:variant>
        <vt:lpwstr/>
      </vt:variant>
      <vt:variant>
        <vt:i4>196660</vt:i4>
      </vt:variant>
      <vt:variant>
        <vt:i4>90</vt:i4>
      </vt:variant>
      <vt:variant>
        <vt:i4>0</vt:i4>
      </vt:variant>
      <vt:variant>
        <vt:i4>5</vt:i4>
      </vt:variant>
      <vt:variant>
        <vt:lpwstr>mailto:od@sso.court.gov.ua</vt:lpwstr>
      </vt:variant>
      <vt:variant>
        <vt:lpwstr/>
      </vt:variant>
      <vt:variant>
        <vt:i4>196660</vt:i4>
      </vt:variant>
      <vt:variant>
        <vt:i4>87</vt:i4>
      </vt:variant>
      <vt:variant>
        <vt:i4>0</vt:i4>
      </vt:variant>
      <vt:variant>
        <vt:i4>5</vt:i4>
      </vt:variant>
      <vt:variant>
        <vt:lpwstr>mailto:od@sso.court.gov.ua</vt:lpwstr>
      </vt:variant>
      <vt:variant>
        <vt:lpwstr/>
      </vt:variant>
      <vt:variant>
        <vt:i4>196660</vt:i4>
      </vt:variant>
      <vt:variant>
        <vt:i4>84</vt:i4>
      </vt:variant>
      <vt:variant>
        <vt:i4>0</vt:i4>
      </vt:variant>
      <vt:variant>
        <vt:i4>5</vt:i4>
      </vt:variant>
      <vt:variant>
        <vt:lpwstr>mailto:od@sso.court.gov.ua</vt:lpwstr>
      </vt:variant>
      <vt:variant>
        <vt:lpwstr/>
      </vt:variant>
      <vt:variant>
        <vt:i4>196660</vt:i4>
      </vt:variant>
      <vt:variant>
        <vt:i4>81</vt:i4>
      </vt:variant>
      <vt:variant>
        <vt:i4>0</vt:i4>
      </vt:variant>
      <vt:variant>
        <vt:i4>5</vt:i4>
      </vt:variant>
      <vt:variant>
        <vt:lpwstr>mailto:od@sso.court.gov.ua</vt:lpwstr>
      </vt:variant>
      <vt:variant>
        <vt:lpwstr/>
      </vt:variant>
      <vt:variant>
        <vt:i4>196660</vt:i4>
      </vt:variant>
      <vt:variant>
        <vt:i4>78</vt:i4>
      </vt:variant>
      <vt:variant>
        <vt:i4>0</vt:i4>
      </vt:variant>
      <vt:variant>
        <vt:i4>5</vt:i4>
      </vt:variant>
      <vt:variant>
        <vt:lpwstr>mailto:od@sso.court.gov.ua</vt:lpwstr>
      </vt:variant>
      <vt:variant>
        <vt:lpwstr/>
      </vt:variant>
      <vt:variant>
        <vt:i4>196660</vt:i4>
      </vt:variant>
      <vt:variant>
        <vt:i4>75</vt:i4>
      </vt:variant>
      <vt:variant>
        <vt:i4>0</vt:i4>
      </vt:variant>
      <vt:variant>
        <vt:i4>5</vt:i4>
      </vt:variant>
      <vt:variant>
        <vt:lpwstr>mailto:od@sso.court.gov.ua</vt:lpwstr>
      </vt:variant>
      <vt:variant>
        <vt:lpwstr/>
      </vt:variant>
      <vt:variant>
        <vt:i4>196660</vt:i4>
      </vt:variant>
      <vt:variant>
        <vt:i4>72</vt:i4>
      </vt:variant>
      <vt:variant>
        <vt:i4>0</vt:i4>
      </vt:variant>
      <vt:variant>
        <vt:i4>5</vt:i4>
      </vt:variant>
      <vt:variant>
        <vt:lpwstr>mailto:od@sso.court.gov.ua</vt:lpwstr>
      </vt:variant>
      <vt:variant>
        <vt:lpwstr/>
      </vt:variant>
      <vt:variant>
        <vt:i4>196660</vt:i4>
      </vt:variant>
      <vt:variant>
        <vt:i4>69</vt:i4>
      </vt:variant>
      <vt:variant>
        <vt:i4>0</vt:i4>
      </vt:variant>
      <vt:variant>
        <vt:i4>5</vt:i4>
      </vt:variant>
      <vt:variant>
        <vt:lpwstr>mailto:od@sso.court.gov.ua</vt:lpwstr>
      </vt:variant>
      <vt:variant>
        <vt:lpwstr/>
      </vt:variant>
      <vt:variant>
        <vt:i4>196660</vt:i4>
      </vt:variant>
      <vt:variant>
        <vt:i4>66</vt:i4>
      </vt:variant>
      <vt:variant>
        <vt:i4>0</vt:i4>
      </vt:variant>
      <vt:variant>
        <vt:i4>5</vt:i4>
      </vt:variant>
      <vt:variant>
        <vt:lpwstr>mailto:od@sso.court.gov.ua</vt:lpwstr>
      </vt:variant>
      <vt:variant>
        <vt:lpwstr/>
      </vt:variant>
      <vt:variant>
        <vt:i4>196660</vt:i4>
      </vt:variant>
      <vt:variant>
        <vt:i4>63</vt:i4>
      </vt:variant>
      <vt:variant>
        <vt:i4>0</vt:i4>
      </vt:variant>
      <vt:variant>
        <vt:i4>5</vt:i4>
      </vt:variant>
      <vt:variant>
        <vt:lpwstr>mailto:od@sso.court.gov.ua</vt:lpwstr>
      </vt:variant>
      <vt:variant>
        <vt:lpwstr/>
      </vt:variant>
      <vt:variant>
        <vt:i4>196660</vt:i4>
      </vt:variant>
      <vt:variant>
        <vt:i4>60</vt:i4>
      </vt:variant>
      <vt:variant>
        <vt:i4>0</vt:i4>
      </vt:variant>
      <vt:variant>
        <vt:i4>5</vt:i4>
      </vt:variant>
      <vt:variant>
        <vt:lpwstr>mailto:od@sso.court.gov.ua</vt:lpwstr>
      </vt:variant>
      <vt:variant>
        <vt:lpwstr/>
      </vt:variant>
      <vt:variant>
        <vt:i4>196660</vt:i4>
      </vt:variant>
      <vt:variant>
        <vt:i4>57</vt:i4>
      </vt:variant>
      <vt:variant>
        <vt:i4>0</vt:i4>
      </vt:variant>
      <vt:variant>
        <vt:i4>5</vt:i4>
      </vt:variant>
      <vt:variant>
        <vt:lpwstr>mailto:od@sso.court.gov.ua</vt:lpwstr>
      </vt:variant>
      <vt:variant>
        <vt:lpwstr/>
      </vt:variant>
      <vt:variant>
        <vt:i4>196660</vt:i4>
      </vt:variant>
      <vt:variant>
        <vt:i4>54</vt:i4>
      </vt:variant>
      <vt:variant>
        <vt:i4>0</vt:i4>
      </vt:variant>
      <vt:variant>
        <vt:i4>5</vt:i4>
      </vt:variant>
      <vt:variant>
        <vt:lpwstr>mailto:od@sso.court.gov.ua</vt:lpwstr>
      </vt:variant>
      <vt:variant>
        <vt:lpwstr/>
      </vt:variant>
      <vt:variant>
        <vt:i4>196660</vt:i4>
      </vt:variant>
      <vt:variant>
        <vt:i4>51</vt:i4>
      </vt:variant>
      <vt:variant>
        <vt:i4>0</vt:i4>
      </vt:variant>
      <vt:variant>
        <vt:i4>5</vt:i4>
      </vt:variant>
      <vt:variant>
        <vt:lpwstr>mailto:od@sso.court.gov.ua</vt:lpwstr>
      </vt:variant>
      <vt:variant>
        <vt:lpwstr/>
      </vt:variant>
      <vt:variant>
        <vt:i4>196660</vt:i4>
      </vt:variant>
      <vt:variant>
        <vt:i4>48</vt:i4>
      </vt:variant>
      <vt:variant>
        <vt:i4>0</vt:i4>
      </vt:variant>
      <vt:variant>
        <vt:i4>5</vt:i4>
      </vt:variant>
      <vt:variant>
        <vt:lpwstr>mailto:od@sso.court.gov.ua</vt:lpwstr>
      </vt:variant>
      <vt:variant>
        <vt:lpwstr/>
      </vt:variant>
      <vt:variant>
        <vt:i4>196660</vt:i4>
      </vt:variant>
      <vt:variant>
        <vt:i4>45</vt:i4>
      </vt:variant>
      <vt:variant>
        <vt:i4>0</vt:i4>
      </vt:variant>
      <vt:variant>
        <vt:i4>5</vt:i4>
      </vt:variant>
      <vt:variant>
        <vt:lpwstr>mailto:od@sso.court.gov.ua</vt:lpwstr>
      </vt:variant>
      <vt:variant>
        <vt:lpwstr/>
      </vt:variant>
      <vt:variant>
        <vt:i4>196660</vt:i4>
      </vt:variant>
      <vt:variant>
        <vt:i4>42</vt:i4>
      </vt:variant>
      <vt:variant>
        <vt:i4>0</vt:i4>
      </vt:variant>
      <vt:variant>
        <vt:i4>5</vt:i4>
      </vt:variant>
      <vt:variant>
        <vt:lpwstr>mailto:od@sso.court.gov.ua</vt:lpwstr>
      </vt:variant>
      <vt:variant>
        <vt:lpwstr/>
      </vt:variant>
      <vt:variant>
        <vt:i4>196660</vt:i4>
      </vt:variant>
      <vt:variant>
        <vt:i4>39</vt:i4>
      </vt:variant>
      <vt:variant>
        <vt:i4>0</vt:i4>
      </vt:variant>
      <vt:variant>
        <vt:i4>5</vt:i4>
      </vt:variant>
      <vt:variant>
        <vt:lpwstr>mailto:od@sso.court.gov.ua</vt:lpwstr>
      </vt:variant>
      <vt:variant>
        <vt:lpwstr/>
      </vt:variant>
      <vt:variant>
        <vt:i4>196660</vt:i4>
      </vt:variant>
      <vt:variant>
        <vt:i4>36</vt:i4>
      </vt:variant>
      <vt:variant>
        <vt:i4>0</vt:i4>
      </vt:variant>
      <vt:variant>
        <vt:i4>5</vt:i4>
      </vt:variant>
      <vt:variant>
        <vt:lpwstr>mailto:od@sso.court.gov.ua</vt:lpwstr>
      </vt:variant>
      <vt:variant>
        <vt:lpwstr/>
      </vt:variant>
      <vt:variant>
        <vt:i4>196660</vt:i4>
      </vt:variant>
      <vt:variant>
        <vt:i4>33</vt:i4>
      </vt:variant>
      <vt:variant>
        <vt:i4>0</vt:i4>
      </vt:variant>
      <vt:variant>
        <vt:i4>5</vt:i4>
      </vt:variant>
      <vt:variant>
        <vt:lpwstr>mailto:od@sso.court.gov.ua</vt:lpwstr>
      </vt:variant>
      <vt:variant>
        <vt:lpwstr/>
      </vt:variant>
      <vt:variant>
        <vt:i4>196660</vt:i4>
      </vt:variant>
      <vt:variant>
        <vt:i4>30</vt:i4>
      </vt:variant>
      <vt:variant>
        <vt:i4>0</vt:i4>
      </vt:variant>
      <vt:variant>
        <vt:i4>5</vt:i4>
      </vt:variant>
      <vt:variant>
        <vt:lpwstr>mailto:od@sso.court.gov.ua</vt:lpwstr>
      </vt:variant>
      <vt:variant>
        <vt:lpwstr/>
      </vt:variant>
      <vt:variant>
        <vt:i4>196660</vt:i4>
      </vt:variant>
      <vt:variant>
        <vt:i4>27</vt:i4>
      </vt:variant>
      <vt:variant>
        <vt:i4>0</vt:i4>
      </vt:variant>
      <vt:variant>
        <vt:i4>5</vt:i4>
      </vt:variant>
      <vt:variant>
        <vt:lpwstr>mailto:od@sso.court.gov.ua</vt:lpwstr>
      </vt:variant>
      <vt:variant>
        <vt:lpwstr/>
      </vt:variant>
      <vt:variant>
        <vt:i4>196660</vt:i4>
      </vt:variant>
      <vt:variant>
        <vt:i4>24</vt:i4>
      </vt:variant>
      <vt:variant>
        <vt:i4>0</vt:i4>
      </vt:variant>
      <vt:variant>
        <vt:i4>5</vt:i4>
      </vt:variant>
      <vt:variant>
        <vt:lpwstr>mailto:od@sso.court.gov.ua</vt:lpwstr>
      </vt:variant>
      <vt:variant>
        <vt:lpwstr/>
      </vt:variant>
      <vt:variant>
        <vt:i4>196660</vt:i4>
      </vt:variant>
      <vt:variant>
        <vt:i4>21</vt:i4>
      </vt:variant>
      <vt:variant>
        <vt:i4>0</vt:i4>
      </vt:variant>
      <vt:variant>
        <vt:i4>5</vt:i4>
      </vt:variant>
      <vt:variant>
        <vt:lpwstr>mailto:od@sso.court.gov.ua</vt:lpwstr>
      </vt:variant>
      <vt:variant>
        <vt:lpwstr/>
      </vt:variant>
      <vt:variant>
        <vt:i4>196660</vt:i4>
      </vt:variant>
      <vt:variant>
        <vt:i4>18</vt:i4>
      </vt:variant>
      <vt:variant>
        <vt:i4>0</vt:i4>
      </vt:variant>
      <vt:variant>
        <vt:i4>5</vt:i4>
      </vt:variant>
      <vt:variant>
        <vt:lpwstr>mailto:od@sso.court.gov.ua</vt:lpwstr>
      </vt:variant>
      <vt:variant>
        <vt:lpwstr/>
      </vt:variant>
      <vt:variant>
        <vt:i4>196660</vt:i4>
      </vt:variant>
      <vt:variant>
        <vt:i4>15</vt:i4>
      </vt:variant>
      <vt:variant>
        <vt:i4>0</vt:i4>
      </vt:variant>
      <vt:variant>
        <vt:i4>5</vt:i4>
      </vt:variant>
      <vt:variant>
        <vt:lpwstr>mailto:od@sso.court.gov.ua</vt:lpwstr>
      </vt:variant>
      <vt:variant>
        <vt:lpwstr/>
      </vt:variant>
      <vt:variant>
        <vt:i4>196660</vt:i4>
      </vt:variant>
      <vt:variant>
        <vt:i4>12</vt:i4>
      </vt:variant>
      <vt:variant>
        <vt:i4>0</vt:i4>
      </vt:variant>
      <vt:variant>
        <vt:i4>5</vt:i4>
      </vt:variant>
      <vt:variant>
        <vt:lpwstr>mailto:od@sso.court.gov.ua</vt:lpwstr>
      </vt:variant>
      <vt:variant>
        <vt:lpwstr/>
      </vt:variant>
      <vt:variant>
        <vt:i4>196660</vt:i4>
      </vt:variant>
      <vt:variant>
        <vt:i4>9</vt:i4>
      </vt:variant>
      <vt:variant>
        <vt:i4>0</vt:i4>
      </vt:variant>
      <vt:variant>
        <vt:i4>5</vt:i4>
      </vt:variant>
      <vt:variant>
        <vt:lpwstr>mailto:od@sso.court.gov.ua</vt:lpwstr>
      </vt:variant>
      <vt:variant>
        <vt:lpwstr/>
      </vt:variant>
      <vt:variant>
        <vt:i4>196660</vt:i4>
      </vt:variant>
      <vt:variant>
        <vt:i4>6</vt:i4>
      </vt:variant>
      <vt:variant>
        <vt:i4>0</vt:i4>
      </vt:variant>
      <vt:variant>
        <vt:i4>5</vt:i4>
      </vt:variant>
      <vt:variant>
        <vt:lpwstr>mailto:od@sso.court.gov.ua</vt:lpwstr>
      </vt:variant>
      <vt:variant>
        <vt:lpwstr/>
      </vt:variant>
      <vt:variant>
        <vt:i4>196660</vt:i4>
      </vt:variant>
      <vt:variant>
        <vt:i4>3</vt:i4>
      </vt:variant>
      <vt:variant>
        <vt:i4>0</vt:i4>
      </vt:variant>
      <vt:variant>
        <vt:i4>5</vt:i4>
      </vt:variant>
      <vt:variant>
        <vt:lpwstr>mailto:od@sso.court.gov.ua</vt:lpwstr>
      </vt:variant>
      <vt:variant>
        <vt:lpwstr/>
      </vt:variant>
      <vt:variant>
        <vt:i4>196660</vt:i4>
      </vt:variant>
      <vt:variant>
        <vt:i4>0</vt:i4>
      </vt:variant>
      <vt:variant>
        <vt:i4>0</vt:i4>
      </vt:variant>
      <vt:variant>
        <vt:i4>5</vt:i4>
      </vt:variant>
      <vt:variant>
        <vt:lpwstr>mailto:od@sso.court.gov.ua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Приймак</dc:creator>
  <cp:lastModifiedBy>SSO-20</cp:lastModifiedBy>
  <cp:revision>3</cp:revision>
  <cp:lastPrinted>2024-06-26T15:49:00Z</cp:lastPrinted>
  <dcterms:created xsi:type="dcterms:W3CDTF">2026-08-11T08:18:00Z</dcterms:created>
  <dcterms:modified xsi:type="dcterms:W3CDTF">2026-08-27T12:52:00Z</dcterms:modified>
</cp:coreProperties>
</file>