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C3D4E" w14:textId="77777777" w:rsidR="00E96215" w:rsidRPr="00A1663E" w:rsidRDefault="00E96215" w:rsidP="00E24F1F">
      <w:pPr>
        <w:ind w:left="5103"/>
        <w:contextualSpacing/>
        <w:rPr>
          <w:sz w:val="28"/>
          <w:szCs w:val="28"/>
        </w:rPr>
      </w:pPr>
      <w:r w:rsidRPr="00A1663E">
        <w:rPr>
          <w:sz w:val="28"/>
          <w:szCs w:val="28"/>
        </w:rPr>
        <w:t>ЗАТВЕРДЖЕНО</w:t>
      </w:r>
    </w:p>
    <w:p w14:paraId="7D888936" w14:textId="7CDDF66E" w:rsidR="00947A96" w:rsidRPr="00C33F9E" w:rsidRDefault="00E96215" w:rsidP="00E24F1F">
      <w:pPr>
        <w:pStyle w:val="a4"/>
        <w:ind w:left="5103"/>
        <w:contextualSpacing/>
        <w:rPr>
          <w:rFonts w:ascii="Times New Roman" w:hAnsi="Times New Roman"/>
          <w:sz w:val="28"/>
          <w:szCs w:val="28"/>
          <w:u w:val="single"/>
        </w:rPr>
      </w:pPr>
      <w:r w:rsidRPr="00A1663E">
        <w:rPr>
          <w:rFonts w:ascii="Times New Roman" w:hAnsi="Times New Roman"/>
          <w:sz w:val="28"/>
          <w:szCs w:val="28"/>
        </w:rPr>
        <w:t>Наказ територіального</w:t>
      </w:r>
      <w:r>
        <w:rPr>
          <w:rFonts w:ascii="Times New Roman" w:hAnsi="Times New Roman"/>
          <w:sz w:val="28"/>
          <w:szCs w:val="28"/>
        </w:rPr>
        <w:t xml:space="preserve"> </w:t>
      </w:r>
      <w:r w:rsidRPr="00A1663E">
        <w:rPr>
          <w:rFonts w:ascii="Times New Roman" w:hAnsi="Times New Roman"/>
          <w:sz w:val="28"/>
          <w:szCs w:val="28"/>
        </w:rPr>
        <w:t xml:space="preserve">управління Служби судової охорони </w:t>
      </w:r>
      <w:r w:rsidR="00604DBA">
        <w:rPr>
          <w:rFonts w:ascii="Times New Roman" w:hAnsi="Times New Roman"/>
          <w:sz w:val="28"/>
          <w:szCs w:val="28"/>
        </w:rPr>
        <w:t xml:space="preserve">                               </w:t>
      </w:r>
      <w:r w:rsidRPr="00A1663E">
        <w:rPr>
          <w:rFonts w:ascii="Times New Roman" w:hAnsi="Times New Roman"/>
          <w:sz w:val="28"/>
          <w:szCs w:val="28"/>
        </w:rPr>
        <w:t>у м</w:t>
      </w:r>
      <w:r>
        <w:rPr>
          <w:rFonts w:ascii="Times New Roman" w:hAnsi="Times New Roman"/>
          <w:sz w:val="28"/>
          <w:szCs w:val="28"/>
        </w:rPr>
        <w:t>.</w:t>
      </w:r>
      <w:r w:rsidRPr="00A1663E">
        <w:rPr>
          <w:rFonts w:ascii="Times New Roman" w:hAnsi="Times New Roman"/>
          <w:sz w:val="28"/>
          <w:szCs w:val="28"/>
        </w:rPr>
        <w:t xml:space="preserve"> Києв</w:t>
      </w:r>
      <w:r>
        <w:rPr>
          <w:rFonts w:ascii="Times New Roman" w:hAnsi="Times New Roman"/>
          <w:sz w:val="28"/>
          <w:szCs w:val="28"/>
        </w:rPr>
        <w:t>і та Київській області</w:t>
      </w:r>
      <w:r>
        <w:rPr>
          <w:rFonts w:ascii="Times New Roman" w:hAnsi="Times New Roman"/>
          <w:sz w:val="28"/>
          <w:szCs w:val="28"/>
        </w:rPr>
        <w:br/>
        <w:t xml:space="preserve">від </w:t>
      </w:r>
      <w:r>
        <w:rPr>
          <w:rFonts w:ascii="Times New Roman" w:hAnsi="Times New Roman"/>
          <w:sz w:val="28"/>
          <w:szCs w:val="28"/>
          <w:lang w:val="ru-RU"/>
        </w:rPr>
        <w:t>«</w:t>
      </w:r>
      <w:r w:rsidR="00ED2F17">
        <w:rPr>
          <w:rFonts w:ascii="Times New Roman" w:hAnsi="Times New Roman"/>
          <w:sz w:val="28"/>
          <w:szCs w:val="28"/>
          <w:lang w:val="ru-RU"/>
        </w:rPr>
        <w:t>_</w:t>
      </w:r>
      <w:r w:rsidR="00F14872">
        <w:rPr>
          <w:rFonts w:ascii="Times New Roman" w:hAnsi="Times New Roman"/>
          <w:sz w:val="28"/>
          <w:szCs w:val="28"/>
          <w:lang w:val="ru-RU"/>
        </w:rPr>
        <w:t>_</w:t>
      </w:r>
      <w:r w:rsidR="00ED2F17">
        <w:rPr>
          <w:rFonts w:ascii="Times New Roman" w:hAnsi="Times New Roman"/>
          <w:sz w:val="28"/>
          <w:szCs w:val="28"/>
          <w:lang w:val="ru-RU"/>
        </w:rPr>
        <w:t>_</w:t>
      </w:r>
      <w:r>
        <w:rPr>
          <w:rFonts w:ascii="Times New Roman" w:hAnsi="Times New Roman"/>
          <w:sz w:val="28"/>
          <w:szCs w:val="28"/>
          <w:lang w:val="ru-RU"/>
        </w:rPr>
        <w:t>»</w:t>
      </w:r>
      <w:r w:rsidR="00604DBA">
        <w:rPr>
          <w:rFonts w:ascii="Times New Roman" w:hAnsi="Times New Roman"/>
          <w:sz w:val="28"/>
          <w:szCs w:val="28"/>
          <w:lang w:val="ru-RU"/>
        </w:rPr>
        <w:t xml:space="preserve"> </w:t>
      </w:r>
      <w:r w:rsidR="00ED2F17">
        <w:rPr>
          <w:rFonts w:ascii="Times New Roman" w:hAnsi="Times New Roman"/>
          <w:sz w:val="28"/>
          <w:szCs w:val="28"/>
        </w:rPr>
        <w:t>_________</w:t>
      </w:r>
      <w:r w:rsidR="00604DBA">
        <w:rPr>
          <w:rFonts w:ascii="Times New Roman" w:hAnsi="Times New Roman"/>
          <w:sz w:val="28"/>
          <w:szCs w:val="28"/>
          <w:lang w:val="ru-RU"/>
        </w:rPr>
        <w:t xml:space="preserve"> </w:t>
      </w:r>
      <w:r>
        <w:rPr>
          <w:rFonts w:ascii="Times New Roman" w:hAnsi="Times New Roman"/>
          <w:sz w:val="28"/>
          <w:szCs w:val="28"/>
          <w:lang w:val="ru-RU"/>
        </w:rPr>
        <w:t>202</w:t>
      </w:r>
      <w:r w:rsidR="00D22867">
        <w:rPr>
          <w:rFonts w:ascii="Times New Roman" w:hAnsi="Times New Roman"/>
          <w:sz w:val="28"/>
          <w:szCs w:val="28"/>
          <w:lang w:val="ru-RU"/>
        </w:rPr>
        <w:t>6</w:t>
      </w:r>
      <w:r w:rsidRPr="00A1663E">
        <w:rPr>
          <w:rFonts w:ascii="Times New Roman" w:hAnsi="Times New Roman"/>
          <w:sz w:val="28"/>
          <w:szCs w:val="28"/>
        </w:rPr>
        <w:t xml:space="preserve"> №</w:t>
      </w:r>
      <w:r w:rsidR="00F04F27">
        <w:rPr>
          <w:rFonts w:ascii="Times New Roman" w:hAnsi="Times New Roman"/>
          <w:sz w:val="28"/>
          <w:szCs w:val="28"/>
        </w:rPr>
        <w:t xml:space="preserve"> </w:t>
      </w:r>
      <w:r w:rsidR="00ED2F17">
        <w:rPr>
          <w:rFonts w:ascii="Times New Roman" w:hAnsi="Times New Roman"/>
          <w:sz w:val="28"/>
          <w:szCs w:val="28"/>
        </w:rPr>
        <w:t>____</w:t>
      </w:r>
      <w:r w:rsidR="00F67125" w:rsidRPr="00C33F9E">
        <w:rPr>
          <w:rFonts w:ascii="Times New Roman" w:hAnsi="Times New Roman"/>
          <w:sz w:val="28"/>
          <w:szCs w:val="28"/>
          <w:u w:val="single"/>
        </w:rPr>
        <w:t xml:space="preserve"> </w:t>
      </w:r>
      <w:r w:rsidR="00C33F9E" w:rsidRPr="00C33F9E">
        <w:rPr>
          <w:rFonts w:ascii="Times New Roman" w:hAnsi="Times New Roman"/>
          <w:sz w:val="28"/>
          <w:szCs w:val="28"/>
          <w:u w:val="single"/>
        </w:rPr>
        <w:t xml:space="preserve">  </w:t>
      </w:r>
    </w:p>
    <w:p w14:paraId="7A04DF70" w14:textId="77777777" w:rsidR="00D7392A" w:rsidRDefault="00D7392A" w:rsidP="00E24F1F">
      <w:pPr>
        <w:pStyle w:val="a4"/>
        <w:ind w:left="5103"/>
        <w:contextualSpacing/>
        <w:rPr>
          <w:rFonts w:ascii="Times New Roman" w:hAnsi="Times New Roman"/>
          <w:sz w:val="28"/>
          <w:szCs w:val="28"/>
        </w:rPr>
      </w:pPr>
    </w:p>
    <w:p w14:paraId="27FCD196" w14:textId="77777777" w:rsidR="00D7392A" w:rsidRPr="00B8369B" w:rsidRDefault="00D7392A" w:rsidP="00E24F1F">
      <w:pPr>
        <w:pStyle w:val="a4"/>
        <w:ind w:left="5103"/>
        <w:contextualSpacing/>
        <w:rPr>
          <w:rFonts w:ascii="Times New Roman" w:hAnsi="Times New Roman"/>
          <w:sz w:val="28"/>
          <w:szCs w:val="28"/>
        </w:rPr>
      </w:pPr>
    </w:p>
    <w:p w14:paraId="57051CD3" w14:textId="77777777" w:rsidR="001949C5" w:rsidRPr="002F79CC" w:rsidRDefault="001949C5" w:rsidP="006C69C0">
      <w:pPr>
        <w:spacing w:line="216" w:lineRule="auto"/>
        <w:contextualSpacing/>
        <w:jc w:val="center"/>
        <w:rPr>
          <w:b/>
          <w:sz w:val="28"/>
          <w:szCs w:val="28"/>
        </w:rPr>
      </w:pPr>
      <w:r w:rsidRPr="002F79CC">
        <w:rPr>
          <w:b/>
          <w:sz w:val="28"/>
          <w:szCs w:val="28"/>
        </w:rPr>
        <w:t>УМОВИ</w:t>
      </w:r>
    </w:p>
    <w:p w14:paraId="7A2F9D98" w14:textId="480F06D4" w:rsidR="001949C5" w:rsidRPr="002F79CC" w:rsidRDefault="001949C5" w:rsidP="006C69C0">
      <w:pPr>
        <w:spacing w:line="216" w:lineRule="auto"/>
        <w:contextualSpacing/>
        <w:jc w:val="both"/>
        <w:rPr>
          <w:b/>
          <w:sz w:val="28"/>
          <w:szCs w:val="28"/>
        </w:rPr>
      </w:pPr>
      <w:r w:rsidRPr="002F79CC">
        <w:rPr>
          <w:b/>
          <w:sz w:val="28"/>
          <w:szCs w:val="28"/>
        </w:rPr>
        <w:t xml:space="preserve">проведення конкурсу на зайняття вакантної посади </w:t>
      </w:r>
      <w:r w:rsidR="00EB3A42" w:rsidRPr="002F79CC">
        <w:rPr>
          <w:b/>
          <w:sz w:val="28"/>
          <w:szCs w:val="28"/>
        </w:rPr>
        <w:t>провідного спеціаліста</w:t>
      </w:r>
      <w:r w:rsidRPr="002F79CC">
        <w:rPr>
          <w:b/>
          <w:sz w:val="28"/>
          <w:szCs w:val="28"/>
        </w:rPr>
        <w:t xml:space="preserve"> </w:t>
      </w:r>
      <w:r w:rsidR="00913191">
        <w:rPr>
          <w:b/>
          <w:sz w:val="28"/>
          <w:szCs w:val="28"/>
        </w:rPr>
        <w:t>юридичної</w:t>
      </w:r>
      <w:r w:rsidRPr="002F79CC">
        <w:rPr>
          <w:b/>
          <w:sz w:val="28"/>
          <w:szCs w:val="28"/>
        </w:rPr>
        <w:t xml:space="preserve"> </w:t>
      </w:r>
      <w:r>
        <w:rPr>
          <w:b/>
          <w:sz w:val="28"/>
          <w:szCs w:val="28"/>
        </w:rPr>
        <w:t>служби</w:t>
      </w:r>
      <w:r w:rsidRPr="002F79CC">
        <w:rPr>
          <w:sz w:val="28"/>
          <w:szCs w:val="28"/>
        </w:rPr>
        <w:t xml:space="preserve"> </w:t>
      </w:r>
      <w:r w:rsidRPr="002F79CC">
        <w:rPr>
          <w:b/>
          <w:sz w:val="28"/>
          <w:szCs w:val="28"/>
        </w:rPr>
        <w:t>територіального управління Служби судової охорони у м. Києві та Київської області</w:t>
      </w:r>
    </w:p>
    <w:p w14:paraId="0FBDD359" w14:textId="77777777" w:rsidR="001949C5" w:rsidRPr="002F79CC" w:rsidRDefault="001949C5" w:rsidP="006C69C0">
      <w:pPr>
        <w:spacing w:line="216" w:lineRule="auto"/>
        <w:contextualSpacing/>
        <w:jc w:val="both"/>
        <w:rPr>
          <w:b/>
          <w:sz w:val="28"/>
          <w:szCs w:val="28"/>
        </w:rPr>
      </w:pPr>
    </w:p>
    <w:p w14:paraId="0061AC04" w14:textId="77777777" w:rsidR="001949C5" w:rsidRPr="002F79CC" w:rsidRDefault="001949C5" w:rsidP="006C69C0">
      <w:pPr>
        <w:spacing w:line="216" w:lineRule="auto"/>
        <w:contextualSpacing/>
        <w:jc w:val="center"/>
        <w:rPr>
          <w:b/>
          <w:sz w:val="28"/>
          <w:szCs w:val="28"/>
        </w:rPr>
      </w:pPr>
      <w:r w:rsidRPr="002F79CC">
        <w:rPr>
          <w:b/>
          <w:sz w:val="28"/>
          <w:szCs w:val="28"/>
        </w:rPr>
        <w:t>Загальні умови</w:t>
      </w:r>
    </w:p>
    <w:p w14:paraId="3E10CF26" w14:textId="77777777" w:rsidR="001949C5" w:rsidRPr="002F79CC" w:rsidRDefault="001949C5" w:rsidP="001949C5">
      <w:pPr>
        <w:spacing w:line="223" w:lineRule="auto"/>
        <w:ind w:firstLine="709"/>
        <w:contextualSpacing/>
        <w:jc w:val="both"/>
        <w:rPr>
          <w:b/>
          <w:sz w:val="28"/>
          <w:szCs w:val="28"/>
        </w:rPr>
      </w:pPr>
    </w:p>
    <w:p w14:paraId="25E7B967" w14:textId="418642E9" w:rsidR="001949C5" w:rsidRPr="002F79CC" w:rsidRDefault="001949C5" w:rsidP="006C69C0">
      <w:pPr>
        <w:spacing w:line="223" w:lineRule="auto"/>
        <w:ind w:firstLine="709"/>
        <w:contextualSpacing/>
        <w:jc w:val="both"/>
        <w:rPr>
          <w:b/>
          <w:sz w:val="28"/>
          <w:szCs w:val="28"/>
        </w:rPr>
      </w:pPr>
      <w:r w:rsidRPr="002F79CC">
        <w:rPr>
          <w:b/>
          <w:sz w:val="28"/>
          <w:szCs w:val="28"/>
        </w:rPr>
        <w:t xml:space="preserve">1. Основні повноваження посади </w:t>
      </w:r>
      <w:r w:rsidR="00EB3A42" w:rsidRPr="002F79CC">
        <w:rPr>
          <w:b/>
          <w:sz w:val="28"/>
          <w:szCs w:val="28"/>
        </w:rPr>
        <w:t>провідного спеціаліста</w:t>
      </w:r>
      <w:r w:rsidRPr="002F79CC">
        <w:rPr>
          <w:b/>
          <w:sz w:val="28"/>
          <w:szCs w:val="28"/>
        </w:rPr>
        <w:t xml:space="preserve"> </w:t>
      </w:r>
      <w:r w:rsidR="00913191">
        <w:rPr>
          <w:b/>
          <w:sz w:val="28"/>
          <w:szCs w:val="28"/>
        </w:rPr>
        <w:t>юридичної</w:t>
      </w:r>
      <w:r w:rsidRPr="002F79CC">
        <w:rPr>
          <w:b/>
          <w:sz w:val="28"/>
          <w:szCs w:val="28"/>
        </w:rPr>
        <w:t xml:space="preserve"> </w:t>
      </w:r>
      <w:r>
        <w:rPr>
          <w:b/>
          <w:sz w:val="28"/>
          <w:szCs w:val="28"/>
        </w:rPr>
        <w:t>служби</w:t>
      </w:r>
      <w:r w:rsidRPr="002F79CC">
        <w:rPr>
          <w:sz w:val="28"/>
          <w:szCs w:val="28"/>
        </w:rPr>
        <w:t xml:space="preserve"> </w:t>
      </w:r>
      <w:r w:rsidRPr="002F79CC">
        <w:rPr>
          <w:b/>
          <w:sz w:val="28"/>
          <w:szCs w:val="28"/>
        </w:rPr>
        <w:t>територіального управління Служби судової охорони у м. Києві та Київській області:</w:t>
      </w:r>
    </w:p>
    <w:p w14:paraId="45C0690D" w14:textId="349C6511" w:rsidR="001949C5" w:rsidRPr="002F79CC" w:rsidRDefault="00EB3A42" w:rsidP="006C69C0">
      <w:pPr>
        <w:pStyle w:val="a3"/>
        <w:numPr>
          <w:ilvl w:val="1"/>
          <w:numId w:val="2"/>
        </w:numPr>
        <w:tabs>
          <w:tab w:val="left" w:pos="1276"/>
        </w:tabs>
        <w:spacing w:line="223" w:lineRule="auto"/>
        <w:ind w:left="0" w:firstLine="709"/>
        <w:jc w:val="both"/>
        <w:rPr>
          <w:sz w:val="28"/>
          <w:szCs w:val="28"/>
        </w:rPr>
      </w:pPr>
      <w:r>
        <w:rPr>
          <w:sz w:val="28"/>
          <w:szCs w:val="28"/>
        </w:rPr>
        <w:t>Забезпечує правовий супровід діяльності Управління та методичну і правову допомогу структурним підрозділам Управління</w:t>
      </w:r>
      <w:r w:rsidR="00913191">
        <w:rPr>
          <w:sz w:val="28"/>
          <w:szCs w:val="28"/>
        </w:rPr>
        <w:t xml:space="preserve">. </w:t>
      </w:r>
    </w:p>
    <w:p w14:paraId="018B0040" w14:textId="5A1228FE" w:rsidR="001949C5" w:rsidRPr="002F79CC" w:rsidRDefault="00EB3A42" w:rsidP="006C69C0">
      <w:pPr>
        <w:pStyle w:val="a3"/>
        <w:numPr>
          <w:ilvl w:val="1"/>
          <w:numId w:val="2"/>
        </w:numPr>
        <w:tabs>
          <w:tab w:val="left" w:pos="1134"/>
        </w:tabs>
        <w:spacing w:line="223" w:lineRule="auto"/>
        <w:ind w:left="0" w:firstLine="709"/>
        <w:jc w:val="both"/>
        <w:rPr>
          <w:sz w:val="28"/>
          <w:szCs w:val="28"/>
        </w:rPr>
      </w:pPr>
      <w:r>
        <w:rPr>
          <w:sz w:val="28"/>
          <w:szCs w:val="28"/>
        </w:rPr>
        <w:t>Організовує та здійснює правову роботу, спрямовану на правильне застосування, неухильне дотримання та запобігання невиконанню вимог актів законодавства, нормативно-правових та організаційно-розпорядчих актів Служби судової охорони й Управління, а також з питань виконання службовцями (працівниками) Управління покладених на них службових (трудових) обов’язків</w:t>
      </w:r>
      <w:r w:rsidR="00913191">
        <w:rPr>
          <w:sz w:val="28"/>
          <w:szCs w:val="28"/>
        </w:rPr>
        <w:t>.</w:t>
      </w:r>
    </w:p>
    <w:p w14:paraId="4C9559A3" w14:textId="6A5A1D4E" w:rsidR="001949C5" w:rsidRPr="002F79CC" w:rsidRDefault="00EB3A42" w:rsidP="006C69C0">
      <w:pPr>
        <w:pStyle w:val="a3"/>
        <w:numPr>
          <w:ilvl w:val="1"/>
          <w:numId w:val="2"/>
        </w:numPr>
        <w:tabs>
          <w:tab w:val="left" w:pos="1134"/>
        </w:tabs>
        <w:spacing w:line="223" w:lineRule="auto"/>
        <w:ind w:left="0" w:firstLine="709"/>
        <w:jc w:val="both"/>
        <w:rPr>
          <w:sz w:val="28"/>
          <w:szCs w:val="28"/>
        </w:rPr>
      </w:pPr>
      <w:r>
        <w:rPr>
          <w:sz w:val="28"/>
          <w:szCs w:val="28"/>
        </w:rPr>
        <w:t>Здійснює перевірку на відповідність законодавству України проектів наказів та інших документів, що подаються на підпис начальнику Управління, його заступникам</w:t>
      </w:r>
      <w:r w:rsidR="001949C5" w:rsidRPr="002F79CC">
        <w:rPr>
          <w:sz w:val="28"/>
          <w:szCs w:val="28"/>
        </w:rPr>
        <w:t xml:space="preserve">. </w:t>
      </w:r>
    </w:p>
    <w:p w14:paraId="189C9983" w14:textId="73D25FDE" w:rsidR="001949C5" w:rsidRPr="002F79CC" w:rsidRDefault="00EB3A42" w:rsidP="006C69C0">
      <w:pPr>
        <w:pStyle w:val="a3"/>
        <w:numPr>
          <w:ilvl w:val="1"/>
          <w:numId w:val="2"/>
        </w:numPr>
        <w:tabs>
          <w:tab w:val="left" w:pos="1276"/>
        </w:tabs>
        <w:spacing w:line="223" w:lineRule="auto"/>
        <w:ind w:left="0" w:firstLine="709"/>
        <w:jc w:val="both"/>
        <w:rPr>
          <w:sz w:val="28"/>
          <w:szCs w:val="28"/>
        </w:rPr>
      </w:pPr>
      <w:r>
        <w:rPr>
          <w:sz w:val="28"/>
          <w:szCs w:val="28"/>
        </w:rPr>
        <w:t>Надає правову допомогу структурним підрозділам Управління у роботі</w:t>
      </w:r>
      <w:r w:rsidR="00CE5979">
        <w:rPr>
          <w:sz w:val="28"/>
          <w:szCs w:val="28"/>
        </w:rPr>
        <w:t xml:space="preserve"> з перегляду в Управлінні нормативно-правових актів з метою їх приведення у відповідність до вимог Конституції України та законодавства України</w:t>
      </w:r>
      <w:r w:rsidR="001949C5" w:rsidRPr="002F79CC">
        <w:rPr>
          <w:sz w:val="28"/>
          <w:szCs w:val="28"/>
        </w:rPr>
        <w:t>.</w:t>
      </w:r>
    </w:p>
    <w:p w14:paraId="4AB9E69E" w14:textId="5BC714AC" w:rsidR="001949C5" w:rsidRPr="002F79CC" w:rsidRDefault="001949C5" w:rsidP="006C69C0">
      <w:pPr>
        <w:spacing w:line="223" w:lineRule="auto"/>
        <w:ind w:firstLine="708"/>
        <w:jc w:val="both"/>
        <w:rPr>
          <w:sz w:val="28"/>
          <w:szCs w:val="28"/>
        </w:rPr>
      </w:pPr>
      <w:r w:rsidRPr="002F79CC">
        <w:rPr>
          <w:sz w:val="28"/>
          <w:szCs w:val="28"/>
        </w:rPr>
        <w:t xml:space="preserve">5) </w:t>
      </w:r>
      <w:r w:rsidR="00CE5979">
        <w:rPr>
          <w:sz w:val="28"/>
          <w:szCs w:val="28"/>
        </w:rPr>
        <w:t>Здійснює юридичну експертизу проектів документів, підготовлених структурними підрозділами Управління</w:t>
      </w:r>
      <w:r w:rsidRPr="002F79CC">
        <w:rPr>
          <w:sz w:val="28"/>
          <w:szCs w:val="28"/>
        </w:rPr>
        <w:t>.</w:t>
      </w:r>
    </w:p>
    <w:p w14:paraId="58D125CC" w14:textId="63A45AFC" w:rsidR="001949C5" w:rsidRPr="002F79CC" w:rsidRDefault="00320652" w:rsidP="008C46CE">
      <w:pPr>
        <w:pStyle w:val="a3"/>
        <w:numPr>
          <w:ilvl w:val="0"/>
          <w:numId w:val="3"/>
        </w:numPr>
        <w:tabs>
          <w:tab w:val="left" w:pos="709"/>
          <w:tab w:val="left" w:pos="1134"/>
        </w:tabs>
        <w:spacing w:line="223" w:lineRule="auto"/>
        <w:ind w:left="0" w:firstLine="709"/>
        <w:jc w:val="both"/>
        <w:rPr>
          <w:sz w:val="28"/>
          <w:szCs w:val="28"/>
        </w:rPr>
      </w:pPr>
      <w:r>
        <w:rPr>
          <w:sz w:val="28"/>
          <w:szCs w:val="28"/>
        </w:rPr>
        <w:t>Забезпечує в межах повноважень, передбачених законом, реалізацію державної політики стосовно державної таємниці, захисту інформації з обмеженим доступом, контроль за її збереженням в Управлінні</w:t>
      </w:r>
      <w:r w:rsidR="001949C5" w:rsidRPr="002F79CC">
        <w:rPr>
          <w:sz w:val="28"/>
          <w:szCs w:val="28"/>
        </w:rPr>
        <w:t>.</w:t>
      </w:r>
    </w:p>
    <w:p w14:paraId="6AA3DA40" w14:textId="7086E753" w:rsidR="001949C5" w:rsidRDefault="00320652" w:rsidP="008C46CE">
      <w:pPr>
        <w:pStyle w:val="a3"/>
        <w:numPr>
          <w:ilvl w:val="0"/>
          <w:numId w:val="3"/>
        </w:numPr>
        <w:tabs>
          <w:tab w:val="left" w:pos="851"/>
          <w:tab w:val="left" w:pos="993"/>
          <w:tab w:val="left" w:pos="1276"/>
        </w:tabs>
        <w:spacing w:line="223" w:lineRule="auto"/>
        <w:ind w:left="0" w:firstLine="709"/>
        <w:jc w:val="both"/>
        <w:rPr>
          <w:sz w:val="28"/>
          <w:szCs w:val="28"/>
        </w:rPr>
      </w:pPr>
      <w:r>
        <w:rPr>
          <w:sz w:val="28"/>
          <w:szCs w:val="28"/>
        </w:rPr>
        <w:t>Організовує і забезпечує дотримання службової дисципліни</w:t>
      </w:r>
      <w:r w:rsidR="001949C5" w:rsidRPr="002F79CC">
        <w:rPr>
          <w:sz w:val="28"/>
          <w:szCs w:val="28"/>
        </w:rPr>
        <w:t>.</w:t>
      </w:r>
    </w:p>
    <w:p w14:paraId="6E30D905" w14:textId="7F70E1C6" w:rsidR="00320652" w:rsidRDefault="00320652" w:rsidP="008C46CE">
      <w:pPr>
        <w:pStyle w:val="a3"/>
        <w:numPr>
          <w:ilvl w:val="0"/>
          <w:numId w:val="3"/>
        </w:numPr>
        <w:tabs>
          <w:tab w:val="left" w:pos="993"/>
          <w:tab w:val="left" w:pos="1276"/>
        </w:tabs>
        <w:spacing w:line="223" w:lineRule="auto"/>
        <w:ind w:left="0" w:firstLine="709"/>
        <w:jc w:val="both"/>
        <w:rPr>
          <w:sz w:val="28"/>
          <w:szCs w:val="28"/>
        </w:rPr>
      </w:pPr>
      <w:r>
        <w:rPr>
          <w:sz w:val="28"/>
          <w:szCs w:val="28"/>
        </w:rPr>
        <w:t>Організовує та здійснює представництво Управління, в тому числі як суб’єкта владних повноважень, її посадових осіб та уповноважений діяти від їх імені відповідно до своїх функційних обов’язків в судах, інших органах державної влади, підприємствах, установах та організаціях.</w:t>
      </w:r>
    </w:p>
    <w:p w14:paraId="4FD8FDFC" w14:textId="676D0E29" w:rsidR="00320652" w:rsidRDefault="00CE5979" w:rsidP="006C69C0">
      <w:pPr>
        <w:pStyle w:val="a3"/>
        <w:numPr>
          <w:ilvl w:val="0"/>
          <w:numId w:val="3"/>
        </w:numPr>
        <w:tabs>
          <w:tab w:val="left" w:pos="1276"/>
        </w:tabs>
        <w:spacing w:line="223" w:lineRule="auto"/>
        <w:ind w:left="0" w:firstLine="709"/>
        <w:jc w:val="both"/>
        <w:rPr>
          <w:sz w:val="28"/>
          <w:szCs w:val="28"/>
        </w:rPr>
      </w:pPr>
      <w:r>
        <w:rPr>
          <w:sz w:val="28"/>
          <w:szCs w:val="28"/>
        </w:rPr>
        <w:t>Одержує, готує та складає документи, необхідні для пред’явлення і розгляду претензій</w:t>
      </w:r>
      <w:r w:rsidR="008C46CE">
        <w:rPr>
          <w:sz w:val="28"/>
          <w:szCs w:val="28"/>
        </w:rPr>
        <w:t>.</w:t>
      </w:r>
    </w:p>
    <w:p w14:paraId="5A6B1ADC" w14:textId="32E307F8" w:rsidR="008C46CE" w:rsidRDefault="00CE5979" w:rsidP="008C46CE">
      <w:pPr>
        <w:pStyle w:val="a3"/>
        <w:numPr>
          <w:ilvl w:val="0"/>
          <w:numId w:val="3"/>
        </w:numPr>
        <w:tabs>
          <w:tab w:val="left" w:pos="1276"/>
        </w:tabs>
        <w:spacing w:line="223" w:lineRule="auto"/>
        <w:ind w:left="0" w:firstLine="709"/>
        <w:jc w:val="both"/>
        <w:rPr>
          <w:sz w:val="28"/>
          <w:szCs w:val="28"/>
        </w:rPr>
      </w:pPr>
      <w:r>
        <w:rPr>
          <w:sz w:val="28"/>
          <w:szCs w:val="28"/>
        </w:rPr>
        <w:t>Здійснює організаційно-технічні заходи (реєстрація, облік, зберігання та відправлення претензійно-позовних матеріалів)</w:t>
      </w:r>
      <w:r w:rsidR="008C46CE">
        <w:rPr>
          <w:sz w:val="28"/>
          <w:szCs w:val="28"/>
        </w:rPr>
        <w:t>.</w:t>
      </w:r>
    </w:p>
    <w:p w14:paraId="557191AE" w14:textId="77777777" w:rsidR="008C46CE" w:rsidRDefault="008C46CE" w:rsidP="008C46CE">
      <w:pPr>
        <w:pStyle w:val="a3"/>
        <w:numPr>
          <w:ilvl w:val="0"/>
          <w:numId w:val="3"/>
        </w:numPr>
        <w:tabs>
          <w:tab w:val="left" w:pos="1276"/>
        </w:tabs>
        <w:spacing w:line="223" w:lineRule="auto"/>
        <w:ind w:left="0" w:firstLine="709"/>
        <w:jc w:val="both"/>
        <w:rPr>
          <w:sz w:val="28"/>
          <w:szCs w:val="28"/>
        </w:rPr>
      </w:pPr>
      <w:r w:rsidRPr="008C46CE">
        <w:rPr>
          <w:sz w:val="28"/>
          <w:szCs w:val="28"/>
        </w:rPr>
        <w:t>Опрацьовує підготовлені структурними підрозділами Управління відповід</w:t>
      </w:r>
      <w:r>
        <w:rPr>
          <w:sz w:val="28"/>
          <w:szCs w:val="28"/>
        </w:rPr>
        <w:t>і на звернення громадян, адвокатські запити, звернення та запити народних депутатів України, запити на інформацію.</w:t>
      </w:r>
    </w:p>
    <w:p w14:paraId="2C67F001" w14:textId="0033476A" w:rsidR="008C46CE" w:rsidRDefault="008C46CE" w:rsidP="00CE5979">
      <w:pPr>
        <w:pStyle w:val="a3"/>
        <w:numPr>
          <w:ilvl w:val="0"/>
          <w:numId w:val="3"/>
        </w:numPr>
        <w:tabs>
          <w:tab w:val="left" w:pos="1276"/>
        </w:tabs>
        <w:spacing w:line="216" w:lineRule="auto"/>
        <w:ind w:left="0" w:firstLine="709"/>
        <w:jc w:val="both"/>
        <w:rPr>
          <w:sz w:val="28"/>
          <w:szCs w:val="28"/>
        </w:rPr>
      </w:pPr>
      <w:r>
        <w:rPr>
          <w:sz w:val="28"/>
          <w:szCs w:val="28"/>
        </w:rPr>
        <w:lastRenderedPageBreak/>
        <w:t xml:space="preserve"> </w:t>
      </w:r>
      <w:r w:rsidR="00CE5979">
        <w:rPr>
          <w:sz w:val="28"/>
          <w:szCs w:val="28"/>
        </w:rPr>
        <w:t>Аналізує правові результати наслідків розгляду судових справ, надає начальнику юридичної служби Управління або особі, яка виконує його обов’язки, пропозиції щодо вдосконалення правового забезпечення Управління</w:t>
      </w:r>
      <w:r w:rsidR="001B3FFD">
        <w:rPr>
          <w:sz w:val="28"/>
          <w:szCs w:val="28"/>
        </w:rPr>
        <w:t>.</w:t>
      </w:r>
    </w:p>
    <w:p w14:paraId="206841A1" w14:textId="5BF6E2DB" w:rsidR="001B3FFD" w:rsidRPr="008C46CE" w:rsidRDefault="001B3FFD" w:rsidP="00CE5979">
      <w:pPr>
        <w:pStyle w:val="a3"/>
        <w:numPr>
          <w:ilvl w:val="0"/>
          <w:numId w:val="3"/>
        </w:numPr>
        <w:tabs>
          <w:tab w:val="left" w:pos="1276"/>
        </w:tabs>
        <w:spacing w:line="216" w:lineRule="auto"/>
        <w:ind w:left="0" w:firstLine="709"/>
        <w:jc w:val="both"/>
        <w:rPr>
          <w:sz w:val="28"/>
          <w:szCs w:val="28"/>
        </w:rPr>
      </w:pPr>
      <w:r>
        <w:rPr>
          <w:sz w:val="28"/>
          <w:szCs w:val="28"/>
        </w:rPr>
        <w:t>У разі необхідності, за дорученням керівництва Управління, виконує інші повноваження, які належать до компетенції юридичної служби.</w:t>
      </w:r>
    </w:p>
    <w:p w14:paraId="21028A9B" w14:textId="1F44C5E0" w:rsidR="001949C5" w:rsidRPr="008C46CE" w:rsidRDefault="001949C5" w:rsidP="00CE5979">
      <w:pPr>
        <w:pStyle w:val="a3"/>
        <w:tabs>
          <w:tab w:val="left" w:pos="1276"/>
        </w:tabs>
        <w:spacing w:line="216" w:lineRule="auto"/>
        <w:ind w:left="709"/>
        <w:jc w:val="both"/>
        <w:rPr>
          <w:b/>
          <w:sz w:val="28"/>
          <w:szCs w:val="28"/>
        </w:rPr>
      </w:pPr>
      <w:r w:rsidRPr="008C46CE">
        <w:rPr>
          <w:b/>
          <w:sz w:val="28"/>
          <w:szCs w:val="28"/>
        </w:rPr>
        <w:t>2. Умови оплати праці:</w:t>
      </w:r>
    </w:p>
    <w:p w14:paraId="798C1D0B" w14:textId="043F6F75" w:rsidR="001949C5" w:rsidRPr="002F79CC" w:rsidRDefault="001949C5" w:rsidP="00CE5979">
      <w:pPr>
        <w:spacing w:line="216" w:lineRule="auto"/>
        <w:ind w:firstLine="709"/>
        <w:contextualSpacing/>
        <w:jc w:val="both"/>
        <w:rPr>
          <w:b/>
          <w:sz w:val="28"/>
          <w:szCs w:val="28"/>
        </w:rPr>
      </w:pPr>
      <w:r w:rsidRPr="002F79CC">
        <w:rPr>
          <w:sz w:val="28"/>
          <w:szCs w:val="28"/>
        </w:rPr>
        <w:t xml:space="preserve">1) посадовий оклад – </w:t>
      </w:r>
      <w:r w:rsidR="004E3327">
        <w:rPr>
          <w:sz w:val="28"/>
          <w:szCs w:val="28"/>
        </w:rPr>
        <w:t>5780</w:t>
      </w:r>
      <w:r w:rsidRPr="002F79CC">
        <w:rPr>
          <w:sz w:val="28"/>
          <w:szCs w:val="28"/>
        </w:rPr>
        <w:t xml:space="preserve"> </w:t>
      </w:r>
      <w:r w:rsidRPr="002F79CC">
        <w:rPr>
          <w:noProof/>
          <w:sz w:val="28"/>
          <w:szCs w:val="28"/>
        </w:rPr>
        <w:t>гривень відповідно до постанови Кабінету Міністрів України від 03 квітня 2019 року</w:t>
      </w:r>
      <w:r w:rsidRPr="002F79CC">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0F432CCE" w14:textId="77777777" w:rsidR="001949C5" w:rsidRPr="002F79CC" w:rsidRDefault="001949C5" w:rsidP="00CE5979">
      <w:pPr>
        <w:spacing w:line="216" w:lineRule="auto"/>
        <w:ind w:firstLine="709"/>
        <w:contextualSpacing/>
        <w:jc w:val="both"/>
        <w:rPr>
          <w:sz w:val="28"/>
          <w:szCs w:val="28"/>
        </w:rPr>
      </w:pPr>
      <w:r w:rsidRPr="002F79CC">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8AFE649" w14:textId="77777777" w:rsidR="001949C5" w:rsidRPr="002F79CC" w:rsidRDefault="001949C5" w:rsidP="00CE5979">
      <w:pPr>
        <w:spacing w:line="216" w:lineRule="auto"/>
        <w:ind w:firstLine="709"/>
        <w:contextualSpacing/>
        <w:jc w:val="both"/>
        <w:rPr>
          <w:b/>
          <w:sz w:val="28"/>
          <w:szCs w:val="28"/>
        </w:rPr>
      </w:pPr>
      <w:r w:rsidRPr="002F79CC">
        <w:rPr>
          <w:b/>
          <w:sz w:val="28"/>
          <w:szCs w:val="28"/>
          <w:lang w:eastAsia="uk-UA"/>
        </w:rPr>
        <w:t>3. Інформація про строковість чи безстроковість призначення на посаду:</w:t>
      </w:r>
      <w:r w:rsidRPr="002F79CC">
        <w:rPr>
          <w:b/>
          <w:sz w:val="28"/>
          <w:szCs w:val="28"/>
          <w:lang w:val="ru-RU"/>
        </w:rPr>
        <w:t xml:space="preserve"> </w:t>
      </w:r>
      <w:r w:rsidRPr="002F79CC">
        <w:rPr>
          <w:sz w:val="28"/>
          <w:szCs w:val="28"/>
          <w:lang w:eastAsia="uk-UA"/>
        </w:rPr>
        <w:t>безстроково.</w:t>
      </w:r>
    </w:p>
    <w:p w14:paraId="153CC0BB" w14:textId="77777777" w:rsidR="001949C5" w:rsidRPr="002F79CC" w:rsidRDefault="001949C5" w:rsidP="00CE5979">
      <w:pPr>
        <w:spacing w:line="216" w:lineRule="auto"/>
        <w:ind w:firstLine="709"/>
        <w:contextualSpacing/>
        <w:jc w:val="both"/>
        <w:rPr>
          <w:sz w:val="28"/>
          <w:szCs w:val="28"/>
          <w:lang w:val="ru-RU"/>
        </w:rPr>
      </w:pPr>
      <w:r w:rsidRPr="002F79CC">
        <w:rPr>
          <w:b/>
          <w:sz w:val="28"/>
          <w:szCs w:val="28"/>
        </w:rPr>
        <w:t>4. Перелік документів, необхідних для участі в конкурсі, та строк їх подання:</w:t>
      </w:r>
    </w:p>
    <w:p w14:paraId="523A389B" w14:textId="77777777" w:rsidR="001949C5" w:rsidRDefault="001949C5" w:rsidP="00CE5979">
      <w:pPr>
        <w:spacing w:line="216"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1E9A84F4"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28EB34AC"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62506E84"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42ACBB75"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77A05ADB"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5DCA7E37" w14:textId="77777777" w:rsidR="001949C5" w:rsidRDefault="001949C5" w:rsidP="00CE5979">
      <w:pPr>
        <w:spacing w:line="216"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3C58EB28" w14:textId="77777777" w:rsidR="001949C5" w:rsidRDefault="001949C5" w:rsidP="00CE5979">
      <w:pPr>
        <w:spacing w:line="216"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3A423BF1" w14:textId="77777777" w:rsidR="001949C5" w:rsidRDefault="001949C5" w:rsidP="00257C05">
      <w:pPr>
        <w:ind w:firstLine="709"/>
        <w:jc w:val="both"/>
        <w:rPr>
          <w:color w:val="000000" w:themeColor="text1"/>
          <w:sz w:val="28"/>
          <w:szCs w:val="28"/>
        </w:rPr>
      </w:pPr>
      <w:r>
        <w:rPr>
          <w:color w:val="000000" w:themeColor="text1"/>
          <w:sz w:val="28"/>
        </w:rPr>
        <w:lastRenderedPageBreak/>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1A02614C" w14:textId="77777777" w:rsidR="001949C5" w:rsidRDefault="001949C5" w:rsidP="00257C05">
      <w:pPr>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685B64CB" w14:textId="77777777" w:rsidR="001949C5" w:rsidRDefault="001949C5" w:rsidP="00257C05">
      <w:pPr>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1536A4D4" w14:textId="77777777" w:rsidR="001949C5" w:rsidRPr="002F79CC" w:rsidRDefault="001949C5" w:rsidP="00257C05">
      <w:pPr>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6C5E0DC3" w14:textId="09519A20" w:rsidR="001949C5" w:rsidRPr="002F79CC" w:rsidRDefault="001949C5" w:rsidP="00257C05">
      <w:pPr>
        <w:ind w:right="33" w:firstLine="709"/>
        <w:contextualSpacing/>
        <w:jc w:val="both"/>
        <w:rPr>
          <w:sz w:val="28"/>
          <w:szCs w:val="28"/>
        </w:rPr>
      </w:pPr>
      <w:r>
        <w:rPr>
          <w:sz w:val="28"/>
          <w:szCs w:val="28"/>
        </w:rPr>
        <w:t xml:space="preserve">Документи подаються з 09.00 год. </w:t>
      </w:r>
      <w:r w:rsidR="001252BC">
        <w:rPr>
          <w:sz w:val="28"/>
          <w:szCs w:val="28"/>
        </w:rPr>
        <w:t>27</w:t>
      </w:r>
      <w:r>
        <w:rPr>
          <w:sz w:val="28"/>
          <w:szCs w:val="28"/>
        </w:rPr>
        <w:t xml:space="preserve"> </w:t>
      </w:r>
      <w:r w:rsidR="00DE592E">
        <w:rPr>
          <w:sz w:val="28"/>
          <w:szCs w:val="28"/>
        </w:rPr>
        <w:t>сер</w:t>
      </w:r>
      <w:r w:rsidR="00327EE4">
        <w:rPr>
          <w:sz w:val="28"/>
          <w:szCs w:val="28"/>
        </w:rPr>
        <w:t>п</w:t>
      </w:r>
      <w:r>
        <w:rPr>
          <w:sz w:val="28"/>
          <w:szCs w:val="28"/>
        </w:rPr>
        <w:t xml:space="preserve">ня 2026 року по 13.00 год.                       </w:t>
      </w:r>
      <w:r w:rsidR="00DE592E">
        <w:rPr>
          <w:sz w:val="28"/>
          <w:szCs w:val="28"/>
        </w:rPr>
        <w:t>1</w:t>
      </w:r>
      <w:r w:rsidR="001252BC">
        <w:rPr>
          <w:sz w:val="28"/>
          <w:szCs w:val="28"/>
        </w:rPr>
        <w:t>8</w:t>
      </w:r>
      <w:r>
        <w:rPr>
          <w:sz w:val="28"/>
          <w:szCs w:val="28"/>
        </w:rPr>
        <w:t xml:space="preserve"> </w:t>
      </w:r>
      <w:r w:rsidR="001252BC">
        <w:rPr>
          <w:sz w:val="28"/>
          <w:szCs w:val="28"/>
        </w:rPr>
        <w:t>вересня</w:t>
      </w:r>
      <w:r>
        <w:rPr>
          <w:sz w:val="28"/>
          <w:szCs w:val="28"/>
        </w:rPr>
        <w:t xml:space="preserve">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0AD8889F" w14:textId="77777777" w:rsidR="001949C5" w:rsidRPr="002F79CC" w:rsidRDefault="001949C5" w:rsidP="00257C05">
      <w:pPr>
        <w:pStyle w:val="ft01"/>
        <w:shd w:val="clear" w:color="auto" w:fill="FFFFFF"/>
        <w:spacing w:before="0" w:beforeAutospacing="0" w:after="0" w:afterAutospacing="0"/>
        <w:ind w:firstLine="709"/>
        <w:jc w:val="both"/>
        <w:textAlignment w:val="baseline"/>
        <w:rPr>
          <w:b/>
          <w:bCs/>
          <w:sz w:val="28"/>
          <w:szCs w:val="28"/>
        </w:rPr>
      </w:pPr>
      <w:r w:rsidRPr="002F79CC">
        <w:rPr>
          <w:b/>
          <w:bCs/>
          <w:sz w:val="28"/>
          <w:szCs w:val="28"/>
        </w:rPr>
        <w:t>5. Місце проведення конкурсу:</w:t>
      </w:r>
    </w:p>
    <w:p w14:paraId="2FFDF3CF" w14:textId="77777777" w:rsidR="001949C5" w:rsidRPr="002F79CC" w:rsidRDefault="001949C5" w:rsidP="00257C05">
      <w:pPr>
        <w:pStyle w:val="ft01"/>
        <w:shd w:val="clear" w:color="auto" w:fill="FFFFFF"/>
        <w:spacing w:before="0" w:beforeAutospacing="0" w:after="0" w:afterAutospacing="0"/>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3C7F20F2" w14:textId="77777777" w:rsidR="001949C5" w:rsidRPr="002F79CC" w:rsidRDefault="001949C5" w:rsidP="00257C05">
      <w:pPr>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46EF3254" w14:textId="033D95DD" w:rsidR="00327EE4" w:rsidRDefault="001252BC" w:rsidP="00257C05">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w:t>
      </w:r>
      <w:r w:rsidR="00327EE4">
        <w:rPr>
          <w:bCs/>
          <w:sz w:val="28"/>
          <w:szCs w:val="28"/>
        </w:rPr>
        <w:t xml:space="preserve">, </w:t>
      </w:r>
      <w:r w:rsidR="00327EE4">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1949C5" w:rsidRPr="002F79CC" w14:paraId="5E678ED0" w14:textId="77777777" w:rsidTr="00EE1344">
        <w:trPr>
          <w:gridBefore w:val="1"/>
          <w:wBefore w:w="10" w:type="dxa"/>
          <w:trHeight w:val="408"/>
        </w:trPr>
        <w:tc>
          <w:tcPr>
            <w:tcW w:w="9498" w:type="dxa"/>
            <w:gridSpan w:val="5"/>
          </w:tcPr>
          <w:p w14:paraId="1A2B311B" w14:textId="77777777" w:rsidR="00624731" w:rsidRDefault="00624731" w:rsidP="00257C05">
            <w:pPr>
              <w:contextualSpacing/>
              <w:jc w:val="center"/>
              <w:rPr>
                <w:b/>
                <w:sz w:val="28"/>
                <w:szCs w:val="28"/>
              </w:rPr>
            </w:pPr>
          </w:p>
          <w:p w14:paraId="56ED0862" w14:textId="0B7B7459" w:rsidR="001949C5" w:rsidRPr="002F79CC" w:rsidRDefault="001949C5" w:rsidP="00257C05">
            <w:pPr>
              <w:contextualSpacing/>
              <w:jc w:val="center"/>
              <w:rPr>
                <w:b/>
                <w:sz w:val="28"/>
                <w:szCs w:val="28"/>
              </w:rPr>
            </w:pPr>
            <w:r w:rsidRPr="002F79CC">
              <w:rPr>
                <w:b/>
                <w:sz w:val="28"/>
                <w:szCs w:val="28"/>
              </w:rPr>
              <w:t>Кваліфікаційні вимоги</w:t>
            </w:r>
          </w:p>
        </w:tc>
      </w:tr>
      <w:tr w:rsidR="001949C5" w:rsidRPr="002F79CC" w14:paraId="45F4E446" w14:textId="77777777" w:rsidTr="00941B80">
        <w:trPr>
          <w:gridBefore w:val="1"/>
          <w:wBefore w:w="10" w:type="dxa"/>
          <w:trHeight w:val="298"/>
        </w:trPr>
        <w:tc>
          <w:tcPr>
            <w:tcW w:w="4032" w:type="dxa"/>
            <w:gridSpan w:val="3"/>
          </w:tcPr>
          <w:p w14:paraId="57D08A4A" w14:textId="17FDD343" w:rsidR="00327EE4" w:rsidRPr="00327EE4" w:rsidRDefault="001949C5" w:rsidP="00257C05">
            <w:pPr>
              <w:contextualSpacing/>
              <w:jc w:val="both"/>
              <w:rPr>
                <w:sz w:val="28"/>
                <w:szCs w:val="28"/>
              </w:rPr>
            </w:pPr>
            <w:r w:rsidRPr="002F79CC">
              <w:rPr>
                <w:sz w:val="28"/>
                <w:szCs w:val="28"/>
              </w:rPr>
              <w:t>1. Освіта</w:t>
            </w:r>
          </w:p>
        </w:tc>
        <w:tc>
          <w:tcPr>
            <w:tcW w:w="5466" w:type="dxa"/>
            <w:gridSpan w:val="2"/>
          </w:tcPr>
          <w:p w14:paraId="0053149D" w14:textId="0E5BD54D" w:rsidR="006C69C0" w:rsidRDefault="006C69C0" w:rsidP="00257C05">
            <w:pPr>
              <w:ind w:left="6"/>
              <w:contextualSpacing/>
              <w:jc w:val="both"/>
              <w:rPr>
                <w:sz w:val="28"/>
              </w:rPr>
            </w:pPr>
            <w:r>
              <w:rPr>
                <w:sz w:val="28"/>
              </w:rPr>
              <w:t>вища освіта</w:t>
            </w:r>
            <w:r w:rsidR="001B3FFD">
              <w:rPr>
                <w:sz w:val="28"/>
              </w:rPr>
              <w:t xml:space="preserve"> в одній з галузей знань «Бізнес, адміністрування та право» за спеціальністю «Право», «Міжнародне право», або із галузі знань «Безпека </w:t>
            </w:r>
            <w:r w:rsidR="00377675">
              <w:rPr>
                <w:sz w:val="28"/>
              </w:rPr>
              <w:t>та оборона</w:t>
            </w:r>
            <w:r w:rsidR="001B3FFD">
              <w:rPr>
                <w:sz w:val="28"/>
              </w:rPr>
              <w:t>»</w:t>
            </w:r>
            <w:r w:rsidR="00377675">
              <w:rPr>
                <w:sz w:val="28"/>
              </w:rPr>
              <w:t xml:space="preserve"> за спеціальністю «Правоохоронна діяльність»</w:t>
            </w:r>
          </w:p>
          <w:p w14:paraId="639428FA" w14:textId="1904C4FE" w:rsidR="00327EE4" w:rsidRPr="00327EE4" w:rsidRDefault="00941B80" w:rsidP="00257C05">
            <w:pPr>
              <w:ind w:left="6"/>
              <w:contextualSpacing/>
              <w:jc w:val="both"/>
              <w:rPr>
                <w:sz w:val="28"/>
              </w:rPr>
            </w:pPr>
            <w:r>
              <w:rPr>
                <w:sz w:val="28"/>
              </w:rPr>
              <w:t xml:space="preserve">ступінь </w:t>
            </w:r>
            <w:r w:rsidR="001949C5" w:rsidRPr="002F79CC">
              <w:rPr>
                <w:sz w:val="28"/>
              </w:rPr>
              <w:t>вищ</w:t>
            </w:r>
            <w:r>
              <w:rPr>
                <w:sz w:val="28"/>
              </w:rPr>
              <w:t xml:space="preserve">ої </w:t>
            </w:r>
            <w:r w:rsidR="001949C5" w:rsidRPr="002F79CC">
              <w:rPr>
                <w:sz w:val="28"/>
              </w:rPr>
              <w:t>освіт</w:t>
            </w:r>
            <w:r>
              <w:rPr>
                <w:sz w:val="28"/>
              </w:rPr>
              <w:t xml:space="preserve">и – </w:t>
            </w:r>
            <w:r w:rsidR="00257C05">
              <w:rPr>
                <w:sz w:val="28"/>
              </w:rPr>
              <w:t>не нижче бакалавра</w:t>
            </w:r>
          </w:p>
        </w:tc>
      </w:tr>
      <w:tr w:rsidR="001949C5" w:rsidRPr="002F79CC" w14:paraId="7BB90E54" w14:textId="77777777" w:rsidTr="00EE1344">
        <w:trPr>
          <w:gridBefore w:val="1"/>
          <w:wBefore w:w="10" w:type="dxa"/>
          <w:trHeight w:val="408"/>
        </w:trPr>
        <w:tc>
          <w:tcPr>
            <w:tcW w:w="4032" w:type="dxa"/>
            <w:gridSpan w:val="3"/>
          </w:tcPr>
          <w:p w14:paraId="5EE62905" w14:textId="77777777" w:rsidR="001949C5" w:rsidRPr="002F79CC" w:rsidRDefault="001949C5" w:rsidP="00257C05">
            <w:pPr>
              <w:contextualSpacing/>
              <w:jc w:val="both"/>
              <w:rPr>
                <w:sz w:val="28"/>
                <w:szCs w:val="28"/>
              </w:rPr>
            </w:pPr>
            <w:r w:rsidRPr="002F79CC">
              <w:rPr>
                <w:sz w:val="28"/>
                <w:szCs w:val="28"/>
              </w:rPr>
              <w:t>2. Досвід роботи</w:t>
            </w:r>
          </w:p>
        </w:tc>
        <w:tc>
          <w:tcPr>
            <w:tcW w:w="5466" w:type="dxa"/>
            <w:gridSpan w:val="2"/>
          </w:tcPr>
          <w:p w14:paraId="3EC08B9E" w14:textId="047B6B06" w:rsidR="006C69C0" w:rsidRPr="002F79CC" w:rsidRDefault="00257C05" w:rsidP="00257C05">
            <w:pPr>
              <w:ind w:left="6"/>
              <w:contextualSpacing/>
              <w:jc w:val="both"/>
              <w:rPr>
                <w:sz w:val="28"/>
                <w:szCs w:val="28"/>
              </w:rPr>
            </w:pPr>
            <w:r>
              <w:rPr>
                <w:rFonts w:eastAsia="Calibri"/>
                <w:sz w:val="28"/>
                <w:szCs w:val="28"/>
              </w:rPr>
              <w:t>без досвіду роботи</w:t>
            </w:r>
          </w:p>
        </w:tc>
      </w:tr>
      <w:tr w:rsidR="001949C5" w:rsidRPr="002F79CC" w14:paraId="4636C767" w14:textId="77777777" w:rsidTr="00EE1344">
        <w:trPr>
          <w:gridBefore w:val="1"/>
          <w:wBefore w:w="10" w:type="dxa"/>
          <w:trHeight w:val="1175"/>
        </w:trPr>
        <w:tc>
          <w:tcPr>
            <w:tcW w:w="4032" w:type="dxa"/>
            <w:gridSpan w:val="3"/>
          </w:tcPr>
          <w:p w14:paraId="056795DE" w14:textId="77777777" w:rsidR="001949C5" w:rsidRPr="002F79CC" w:rsidRDefault="001949C5" w:rsidP="00257C05">
            <w:pPr>
              <w:contextualSpacing/>
              <w:jc w:val="both"/>
              <w:rPr>
                <w:sz w:val="28"/>
                <w:szCs w:val="28"/>
              </w:rPr>
            </w:pPr>
            <w:r w:rsidRPr="002F79CC">
              <w:rPr>
                <w:sz w:val="28"/>
                <w:szCs w:val="28"/>
              </w:rPr>
              <w:t>3. Володіння державною мовою</w:t>
            </w:r>
          </w:p>
        </w:tc>
        <w:tc>
          <w:tcPr>
            <w:tcW w:w="5466" w:type="dxa"/>
            <w:gridSpan w:val="2"/>
          </w:tcPr>
          <w:p w14:paraId="36058CC5" w14:textId="77777777" w:rsidR="006C69C0" w:rsidRDefault="006C69C0" w:rsidP="00257C05">
            <w:pPr>
              <w:jc w:val="both"/>
              <w:rPr>
                <w:sz w:val="28"/>
                <w:szCs w:val="28"/>
              </w:rPr>
            </w:pPr>
            <w:r>
              <w:rPr>
                <w:sz w:val="28"/>
                <w:szCs w:val="28"/>
              </w:rPr>
              <w:t>вільне володіння державною мовою</w:t>
            </w:r>
          </w:p>
          <w:p w14:paraId="0DF64021" w14:textId="77777777" w:rsidR="006C69C0" w:rsidRDefault="006C69C0" w:rsidP="00257C05">
            <w:pPr>
              <w:jc w:val="both"/>
              <w:rPr>
                <w:sz w:val="28"/>
                <w:szCs w:val="28"/>
              </w:rPr>
            </w:pPr>
            <w:r>
              <w:rPr>
                <w:sz w:val="28"/>
                <w:szCs w:val="28"/>
              </w:rPr>
              <w:t>відповідно до вимог Закону України «Про</w:t>
            </w:r>
          </w:p>
          <w:p w14:paraId="3B06EE4E" w14:textId="77777777" w:rsidR="006C69C0" w:rsidRDefault="006C69C0" w:rsidP="00257C05">
            <w:pPr>
              <w:jc w:val="both"/>
              <w:rPr>
                <w:sz w:val="28"/>
                <w:szCs w:val="28"/>
              </w:rPr>
            </w:pPr>
            <w:r>
              <w:rPr>
                <w:sz w:val="28"/>
                <w:szCs w:val="28"/>
              </w:rPr>
              <w:t>забезпечення функціонування української</w:t>
            </w:r>
          </w:p>
          <w:p w14:paraId="14742186" w14:textId="37CBCB64" w:rsidR="001949C5" w:rsidRPr="002F79CC" w:rsidRDefault="006C69C0" w:rsidP="00257C05">
            <w:pPr>
              <w:contextualSpacing/>
              <w:jc w:val="both"/>
              <w:rPr>
                <w:sz w:val="28"/>
                <w:szCs w:val="28"/>
              </w:rPr>
            </w:pPr>
            <w:r>
              <w:rPr>
                <w:sz w:val="28"/>
                <w:szCs w:val="28"/>
              </w:rPr>
              <w:t>мови як державної»*</w:t>
            </w:r>
          </w:p>
        </w:tc>
      </w:tr>
      <w:tr w:rsidR="006C69C0" w:rsidRPr="002F79CC" w14:paraId="146847E2" w14:textId="77777777" w:rsidTr="00EE1344">
        <w:trPr>
          <w:gridBefore w:val="1"/>
          <w:wBefore w:w="10" w:type="dxa"/>
          <w:trHeight w:val="1175"/>
        </w:trPr>
        <w:tc>
          <w:tcPr>
            <w:tcW w:w="4032" w:type="dxa"/>
            <w:gridSpan w:val="3"/>
          </w:tcPr>
          <w:p w14:paraId="360A6E18" w14:textId="089666D3" w:rsidR="006C69C0" w:rsidRPr="002F79CC" w:rsidRDefault="006C69C0" w:rsidP="00257C05">
            <w:pPr>
              <w:contextualSpacing/>
              <w:jc w:val="both"/>
              <w:rPr>
                <w:sz w:val="28"/>
                <w:szCs w:val="28"/>
              </w:rPr>
            </w:pPr>
            <w:r>
              <w:rPr>
                <w:sz w:val="28"/>
                <w:szCs w:val="28"/>
              </w:rPr>
              <w:t>4. Загальні вимоги</w:t>
            </w:r>
          </w:p>
        </w:tc>
        <w:tc>
          <w:tcPr>
            <w:tcW w:w="5466" w:type="dxa"/>
            <w:gridSpan w:val="2"/>
          </w:tcPr>
          <w:p w14:paraId="0CF365FA" w14:textId="77777777" w:rsidR="006C69C0" w:rsidRDefault="006C69C0" w:rsidP="00257C05">
            <w:pPr>
              <w:contextualSpacing/>
              <w:jc w:val="both"/>
              <w:rPr>
                <w:sz w:val="28"/>
                <w:szCs w:val="28"/>
              </w:rPr>
            </w:pPr>
            <w:r>
              <w:rPr>
                <w:sz w:val="28"/>
                <w:szCs w:val="28"/>
              </w:rPr>
              <w:t>громадянство України</w:t>
            </w:r>
          </w:p>
          <w:p w14:paraId="709BD992" w14:textId="77777777" w:rsidR="006C69C0" w:rsidRDefault="006C69C0" w:rsidP="00257C05">
            <w:pPr>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492E6868" w14:textId="25F6A742" w:rsidR="006C69C0" w:rsidRDefault="006C69C0" w:rsidP="00257C05">
            <w:pPr>
              <w:jc w:val="both"/>
              <w:rPr>
                <w:sz w:val="28"/>
                <w:szCs w:val="28"/>
              </w:rPr>
            </w:pPr>
            <w:r>
              <w:rPr>
                <w:sz w:val="28"/>
                <w:szCs w:val="28"/>
              </w:rPr>
              <w:t>вік не повинен перевищувати граничний вік перебування на службі</w:t>
            </w:r>
          </w:p>
        </w:tc>
      </w:tr>
      <w:tr w:rsidR="001949C5" w:rsidRPr="002F79CC" w14:paraId="3C37996D" w14:textId="77777777" w:rsidTr="00EE1344">
        <w:trPr>
          <w:gridBefore w:val="1"/>
          <w:wBefore w:w="10" w:type="dxa"/>
          <w:trHeight w:val="408"/>
        </w:trPr>
        <w:tc>
          <w:tcPr>
            <w:tcW w:w="9498" w:type="dxa"/>
            <w:gridSpan w:val="5"/>
          </w:tcPr>
          <w:p w14:paraId="6F188A96" w14:textId="77777777" w:rsidR="00624731" w:rsidRDefault="00624731" w:rsidP="00257C05">
            <w:pPr>
              <w:contextualSpacing/>
              <w:jc w:val="center"/>
              <w:rPr>
                <w:b/>
                <w:sz w:val="28"/>
                <w:szCs w:val="28"/>
              </w:rPr>
            </w:pPr>
          </w:p>
          <w:p w14:paraId="422FBB77" w14:textId="0607AA2F" w:rsidR="001949C5" w:rsidRPr="002F79CC" w:rsidRDefault="001949C5" w:rsidP="00257C05">
            <w:pPr>
              <w:contextualSpacing/>
              <w:jc w:val="center"/>
              <w:rPr>
                <w:b/>
                <w:sz w:val="28"/>
                <w:szCs w:val="28"/>
              </w:rPr>
            </w:pPr>
            <w:r w:rsidRPr="002F79CC">
              <w:rPr>
                <w:b/>
                <w:sz w:val="28"/>
                <w:szCs w:val="28"/>
              </w:rPr>
              <w:t>Вимоги до компетентності</w:t>
            </w:r>
          </w:p>
        </w:tc>
      </w:tr>
      <w:tr w:rsidR="00327EE4" w:rsidRPr="002F79CC" w14:paraId="76299626" w14:textId="77777777" w:rsidTr="00EE1344">
        <w:trPr>
          <w:gridBefore w:val="1"/>
          <w:wBefore w:w="10" w:type="dxa"/>
          <w:trHeight w:val="408"/>
        </w:trPr>
        <w:tc>
          <w:tcPr>
            <w:tcW w:w="4008" w:type="dxa"/>
            <w:gridSpan w:val="2"/>
          </w:tcPr>
          <w:p w14:paraId="3C05B23B" w14:textId="516ED9F4" w:rsidR="00327EE4" w:rsidRPr="002F79CC" w:rsidRDefault="00327EE4" w:rsidP="00257C05">
            <w:pPr>
              <w:contextualSpacing/>
              <w:rPr>
                <w:sz w:val="28"/>
                <w:szCs w:val="28"/>
              </w:rPr>
            </w:pPr>
            <w:r>
              <w:rPr>
                <w:sz w:val="28"/>
                <w:szCs w:val="28"/>
              </w:rPr>
              <w:t>1. Наявність лідерських якостей</w:t>
            </w:r>
          </w:p>
        </w:tc>
        <w:tc>
          <w:tcPr>
            <w:tcW w:w="5490" w:type="dxa"/>
            <w:gridSpan w:val="3"/>
          </w:tcPr>
          <w:p w14:paraId="7FFAB89E" w14:textId="77777777" w:rsidR="00327EE4" w:rsidRDefault="00327EE4" w:rsidP="00257C05">
            <w:pPr>
              <w:jc w:val="both"/>
              <w:rPr>
                <w:sz w:val="28"/>
                <w:szCs w:val="28"/>
              </w:rPr>
            </w:pPr>
            <w:r>
              <w:rPr>
                <w:sz w:val="28"/>
                <w:szCs w:val="28"/>
              </w:rPr>
              <w:t>встановлення цілей, пріоритетів та</w:t>
            </w:r>
          </w:p>
          <w:p w14:paraId="5089885F" w14:textId="77777777" w:rsidR="00327EE4" w:rsidRDefault="00327EE4" w:rsidP="00257C05">
            <w:pPr>
              <w:jc w:val="both"/>
              <w:rPr>
                <w:sz w:val="28"/>
                <w:szCs w:val="28"/>
              </w:rPr>
            </w:pPr>
            <w:r>
              <w:rPr>
                <w:sz w:val="28"/>
                <w:szCs w:val="28"/>
              </w:rPr>
              <w:t>орієнтирів;</w:t>
            </w:r>
          </w:p>
          <w:p w14:paraId="474191D5" w14:textId="77777777" w:rsidR="00327EE4" w:rsidRDefault="00327EE4" w:rsidP="00257C05">
            <w:pPr>
              <w:jc w:val="both"/>
              <w:rPr>
                <w:sz w:val="28"/>
                <w:szCs w:val="28"/>
              </w:rPr>
            </w:pPr>
            <w:r>
              <w:rPr>
                <w:sz w:val="28"/>
                <w:szCs w:val="28"/>
              </w:rPr>
              <w:t>стратегічне планування;</w:t>
            </w:r>
          </w:p>
          <w:p w14:paraId="398472BE" w14:textId="77777777" w:rsidR="00327EE4" w:rsidRDefault="00327EE4" w:rsidP="00257C05">
            <w:pPr>
              <w:jc w:val="both"/>
              <w:rPr>
                <w:sz w:val="28"/>
                <w:szCs w:val="28"/>
              </w:rPr>
            </w:pPr>
            <w:r>
              <w:rPr>
                <w:sz w:val="28"/>
                <w:szCs w:val="28"/>
              </w:rPr>
              <w:t>багатофункціональність;</w:t>
            </w:r>
          </w:p>
          <w:p w14:paraId="2932BF1D" w14:textId="77777777" w:rsidR="00327EE4" w:rsidRDefault="00327EE4" w:rsidP="00257C05">
            <w:pPr>
              <w:jc w:val="both"/>
              <w:rPr>
                <w:sz w:val="28"/>
                <w:szCs w:val="28"/>
              </w:rPr>
            </w:pPr>
            <w:r>
              <w:rPr>
                <w:sz w:val="28"/>
                <w:szCs w:val="28"/>
              </w:rPr>
              <w:t>ведення ділових переговорів;</w:t>
            </w:r>
          </w:p>
          <w:p w14:paraId="317BD1BA" w14:textId="1ADA7814" w:rsidR="00327EE4" w:rsidRPr="002F79CC" w:rsidRDefault="00327EE4" w:rsidP="00257C05">
            <w:pPr>
              <w:contextualSpacing/>
              <w:jc w:val="both"/>
              <w:rPr>
                <w:sz w:val="28"/>
                <w:szCs w:val="28"/>
              </w:rPr>
            </w:pPr>
            <w:r>
              <w:rPr>
                <w:sz w:val="28"/>
                <w:szCs w:val="28"/>
              </w:rPr>
              <w:t>досягнення кінцевих результатів.</w:t>
            </w:r>
          </w:p>
        </w:tc>
      </w:tr>
      <w:tr w:rsidR="00327EE4" w:rsidRPr="002F79CC" w14:paraId="01985382" w14:textId="77777777" w:rsidTr="00EE1344">
        <w:trPr>
          <w:gridBefore w:val="1"/>
          <w:wBefore w:w="10" w:type="dxa"/>
          <w:trHeight w:val="408"/>
        </w:trPr>
        <w:tc>
          <w:tcPr>
            <w:tcW w:w="4008" w:type="dxa"/>
            <w:gridSpan w:val="2"/>
          </w:tcPr>
          <w:p w14:paraId="347217E2" w14:textId="30CFFA00" w:rsidR="00327EE4" w:rsidRPr="002F79CC" w:rsidRDefault="00327EE4" w:rsidP="00257C05">
            <w:pPr>
              <w:contextualSpacing/>
              <w:rPr>
                <w:sz w:val="28"/>
                <w:szCs w:val="28"/>
              </w:rPr>
            </w:pPr>
            <w:r>
              <w:rPr>
                <w:sz w:val="28"/>
                <w:szCs w:val="28"/>
              </w:rPr>
              <w:t>2. Аналітичні здібності</w:t>
            </w:r>
          </w:p>
        </w:tc>
        <w:tc>
          <w:tcPr>
            <w:tcW w:w="5490" w:type="dxa"/>
            <w:gridSpan w:val="3"/>
          </w:tcPr>
          <w:p w14:paraId="3B38F0CC" w14:textId="77777777" w:rsidR="00327EE4" w:rsidRDefault="00327EE4" w:rsidP="00257C05">
            <w:pPr>
              <w:shd w:val="clear" w:color="auto" w:fill="FFFFFF"/>
              <w:jc w:val="both"/>
              <w:rPr>
                <w:sz w:val="28"/>
                <w:szCs w:val="28"/>
              </w:rPr>
            </w:pPr>
            <w:r>
              <w:rPr>
                <w:sz w:val="28"/>
                <w:szCs w:val="28"/>
              </w:rPr>
              <w:t xml:space="preserve">здатність систематизувати, узагальнювати інформацію; </w:t>
            </w:r>
          </w:p>
          <w:p w14:paraId="127A8E77" w14:textId="77777777" w:rsidR="00327EE4" w:rsidRDefault="00327EE4" w:rsidP="00257C05">
            <w:pPr>
              <w:shd w:val="clear" w:color="auto" w:fill="FFFFFF"/>
              <w:jc w:val="both"/>
              <w:rPr>
                <w:sz w:val="28"/>
                <w:szCs w:val="28"/>
              </w:rPr>
            </w:pPr>
            <w:r>
              <w:rPr>
                <w:sz w:val="28"/>
                <w:szCs w:val="28"/>
              </w:rPr>
              <w:lastRenderedPageBreak/>
              <w:t xml:space="preserve">гнучкість; </w:t>
            </w:r>
          </w:p>
          <w:p w14:paraId="5FB36E38" w14:textId="02B8223B" w:rsidR="00327EE4" w:rsidRPr="002F79CC" w:rsidRDefault="00327EE4" w:rsidP="00257C05">
            <w:pPr>
              <w:contextualSpacing/>
              <w:jc w:val="both"/>
              <w:rPr>
                <w:sz w:val="28"/>
                <w:szCs w:val="28"/>
              </w:rPr>
            </w:pPr>
            <w:r>
              <w:rPr>
                <w:sz w:val="28"/>
                <w:szCs w:val="28"/>
              </w:rPr>
              <w:t>проникливість</w:t>
            </w:r>
          </w:p>
        </w:tc>
      </w:tr>
      <w:tr w:rsidR="00327EE4" w:rsidRPr="002F79CC" w14:paraId="17C00794" w14:textId="77777777" w:rsidTr="00EE1344">
        <w:trPr>
          <w:gridBefore w:val="1"/>
          <w:wBefore w:w="10" w:type="dxa"/>
          <w:trHeight w:val="408"/>
        </w:trPr>
        <w:tc>
          <w:tcPr>
            <w:tcW w:w="4008" w:type="dxa"/>
            <w:gridSpan w:val="2"/>
          </w:tcPr>
          <w:p w14:paraId="4BC84AB0" w14:textId="1808BADA" w:rsidR="00327EE4" w:rsidRPr="002F79CC" w:rsidRDefault="00327EE4" w:rsidP="00257C05">
            <w:pPr>
              <w:contextualSpacing/>
              <w:rPr>
                <w:sz w:val="28"/>
                <w:szCs w:val="28"/>
              </w:rPr>
            </w:pPr>
            <w:r>
              <w:rPr>
                <w:sz w:val="28"/>
                <w:szCs w:val="28"/>
              </w:rPr>
              <w:lastRenderedPageBreak/>
              <w:t xml:space="preserve">3. </w:t>
            </w:r>
            <w:r>
              <w:rPr>
                <w:sz w:val="28"/>
              </w:rPr>
              <w:t>Комунікація та взаємодія</w:t>
            </w:r>
          </w:p>
        </w:tc>
        <w:tc>
          <w:tcPr>
            <w:tcW w:w="5490" w:type="dxa"/>
            <w:gridSpan w:val="3"/>
          </w:tcPr>
          <w:p w14:paraId="21F50DBF" w14:textId="77777777" w:rsidR="00327EE4" w:rsidRDefault="00327EE4" w:rsidP="00257C05">
            <w:pPr>
              <w:jc w:val="both"/>
              <w:rPr>
                <w:sz w:val="28"/>
              </w:rPr>
            </w:pPr>
            <w:r>
              <w:rPr>
                <w:sz w:val="28"/>
              </w:rPr>
              <w:t xml:space="preserve">ведення ділових переговорів; </w:t>
            </w:r>
          </w:p>
          <w:p w14:paraId="511D15FA" w14:textId="77777777" w:rsidR="00327EE4" w:rsidRDefault="00327EE4" w:rsidP="00257C05">
            <w:pPr>
              <w:jc w:val="both"/>
              <w:rPr>
                <w:sz w:val="28"/>
              </w:rPr>
            </w:pPr>
            <w:r>
              <w:rPr>
                <w:sz w:val="28"/>
              </w:rPr>
              <w:t>вміння здійснювати ефективну комунікацію та проводити публічні виступи, перемовини</w:t>
            </w:r>
          </w:p>
          <w:p w14:paraId="63E0FD7F" w14:textId="77777777" w:rsidR="00327EE4" w:rsidRDefault="00327EE4" w:rsidP="00257C05">
            <w:pPr>
              <w:jc w:val="both"/>
              <w:rPr>
                <w:sz w:val="28"/>
              </w:rPr>
            </w:pPr>
            <w:r>
              <w:rPr>
                <w:sz w:val="28"/>
              </w:rPr>
              <w:t xml:space="preserve">тощо; </w:t>
            </w:r>
          </w:p>
          <w:p w14:paraId="7EFF006B" w14:textId="4969DDA2" w:rsidR="00327EE4" w:rsidRPr="002F79CC" w:rsidRDefault="00327EE4" w:rsidP="00257C05">
            <w:pPr>
              <w:contextualSpacing/>
              <w:jc w:val="both"/>
              <w:rPr>
                <w:sz w:val="28"/>
                <w:szCs w:val="28"/>
              </w:rPr>
            </w:pPr>
            <w:r>
              <w:rPr>
                <w:sz w:val="28"/>
              </w:rPr>
              <w:t>відкритість</w:t>
            </w:r>
          </w:p>
        </w:tc>
      </w:tr>
      <w:tr w:rsidR="00327EE4" w:rsidRPr="002F79CC" w14:paraId="64D5770F" w14:textId="77777777" w:rsidTr="00EE1344">
        <w:trPr>
          <w:gridBefore w:val="1"/>
          <w:wBefore w:w="10" w:type="dxa"/>
          <w:trHeight w:val="408"/>
        </w:trPr>
        <w:tc>
          <w:tcPr>
            <w:tcW w:w="4008" w:type="dxa"/>
            <w:gridSpan w:val="2"/>
          </w:tcPr>
          <w:p w14:paraId="3CEF723C" w14:textId="29C27BF1" w:rsidR="00327EE4" w:rsidRPr="002F79CC" w:rsidRDefault="00327EE4" w:rsidP="00257C05">
            <w:pPr>
              <w:contextualSpacing/>
              <w:rPr>
                <w:sz w:val="28"/>
                <w:szCs w:val="28"/>
              </w:rPr>
            </w:pPr>
            <w:r>
              <w:rPr>
                <w:sz w:val="28"/>
                <w:szCs w:val="28"/>
              </w:rPr>
              <w:t>4. Особистісні компетенції</w:t>
            </w:r>
          </w:p>
        </w:tc>
        <w:tc>
          <w:tcPr>
            <w:tcW w:w="5490" w:type="dxa"/>
            <w:gridSpan w:val="3"/>
          </w:tcPr>
          <w:p w14:paraId="5F14D56B" w14:textId="77777777" w:rsidR="00327EE4" w:rsidRDefault="00327EE4" w:rsidP="00257C05">
            <w:pPr>
              <w:jc w:val="both"/>
              <w:rPr>
                <w:sz w:val="28"/>
                <w:szCs w:val="28"/>
              </w:rPr>
            </w:pPr>
            <w:r>
              <w:rPr>
                <w:sz w:val="28"/>
                <w:szCs w:val="28"/>
              </w:rPr>
              <w:t xml:space="preserve">комунікабельність, принциповість та наполегливість під час виконання поставлених завдань; </w:t>
            </w:r>
          </w:p>
          <w:p w14:paraId="3D4C5DEF" w14:textId="77777777" w:rsidR="00327EE4" w:rsidRDefault="00327EE4" w:rsidP="00257C05">
            <w:pPr>
              <w:jc w:val="both"/>
              <w:rPr>
                <w:sz w:val="28"/>
                <w:szCs w:val="28"/>
              </w:rPr>
            </w:pPr>
            <w:r>
              <w:rPr>
                <w:sz w:val="28"/>
                <w:szCs w:val="28"/>
              </w:rPr>
              <w:t>дотримання встановлених часових показників;</w:t>
            </w:r>
          </w:p>
          <w:p w14:paraId="35BC8187" w14:textId="77777777" w:rsidR="00327EE4" w:rsidRDefault="00327EE4" w:rsidP="00257C05">
            <w:pPr>
              <w:jc w:val="both"/>
              <w:rPr>
                <w:sz w:val="28"/>
                <w:szCs w:val="28"/>
              </w:rPr>
            </w:pPr>
            <w:r>
              <w:rPr>
                <w:sz w:val="28"/>
                <w:szCs w:val="28"/>
              </w:rPr>
              <w:t xml:space="preserve">системність; </w:t>
            </w:r>
          </w:p>
          <w:p w14:paraId="1BC1DA82" w14:textId="77777777" w:rsidR="00327EE4" w:rsidRDefault="00327EE4" w:rsidP="00257C05">
            <w:pPr>
              <w:jc w:val="both"/>
              <w:rPr>
                <w:sz w:val="28"/>
                <w:szCs w:val="28"/>
              </w:rPr>
            </w:pPr>
            <w:r>
              <w:rPr>
                <w:sz w:val="28"/>
                <w:szCs w:val="28"/>
              </w:rPr>
              <w:t xml:space="preserve">самоорганізація та саморозвиток; </w:t>
            </w:r>
          </w:p>
          <w:p w14:paraId="3D6B9F92" w14:textId="76E8651F" w:rsidR="00327EE4" w:rsidRPr="002F79CC" w:rsidRDefault="00327EE4" w:rsidP="00257C05">
            <w:pPr>
              <w:contextualSpacing/>
              <w:jc w:val="both"/>
              <w:rPr>
                <w:sz w:val="28"/>
                <w:szCs w:val="28"/>
              </w:rPr>
            </w:pPr>
            <w:r>
              <w:rPr>
                <w:sz w:val="28"/>
                <w:szCs w:val="28"/>
              </w:rPr>
              <w:t>політична нейтральність</w:t>
            </w:r>
          </w:p>
        </w:tc>
      </w:tr>
      <w:tr w:rsidR="00327EE4" w:rsidRPr="002F79CC" w14:paraId="41BECB8D" w14:textId="77777777" w:rsidTr="00EE1344">
        <w:trPr>
          <w:gridBefore w:val="1"/>
          <w:wBefore w:w="10" w:type="dxa"/>
          <w:trHeight w:val="408"/>
        </w:trPr>
        <w:tc>
          <w:tcPr>
            <w:tcW w:w="4008" w:type="dxa"/>
            <w:gridSpan w:val="2"/>
          </w:tcPr>
          <w:p w14:paraId="6C455E2D" w14:textId="5633C5D3" w:rsidR="00327EE4" w:rsidRPr="002F79CC" w:rsidRDefault="00327EE4" w:rsidP="00257C05">
            <w:pPr>
              <w:contextualSpacing/>
              <w:rPr>
                <w:sz w:val="28"/>
                <w:szCs w:val="28"/>
              </w:rPr>
            </w:pPr>
            <w:r>
              <w:rPr>
                <w:sz w:val="28"/>
                <w:szCs w:val="28"/>
              </w:rPr>
              <w:t>5. Вміння працювати в колективі</w:t>
            </w:r>
          </w:p>
        </w:tc>
        <w:tc>
          <w:tcPr>
            <w:tcW w:w="5490" w:type="dxa"/>
            <w:gridSpan w:val="3"/>
          </w:tcPr>
          <w:p w14:paraId="3902F6B2" w14:textId="78CBBA4F" w:rsidR="00327EE4" w:rsidRPr="002F79CC" w:rsidRDefault="00327EE4" w:rsidP="00257C05">
            <w:pPr>
              <w:contextualSpacing/>
              <w:jc w:val="both"/>
              <w:rPr>
                <w:sz w:val="28"/>
                <w:szCs w:val="28"/>
              </w:rPr>
            </w:pPr>
            <w:r>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327EE4" w:rsidRPr="002F79CC" w14:paraId="597B2699" w14:textId="77777777" w:rsidTr="00EE1344">
        <w:trPr>
          <w:gridBefore w:val="1"/>
          <w:wBefore w:w="10" w:type="dxa"/>
          <w:trHeight w:val="408"/>
        </w:trPr>
        <w:tc>
          <w:tcPr>
            <w:tcW w:w="4008" w:type="dxa"/>
            <w:gridSpan w:val="2"/>
          </w:tcPr>
          <w:p w14:paraId="4F93C59A" w14:textId="2903DA75" w:rsidR="00327EE4" w:rsidRPr="002F79CC" w:rsidRDefault="00327EE4" w:rsidP="00257C05">
            <w:pPr>
              <w:contextualSpacing/>
              <w:rPr>
                <w:sz w:val="28"/>
                <w:szCs w:val="28"/>
              </w:rPr>
            </w:pPr>
            <w:r>
              <w:rPr>
                <w:sz w:val="28"/>
                <w:szCs w:val="28"/>
              </w:rPr>
              <w:t>6. Робота з інформацією</w:t>
            </w:r>
          </w:p>
        </w:tc>
        <w:tc>
          <w:tcPr>
            <w:tcW w:w="5490" w:type="dxa"/>
            <w:gridSpan w:val="3"/>
          </w:tcPr>
          <w:p w14:paraId="73107591" w14:textId="2765FFA3" w:rsidR="00327EE4" w:rsidRPr="002F79CC" w:rsidRDefault="00327EE4" w:rsidP="00257C05">
            <w:pPr>
              <w:contextualSpacing/>
              <w:jc w:val="both"/>
              <w:rPr>
                <w:sz w:val="28"/>
                <w:szCs w:val="28"/>
              </w:rPr>
            </w:pPr>
            <w:r>
              <w:rPr>
                <w:sz w:val="28"/>
                <w:szCs w:val="28"/>
              </w:rPr>
              <w:t>знання основ законодавства про інформацію.</w:t>
            </w:r>
          </w:p>
        </w:tc>
      </w:tr>
      <w:tr w:rsidR="001949C5" w:rsidRPr="002F79CC" w14:paraId="70851BCB" w14:textId="77777777" w:rsidTr="00EE1344">
        <w:trPr>
          <w:gridAfter w:val="1"/>
          <w:wAfter w:w="10" w:type="dxa"/>
          <w:trHeight w:val="408"/>
        </w:trPr>
        <w:tc>
          <w:tcPr>
            <w:tcW w:w="9498" w:type="dxa"/>
            <w:gridSpan w:val="5"/>
          </w:tcPr>
          <w:p w14:paraId="0A0801EF" w14:textId="77777777" w:rsidR="00624731" w:rsidRDefault="00624731" w:rsidP="00257C05">
            <w:pPr>
              <w:contextualSpacing/>
              <w:jc w:val="center"/>
              <w:rPr>
                <w:b/>
                <w:sz w:val="28"/>
                <w:szCs w:val="28"/>
              </w:rPr>
            </w:pPr>
          </w:p>
          <w:p w14:paraId="086D9F4E" w14:textId="1B89A191" w:rsidR="001949C5" w:rsidRPr="002F79CC" w:rsidRDefault="001949C5" w:rsidP="00257C05">
            <w:pPr>
              <w:contextualSpacing/>
              <w:jc w:val="center"/>
              <w:rPr>
                <w:b/>
                <w:sz w:val="28"/>
                <w:szCs w:val="28"/>
              </w:rPr>
            </w:pPr>
            <w:r w:rsidRPr="002F79CC">
              <w:rPr>
                <w:b/>
                <w:sz w:val="28"/>
                <w:szCs w:val="28"/>
              </w:rPr>
              <w:t>Професійні знання</w:t>
            </w:r>
          </w:p>
        </w:tc>
      </w:tr>
      <w:tr w:rsidR="001949C5" w:rsidRPr="002F79CC" w14:paraId="7E4D1B8F" w14:textId="77777777" w:rsidTr="00EE1344">
        <w:trPr>
          <w:gridAfter w:val="1"/>
          <w:wAfter w:w="10" w:type="dxa"/>
          <w:trHeight w:val="408"/>
        </w:trPr>
        <w:tc>
          <w:tcPr>
            <w:tcW w:w="4008" w:type="dxa"/>
            <w:gridSpan w:val="2"/>
          </w:tcPr>
          <w:p w14:paraId="3D883E3F" w14:textId="77777777" w:rsidR="001949C5" w:rsidRPr="002F79CC" w:rsidRDefault="001949C5" w:rsidP="00257C05">
            <w:pPr>
              <w:contextualSpacing/>
              <w:rPr>
                <w:sz w:val="28"/>
                <w:szCs w:val="28"/>
              </w:rPr>
            </w:pPr>
            <w:r w:rsidRPr="002F79CC">
              <w:rPr>
                <w:sz w:val="28"/>
                <w:szCs w:val="28"/>
              </w:rPr>
              <w:t>1. Знання законодавства</w:t>
            </w:r>
          </w:p>
        </w:tc>
        <w:tc>
          <w:tcPr>
            <w:tcW w:w="5490" w:type="dxa"/>
            <w:gridSpan w:val="3"/>
          </w:tcPr>
          <w:p w14:paraId="2EC8C856"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Конституція України;</w:t>
            </w:r>
          </w:p>
          <w:p w14:paraId="67BA4FB9"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 xml:space="preserve">Закон України </w:t>
            </w:r>
            <w:r w:rsidRPr="002F79CC">
              <w:rPr>
                <w:rFonts w:cs="Calibri"/>
                <w:sz w:val="26"/>
                <w:szCs w:val="26"/>
                <w:lang w:eastAsia="en-US"/>
              </w:rPr>
              <w:t>«Про Вищу раду правосуддя»;</w:t>
            </w:r>
          </w:p>
          <w:p w14:paraId="71916D28"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Закон України «Про Вищий антикорупційний суд»;</w:t>
            </w:r>
          </w:p>
          <w:p w14:paraId="73158885"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Закон України «Про Національну поліцію;</w:t>
            </w:r>
          </w:p>
          <w:p w14:paraId="1C235339"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Закон України «Про державну службу»;</w:t>
            </w:r>
          </w:p>
          <w:p w14:paraId="123C83C2"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Закон України «Про запобігання корупції»;</w:t>
            </w:r>
          </w:p>
          <w:p w14:paraId="369758FB"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Кримінальний кодекс України;</w:t>
            </w:r>
          </w:p>
          <w:p w14:paraId="673D752A"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Кримінальний процесуальний кодекс України;</w:t>
            </w:r>
          </w:p>
          <w:p w14:paraId="3BC4C03F"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Кодекс України про адміністративні правопорушення;</w:t>
            </w:r>
          </w:p>
          <w:p w14:paraId="0610119F"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sz w:val="26"/>
                <w:szCs w:val="26"/>
              </w:rPr>
              <w:t>Кодекс адміністративного судочинства України;</w:t>
            </w:r>
          </w:p>
          <w:p w14:paraId="3180C758" w14:textId="77777777" w:rsidR="001949C5" w:rsidRPr="002F79CC" w:rsidRDefault="001949C5" w:rsidP="00257C05">
            <w:pPr>
              <w:pStyle w:val="a3"/>
              <w:numPr>
                <w:ilvl w:val="0"/>
                <w:numId w:val="1"/>
              </w:numPr>
              <w:spacing w:line="228" w:lineRule="auto"/>
              <w:ind w:left="0" w:firstLine="0"/>
              <w:jc w:val="both"/>
              <w:rPr>
                <w:sz w:val="26"/>
                <w:szCs w:val="26"/>
              </w:rPr>
            </w:pPr>
            <w:r>
              <w:rPr>
                <w:sz w:val="26"/>
                <w:szCs w:val="26"/>
              </w:rPr>
              <w:t>К</w:t>
            </w:r>
            <w:r w:rsidRPr="002F79CC">
              <w:rPr>
                <w:sz w:val="26"/>
                <w:szCs w:val="26"/>
              </w:rPr>
              <w:t>онвенція про захист прав людини і основоположних свобод;</w:t>
            </w:r>
          </w:p>
          <w:p w14:paraId="346C58DB"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звернення громадян»;</w:t>
            </w:r>
          </w:p>
          <w:p w14:paraId="3B9993E3"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доступ до публічної інформації»;</w:t>
            </w:r>
          </w:p>
          <w:p w14:paraId="0DCB4C80"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інформацію»;</w:t>
            </w:r>
          </w:p>
          <w:p w14:paraId="4B428698"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захист персональних даних»;</w:t>
            </w:r>
          </w:p>
          <w:p w14:paraId="5232429E"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статус народного депутата»;</w:t>
            </w:r>
          </w:p>
          <w:p w14:paraId="6D329996" w14:textId="77777777" w:rsidR="001949C5" w:rsidRPr="002F79CC" w:rsidRDefault="001949C5" w:rsidP="00257C05">
            <w:pPr>
              <w:pStyle w:val="a3"/>
              <w:numPr>
                <w:ilvl w:val="0"/>
                <w:numId w:val="1"/>
              </w:numPr>
              <w:spacing w:line="228" w:lineRule="auto"/>
              <w:ind w:left="0" w:firstLine="0"/>
              <w:jc w:val="both"/>
              <w:rPr>
                <w:sz w:val="26"/>
                <w:szCs w:val="26"/>
              </w:rPr>
            </w:pPr>
            <w:r w:rsidRPr="002F79CC">
              <w:rPr>
                <w:rFonts w:cs="Calibri"/>
                <w:sz w:val="26"/>
                <w:szCs w:val="26"/>
                <w:lang w:eastAsia="en-US"/>
              </w:rPr>
              <w:t>Закон України «Про прокуратуру»;</w:t>
            </w:r>
          </w:p>
          <w:p w14:paraId="493B08CD" w14:textId="77777777" w:rsidR="001949C5" w:rsidRPr="002F79CC" w:rsidRDefault="001949C5" w:rsidP="00257C05">
            <w:pPr>
              <w:pStyle w:val="a3"/>
              <w:numPr>
                <w:ilvl w:val="0"/>
                <w:numId w:val="1"/>
              </w:numPr>
              <w:ind w:left="0" w:firstLine="0"/>
              <w:jc w:val="both"/>
              <w:rPr>
                <w:sz w:val="26"/>
                <w:szCs w:val="26"/>
              </w:rPr>
            </w:pPr>
            <w:r w:rsidRPr="002F79CC">
              <w:rPr>
                <w:rFonts w:cs="Calibri"/>
                <w:sz w:val="26"/>
                <w:szCs w:val="26"/>
                <w:lang w:eastAsia="en-US"/>
              </w:rPr>
              <w:t>Закон України «Про адвокатуру та адвокатську діяльність»;</w:t>
            </w:r>
          </w:p>
          <w:p w14:paraId="78CD7D4E" w14:textId="77777777" w:rsidR="001949C5" w:rsidRPr="002F79CC" w:rsidRDefault="001949C5" w:rsidP="00257C05">
            <w:pPr>
              <w:pStyle w:val="a3"/>
              <w:numPr>
                <w:ilvl w:val="0"/>
                <w:numId w:val="1"/>
              </w:numPr>
              <w:ind w:left="0" w:firstLine="0"/>
              <w:jc w:val="both"/>
              <w:rPr>
                <w:sz w:val="26"/>
                <w:szCs w:val="26"/>
              </w:rPr>
            </w:pPr>
            <w:r w:rsidRPr="002F79CC">
              <w:rPr>
                <w:rFonts w:cs="Calibri"/>
                <w:sz w:val="26"/>
                <w:szCs w:val="26"/>
                <w:lang w:eastAsia="en-US"/>
              </w:rPr>
              <w:lastRenderedPageBreak/>
              <w:t>Закон України «Про центральні органи виконавчої влади»</w:t>
            </w:r>
            <w:r w:rsidRPr="002F79CC">
              <w:rPr>
                <w:sz w:val="26"/>
                <w:szCs w:val="26"/>
              </w:rPr>
              <w:t>.</w:t>
            </w:r>
          </w:p>
        </w:tc>
      </w:tr>
      <w:tr w:rsidR="001949C5" w:rsidRPr="002F79CC" w14:paraId="70E76911" w14:textId="77777777" w:rsidTr="00EE1344">
        <w:trPr>
          <w:gridAfter w:val="1"/>
          <w:wAfter w:w="10" w:type="dxa"/>
          <w:trHeight w:val="408"/>
        </w:trPr>
        <w:tc>
          <w:tcPr>
            <w:tcW w:w="4008" w:type="dxa"/>
            <w:gridSpan w:val="2"/>
          </w:tcPr>
          <w:p w14:paraId="6F273176" w14:textId="77777777" w:rsidR="001949C5" w:rsidRPr="002F79CC" w:rsidRDefault="001949C5" w:rsidP="00257C05">
            <w:pPr>
              <w:contextualSpacing/>
              <w:rPr>
                <w:sz w:val="28"/>
                <w:szCs w:val="28"/>
              </w:rPr>
            </w:pPr>
            <w:r w:rsidRPr="002F79CC">
              <w:rPr>
                <w:sz w:val="28"/>
                <w:szCs w:val="28"/>
              </w:rPr>
              <w:lastRenderedPageBreak/>
              <w:t>2. Знання спеціального законодавства</w:t>
            </w:r>
          </w:p>
        </w:tc>
        <w:tc>
          <w:tcPr>
            <w:tcW w:w="5490" w:type="dxa"/>
            <w:gridSpan w:val="3"/>
          </w:tcPr>
          <w:p w14:paraId="4DA16717" w14:textId="77777777" w:rsidR="001949C5" w:rsidRPr="002F79CC" w:rsidRDefault="001949C5" w:rsidP="00257C05">
            <w:pPr>
              <w:pStyle w:val="a3"/>
              <w:numPr>
                <w:ilvl w:val="0"/>
                <w:numId w:val="1"/>
              </w:numPr>
              <w:ind w:left="0" w:firstLine="0"/>
              <w:jc w:val="both"/>
              <w:rPr>
                <w:sz w:val="26"/>
                <w:szCs w:val="26"/>
              </w:rPr>
            </w:pPr>
            <w:r w:rsidRPr="002F79CC">
              <w:rPr>
                <w:sz w:val="26"/>
                <w:szCs w:val="26"/>
              </w:rPr>
              <w:t>Закон України «Про судоустрій і статус суддів;</w:t>
            </w:r>
          </w:p>
          <w:p w14:paraId="43FCB47F" w14:textId="77777777" w:rsidR="001949C5" w:rsidRPr="002F79CC" w:rsidRDefault="001949C5" w:rsidP="00257C05">
            <w:pPr>
              <w:pStyle w:val="a3"/>
              <w:numPr>
                <w:ilvl w:val="0"/>
                <w:numId w:val="1"/>
              </w:numPr>
              <w:ind w:left="0" w:firstLine="0"/>
              <w:jc w:val="both"/>
              <w:rPr>
                <w:sz w:val="26"/>
                <w:szCs w:val="26"/>
              </w:rPr>
            </w:pPr>
            <w:r w:rsidRPr="002F79CC">
              <w:rPr>
                <w:rFonts w:cs="Calibri"/>
                <w:sz w:val="26"/>
                <w:szCs w:val="26"/>
                <w:lang w:eastAsia="en-US"/>
              </w:rPr>
              <w:t>Положення про проходження служби співробітниками Служби судової охорони;</w:t>
            </w:r>
          </w:p>
          <w:p w14:paraId="50A54F7E" w14:textId="77777777" w:rsidR="001949C5" w:rsidRPr="002F79CC" w:rsidRDefault="001949C5" w:rsidP="00257C05">
            <w:pPr>
              <w:pStyle w:val="a3"/>
              <w:numPr>
                <w:ilvl w:val="0"/>
                <w:numId w:val="1"/>
              </w:numPr>
              <w:ind w:left="0" w:firstLine="0"/>
              <w:jc w:val="both"/>
              <w:rPr>
                <w:sz w:val="26"/>
                <w:szCs w:val="26"/>
              </w:rPr>
            </w:pPr>
            <w:r w:rsidRPr="002F79CC">
              <w:rPr>
                <w:rFonts w:cs="Calibri"/>
                <w:sz w:val="26"/>
                <w:szCs w:val="26"/>
                <w:lang w:eastAsia="en-US"/>
              </w:rPr>
              <w:t>Накази Державної судової адміністрації України з питань організаційного забезпечення діяльності Служби судової охорони.</w:t>
            </w:r>
          </w:p>
        </w:tc>
      </w:tr>
    </w:tbl>
    <w:p w14:paraId="7913B95F" w14:textId="458B17CE" w:rsidR="00327EE4" w:rsidRDefault="00327EE4" w:rsidP="00257C05">
      <w:pPr>
        <w:spacing w:line="228" w:lineRule="auto"/>
        <w:ind w:firstLine="709"/>
        <w:contextualSpacing/>
        <w:jc w:val="both"/>
      </w:pPr>
      <w: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41D11F5" w14:textId="77777777" w:rsidR="006C69C0" w:rsidRDefault="006C69C0" w:rsidP="00941B80">
      <w:pPr>
        <w:spacing w:line="223" w:lineRule="auto"/>
        <w:ind w:firstLine="709"/>
        <w:contextualSpacing/>
        <w:jc w:val="both"/>
        <w:rPr>
          <w:b/>
          <w:sz w:val="28"/>
          <w:szCs w:val="28"/>
        </w:rPr>
      </w:pPr>
    </w:p>
    <w:p w14:paraId="6BD1AE01" w14:textId="58D5DDF3" w:rsidR="009408E4" w:rsidRPr="006F627A" w:rsidRDefault="009408E4" w:rsidP="0066798F">
      <w:pPr>
        <w:spacing w:line="228" w:lineRule="auto"/>
        <w:contextualSpacing/>
        <w:jc w:val="center"/>
        <w:rPr>
          <w:b/>
          <w:sz w:val="28"/>
          <w:szCs w:val="28"/>
        </w:rPr>
      </w:pPr>
      <w:r w:rsidRPr="006F627A">
        <w:rPr>
          <w:b/>
          <w:sz w:val="28"/>
          <w:szCs w:val="28"/>
        </w:rPr>
        <w:t>УМОВИ</w:t>
      </w:r>
    </w:p>
    <w:p w14:paraId="660D530C" w14:textId="1558D20A" w:rsidR="009408E4" w:rsidRPr="006F627A" w:rsidRDefault="009408E4" w:rsidP="0066798F">
      <w:pPr>
        <w:spacing w:line="228" w:lineRule="auto"/>
        <w:contextualSpacing/>
        <w:jc w:val="both"/>
        <w:rPr>
          <w:b/>
          <w:sz w:val="28"/>
          <w:szCs w:val="28"/>
        </w:rPr>
      </w:pPr>
      <w:r w:rsidRPr="006F627A">
        <w:rPr>
          <w:b/>
          <w:sz w:val="28"/>
          <w:szCs w:val="28"/>
        </w:rPr>
        <w:t xml:space="preserve">проведення конкурсу на зайняття вакантної посади </w:t>
      </w:r>
      <w:r w:rsidR="00377675" w:rsidRPr="006F627A">
        <w:rPr>
          <w:b/>
          <w:sz w:val="28"/>
          <w:szCs w:val="28"/>
        </w:rPr>
        <w:t>головного спеціаліста (з охорони праці та пожежної безпеки)</w:t>
      </w:r>
      <w:r w:rsidRPr="006F627A">
        <w:rPr>
          <w:b/>
          <w:sz w:val="28"/>
          <w:szCs w:val="28"/>
        </w:rPr>
        <w:t xml:space="preserve"> територіального управління Служби судової охорони у  м. Києві</w:t>
      </w:r>
      <w:r w:rsidR="00377675" w:rsidRPr="006F627A">
        <w:rPr>
          <w:b/>
          <w:sz w:val="28"/>
          <w:szCs w:val="28"/>
        </w:rPr>
        <w:t xml:space="preserve"> </w:t>
      </w:r>
      <w:r w:rsidRPr="006F627A">
        <w:rPr>
          <w:b/>
          <w:sz w:val="28"/>
          <w:szCs w:val="28"/>
        </w:rPr>
        <w:t>та Київської області</w:t>
      </w:r>
    </w:p>
    <w:p w14:paraId="2837E8C6" w14:textId="77777777" w:rsidR="009408E4" w:rsidRPr="006F627A" w:rsidRDefault="009408E4" w:rsidP="0066798F">
      <w:pPr>
        <w:spacing w:line="228" w:lineRule="auto"/>
        <w:contextualSpacing/>
        <w:jc w:val="both"/>
        <w:rPr>
          <w:b/>
          <w:sz w:val="28"/>
          <w:szCs w:val="28"/>
        </w:rPr>
      </w:pPr>
    </w:p>
    <w:p w14:paraId="03E9BF9C" w14:textId="77777777" w:rsidR="009408E4" w:rsidRPr="006F627A" w:rsidRDefault="009408E4" w:rsidP="0066798F">
      <w:pPr>
        <w:spacing w:line="228" w:lineRule="auto"/>
        <w:contextualSpacing/>
        <w:jc w:val="center"/>
        <w:rPr>
          <w:b/>
          <w:sz w:val="28"/>
          <w:szCs w:val="28"/>
        </w:rPr>
      </w:pPr>
      <w:r w:rsidRPr="006F627A">
        <w:rPr>
          <w:b/>
          <w:sz w:val="28"/>
          <w:szCs w:val="28"/>
        </w:rPr>
        <w:t>Загальні умови</w:t>
      </w:r>
    </w:p>
    <w:p w14:paraId="396888AE" w14:textId="77777777" w:rsidR="009408E4" w:rsidRPr="006F627A" w:rsidRDefault="009408E4" w:rsidP="0066798F">
      <w:pPr>
        <w:spacing w:line="228" w:lineRule="auto"/>
        <w:ind w:firstLine="709"/>
        <w:contextualSpacing/>
        <w:jc w:val="both"/>
        <w:rPr>
          <w:b/>
          <w:sz w:val="28"/>
          <w:szCs w:val="28"/>
        </w:rPr>
      </w:pPr>
    </w:p>
    <w:p w14:paraId="7A506036" w14:textId="13CEFC87" w:rsidR="009408E4" w:rsidRPr="006F627A" w:rsidRDefault="009408E4" w:rsidP="0066798F">
      <w:pPr>
        <w:spacing w:line="228" w:lineRule="auto"/>
        <w:ind w:firstLine="709"/>
        <w:contextualSpacing/>
        <w:jc w:val="both"/>
        <w:rPr>
          <w:b/>
          <w:sz w:val="28"/>
          <w:szCs w:val="28"/>
        </w:rPr>
      </w:pPr>
      <w:r w:rsidRPr="006F627A">
        <w:rPr>
          <w:b/>
          <w:sz w:val="28"/>
          <w:szCs w:val="28"/>
        </w:rPr>
        <w:t xml:space="preserve">1. Основні повноваження посади </w:t>
      </w:r>
      <w:r w:rsidR="00377675" w:rsidRPr="006F627A">
        <w:rPr>
          <w:b/>
          <w:sz w:val="28"/>
          <w:szCs w:val="28"/>
        </w:rPr>
        <w:t xml:space="preserve">головного спеціаліста (з охорони праці та пожежної безпеки) </w:t>
      </w:r>
      <w:r w:rsidRPr="006F627A">
        <w:rPr>
          <w:b/>
          <w:sz w:val="28"/>
          <w:szCs w:val="28"/>
        </w:rPr>
        <w:t>територіального управління Служби судової охорони у м. Києві та Київській області:</w:t>
      </w:r>
    </w:p>
    <w:p w14:paraId="7887F21F" w14:textId="13F75ACF" w:rsidR="009408E4" w:rsidRPr="006F627A" w:rsidRDefault="00377675" w:rsidP="0066798F">
      <w:pPr>
        <w:widowControl w:val="0"/>
        <w:numPr>
          <w:ilvl w:val="0"/>
          <w:numId w:val="5"/>
        </w:numPr>
        <w:tabs>
          <w:tab w:val="left" w:pos="993"/>
        </w:tabs>
        <w:suppressAutoHyphens/>
        <w:spacing w:line="228" w:lineRule="auto"/>
        <w:ind w:left="0" w:firstLine="709"/>
        <w:contextualSpacing/>
        <w:jc w:val="both"/>
        <w:rPr>
          <w:rFonts w:eastAsia="Lucida Sans Unicode"/>
          <w:kern w:val="1"/>
          <w:sz w:val="28"/>
          <w:szCs w:val="28"/>
          <w:lang w:eastAsia="hi-IN" w:bidi="hi-IN"/>
        </w:rPr>
      </w:pPr>
      <w:r w:rsidRPr="006F627A">
        <w:rPr>
          <w:sz w:val="28"/>
          <w:szCs w:val="28"/>
        </w:rPr>
        <w:t>Вивчає та сприяє впровадженню в діяльність Управління досягнень науки і техніки, прогресивних і безпечних технологій, сучасних засобів колективного та індивідуального захисту співробітників (працівників)</w:t>
      </w:r>
      <w:r w:rsidR="009408E4" w:rsidRPr="006F627A">
        <w:rPr>
          <w:rFonts w:eastAsia="Lucida Sans Unicode"/>
          <w:kern w:val="1"/>
          <w:sz w:val="28"/>
          <w:szCs w:val="28"/>
          <w:lang w:eastAsia="hi-IN" w:bidi="hi-IN"/>
        </w:rPr>
        <w:t>;</w:t>
      </w:r>
    </w:p>
    <w:p w14:paraId="12608EDE" w14:textId="66DE279A" w:rsidR="009408E4" w:rsidRPr="006F627A" w:rsidRDefault="00377675" w:rsidP="0066798F">
      <w:pPr>
        <w:widowControl w:val="0"/>
        <w:numPr>
          <w:ilvl w:val="0"/>
          <w:numId w:val="5"/>
        </w:numPr>
        <w:tabs>
          <w:tab w:val="left" w:pos="993"/>
        </w:tabs>
        <w:suppressAutoHyphens/>
        <w:spacing w:line="228" w:lineRule="auto"/>
        <w:ind w:left="0" w:firstLine="709"/>
        <w:contextualSpacing/>
        <w:jc w:val="both"/>
        <w:rPr>
          <w:rFonts w:eastAsia="Lucida Sans Unicode"/>
          <w:kern w:val="1"/>
          <w:sz w:val="28"/>
          <w:szCs w:val="28"/>
          <w:lang w:eastAsia="hi-IN" w:bidi="hi-IN"/>
        </w:rPr>
      </w:pPr>
      <w:r w:rsidRPr="006F627A">
        <w:rPr>
          <w:sz w:val="28"/>
          <w:szCs w:val="28"/>
        </w:rPr>
        <w:t>Контроль за дотриманням співробітниками (працівниками) Управління вимог законів та інших нормативно-правових актів з охорони праці, розділу «Охорона праці» колективного договору та наказів Управління з питань охорони праці та пожежної безпеки</w:t>
      </w:r>
      <w:r w:rsidR="009408E4" w:rsidRPr="006F627A">
        <w:rPr>
          <w:rFonts w:eastAsia="Lucida Sans Unicode"/>
          <w:kern w:val="1"/>
          <w:sz w:val="28"/>
          <w:szCs w:val="28"/>
          <w:lang w:eastAsia="hi-IN" w:bidi="hi-IN"/>
        </w:rPr>
        <w:t>;</w:t>
      </w:r>
    </w:p>
    <w:p w14:paraId="1D559B04" w14:textId="10B5B52E" w:rsidR="009408E4" w:rsidRPr="006F627A" w:rsidRDefault="00377675" w:rsidP="0066798F">
      <w:pPr>
        <w:widowControl w:val="0"/>
        <w:numPr>
          <w:ilvl w:val="0"/>
          <w:numId w:val="5"/>
        </w:numPr>
        <w:tabs>
          <w:tab w:val="left" w:pos="0"/>
          <w:tab w:val="left" w:pos="993"/>
          <w:tab w:val="left" w:pos="1276"/>
        </w:tabs>
        <w:suppressAutoHyphens/>
        <w:spacing w:line="228" w:lineRule="auto"/>
        <w:ind w:left="0" w:firstLine="709"/>
        <w:contextualSpacing/>
        <w:jc w:val="both"/>
        <w:rPr>
          <w:kern w:val="1"/>
          <w:sz w:val="28"/>
          <w:szCs w:val="28"/>
          <w:lang w:eastAsia="hi-IN" w:bidi="hi-IN"/>
        </w:rPr>
      </w:pPr>
      <w:r w:rsidRPr="006F627A">
        <w:rPr>
          <w:sz w:val="28"/>
          <w:szCs w:val="28"/>
        </w:rPr>
        <w:t>Інформує та надає роз’яснення співробітникам (працівникам) Управління з питань охорони праці</w:t>
      </w:r>
      <w:r w:rsidR="009408E4" w:rsidRPr="006F627A">
        <w:rPr>
          <w:kern w:val="1"/>
          <w:sz w:val="28"/>
          <w:szCs w:val="28"/>
          <w:lang w:eastAsia="hi-IN" w:bidi="hi-IN"/>
        </w:rPr>
        <w:t>;</w:t>
      </w:r>
    </w:p>
    <w:p w14:paraId="78289D0D" w14:textId="1489D11B" w:rsidR="009408E4" w:rsidRPr="006F627A" w:rsidRDefault="00377675" w:rsidP="0066798F">
      <w:pPr>
        <w:widowControl w:val="0"/>
        <w:numPr>
          <w:ilvl w:val="0"/>
          <w:numId w:val="5"/>
        </w:numPr>
        <w:tabs>
          <w:tab w:val="left" w:pos="0"/>
          <w:tab w:val="left" w:pos="993"/>
          <w:tab w:val="left" w:pos="1276"/>
        </w:tabs>
        <w:suppressAutoHyphens/>
        <w:spacing w:line="228" w:lineRule="auto"/>
        <w:ind w:left="0" w:firstLine="709"/>
        <w:contextualSpacing/>
        <w:jc w:val="both"/>
        <w:rPr>
          <w:kern w:val="1"/>
          <w:sz w:val="28"/>
          <w:szCs w:val="28"/>
          <w:lang w:eastAsia="hi-IN" w:bidi="hi-IN"/>
        </w:rPr>
      </w:pPr>
      <w:r w:rsidRPr="006F627A">
        <w:rPr>
          <w:sz w:val="28"/>
          <w:szCs w:val="28"/>
        </w:rPr>
        <w:t>Інформує керівництво Управління про стан протипожежного захисту об’єктів Управління, виникнення пожеж, порушення чинного законодавства з питань пожежної безпеки, вносить пропозиції щодо їх усунення і притягнення винних осіб до відповідальності</w:t>
      </w:r>
      <w:r w:rsidR="009408E4" w:rsidRPr="006F627A">
        <w:rPr>
          <w:sz w:val="28"/>
          <w:szCs w:val="28"/>
        </w:rPr>
        <w:t>;</w:t>
      </w:r>
    </w:p>
    <w:p w14:paraId="491DE931" w14:textId="503C1C41" w:rsidR="009408E4" w:rsidRPr="006F627A" w:rsidRDefault="00377675" w:rsidP="0066798F">
      <w:pPr>
        <w:widowControl w:val="0"/>
        <w:numPr>
          <w:ilvl w:val="0"/>
          <w:numId w:val="5"/>
        </w:numPr>
        <w:tabs>
          <w:tab w:val="left" w:pos="0"/>
          <w:tab w:val="left" w:pos="993"/>
          <w:tab w:val="left" w:pos="1276"/>
        </w:tabs>
        <w:suppressAutoHyphens/>
        <w:spacing w:line="228" w:lineRule="auto"/>
        <w:ind w:left="0" w:firstLine="709"/>
        <w:contextualSpacing/>
        <w:jc w:val="both"/>
        <w:rPr>
          <w:kern w:val="1"/>
          <w:sz w:val="28"/>
          <w:szCs w:val="28"/>
          <w:lang w:eastAsia="hi-IN" w:bidi="hi-IN"/>
        </w:rPr>
      </w:pPr>
      <w:r w:rsidRPr="006F627A">
        <w:rPr>
          <w:kern w:val="1"/>
          <w:sz w:val="28"/>
          <w:szCs w:val="28"/>
          <w:lang w:eastAsia="hi-IN" w:bidi="hi-IN"/>
        </w:rPr>
        <w:t>Розробляє комплексні заходи із забезпечення та покращення пожежної безпеки на територіях, приміщеннях, будівлях Управління</w:t>
      </w:r>
      <w:r w:rsidR="009408E4" w:rsidRPr="006F627A">
        <w:rPr>
          <w:kern w:val="1"/>
          <w:sz w:val="28"/>
          <w:szCs w:val="28"/>
          <w:lang w:eastAsia="hi-IN" w:bidi="hi-IN"/>
        </w:rPr>
        <w:t>;</w:t>
      </w:r>
    </w:p>
    <w:p w14:paraId="1B87E52E" w14:textId="5959BE59" w:rsidR="009408E4" w:rsidRPr="006F627A" w:rsidRDefault="00377675" w:rsidP="0066798F">
      <w:pPr>
        <w:widowControl w:val="0"/>
        <w:numPr>
          <w:ilvl w:val="0"/>
          <w:numId w:val="5"/>
        </w:numPr>
        <w:tabs>
          <w:tab w:val="left" w:pos="0"/>
          <w:tab w:val="left" w:pos="993"/>
          <w:tab w:val="left" w:pos="1276"/>
        </w:tabs>
        <w:suppressAutoHyphens/>
        <w:spacing w:line="228" w:lineRule="auto"/>
        <w:ind w:left="0" w:firstLine="709"/>
        <w:contextualSpacing/>
        <w:jc w:val="both"/>
        <w:rPr>
          <w:kern w:val="1"/>
          <w:sz w:val="28"/>
          <w:szCs w:val="28"/>
          <w:lang w:eastAsia="hi-IN" w:bidi="hi-IN"/>
        </w:rPr>
      </w:pPr>
      <w:r w:rsidRPr="006F627A">
        <w:rPr>
          <w:kern w:val="1"/>
          <w:sz w:val="28"/>
          <w:szCs w:val="28"/>
          <w:lang w:eastAsia="hi-IN" w:bidi="hi-IN"/>
        </w:rPr>
        <w:t xml:space="preserve">Бере участь у відпрацюванні, корегуванні оперативних планів (карток) пожежогасіння та планів евакуації людей на об’єктах Управління під час проведення спільних </w:t>
      </w:r>
      <w:proofErr w:type="spellStart"/>
      <w:r w:rsidRPr="006F627A">
        <w:rPr>
          <w:kern w:val="1"/>
          <w:sz w:val="28"/>
          <w:szCs w:val="28"/>
          <w:lang w:eastAsia="hi-IN" w:bidi="hi-IN"/>
        </w:rPr>
        <w:t>пожежно</w:t>
      </w:r>
      <w:proofErr w:type="spellEnd"/>
      <w:r w:rsidRPr="006F627A">
        <w:rPr>
          <w:kern w:val="1"/>
          <w:sz w:val="28"/>
          <w:szCs w:val="28"/>
          <w:lang w:eastAsia="hi-IN" w:bidi="hi-IN"/>
        </w:rPr>
        <w:t xml:space="preserve">-тактичних навчань з </w:t>
      </w:r>
      <w:proofErr w:type="spellStart"/>
      <w:r w:rsidRPr="006F627A">
        <w:rPr>
          <w:kern w:val="1"/>
          <w:sz w:val="28"/>
          <w:szCs w:val="28"/>
          <w:lang w:eastAsia="hi-IN" w:bidi="hi-IN"/>
        </w:rPr>
        <w:t>оперативно</w:t>
      </w:r>
      <w:proofErr w:type="spellEnd"/>
      <w:r w:rsidRPr="006F627A">
        <w:rPr>
          <w:kern w:val="1"/>
          <w:sz w:val="28"/>
          <w:szCs w:val="28"/>
          <w:lang w:eastAsia="hi-IN" w:bidi="hi-IN"/>
        </w:rPr>
        <w:t>-рятувальними підрозділами ДСНС України</w:t>
      </w:r>
      <w:r w:rsidR="009408E4" w:rsidRPr="006F627A">
        <w:rPr>
          <w:kern w:val="1"/>
          <w:sz w:val="28"/>
          <w:szCs w:val="28"/>
          <w:lang w:eastAsia="hi-IN" w:bidi="hi-IN"/>
        </w:rPr>
        <w:t>.</w:t>
      </w:r>
    </w:p>
    <w:p w14:paraId="26AB666E" w14:textId="703EE186" w:rsidR="009408E4" w:rsidRPr="006F627A" w:rsidRDefault="009408E4" w:rsidP="0066798F">
      <w:pPr>
        <w:spacing w:line="228" w:lineRule="auto"/>
        <w:ind w:firstLine="709"/>
        <w:contextualSpacing/>
        <w:jc w:val="both"/>
        <w:rPr>
          <w:b/>
          <w:sz w:val="28"/>
          <w:szCs w:val="28"/>
        </w:rPr>
      </w:pPr>
      <w:r w:rsidRPr="006F627A">
        <w:rPr>
          <w:b/>
          <w:sz w:val="28"/>
          <w:szCs w:val="28"/>
        </w:rPr>
        <w:lastRenderedPageBreak/>
        <w:t>2. Умови оплати праці:</w:t>
      </w:r>
    </w:p>
    <w:p w14:paraId="18855425" w14:textId="6454F982" w:rsidR="009408E4" w:rsidRPr="006F627A" w:rsidRDefault="009408E4" w:rsidP="0066798F">
      <w:pPr>
        <w:spacing w:line="228" w:lineRule="auto"/>
        <w:ind w:firstLine="709"/>
        <w:contextualSpacing/>
        <w:jc w:val="both"/>
        <w:rPr>
          <w:b/>
          <w:sz w:val="28"/>
          <w:szCs w:val="28"/>
        </w:rPr>
      </w:pPr>
      <w:r w:rsidRPr="006F627A">
        <w:rPr>
          <w:sz w:val="28"/>
          <w:szCs w:val="28"/>
        </w:rPr>
        <w:t xml:space="preserve">1) посадовий оклад – </w:t>
      </w:r>
      <w:r w:rsidR="00377675" w:rsidRPr="006F627A">
        <w:rPr>
          <w:sz w:val="28"/>
          <w:szCs w:val="28"/>
        </w:rPr>
        <w:t>6060</w:t>
      </w:r>
      <w:r w:rsidRPr="006F627A">
        <w:rPr>
          <w:sz w:val="28"/>
          <w:szCs w:val="28"/>
        </w:rPr>
        <w:t xml:space="preserve"> </w:t>
      </w:r>
      <w:r w:rsidRPr="006F627A">
        <w:rPr>
          <w:noProof/>
          <w:sz w:val="28"/>
          <w:szCs w:val="28"/>
        </w:rPr>
        <w:t>гривень відповідно до постанови Кабінету Міністрів України від 03 квітня 2019 року</w:t>
      </w:r>
      <w:r w:rsidRPr="006F627A">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4DF9BC2C" w14:textId="77777777" w:rsidR="009408E4" w:rsidRPr="006F627A" w:rsidRDefault="009408E4" w:rsidP="0066798F">
      <w:pPr>
        <w:spacing w:line="228" w:lineRule="auto"/>
        <w:ind w:firstLine="709"/>
        <w:contextualSpacing/>
        <w:jc w:val="both"/>
        <w:rPr>
          <w:sz w:val="28"/>
          <w:szCs w:val="28"/>
        </w:rPr>
      </w:pPr>
      <w:r w:rsidRPr="006F627A">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3369DC3A" w14:textId="77777777" w:rsidR="009408E4" w:rsidRPr="006F627A" w:rsidRDefault="009408E4" w:rsidP="0066798F">
      <w:pPr>
        <w:spacing w:line="228" w:lineRule="auto"/>
        <w:ind w:firstLine="709"/>
        <w:contextualSpacing/>
        <w:jc w:val="both"/>
        <w:rPr>
          <w:b/>
          <w:sz w:val="28"/>
          <w:szCs w:val="28"/>
        </w:rPr>
      </w:pPr>
      <w:r w:rsidRPr="006F627A">
        <w:rPr>
          <w:b/>
          <w:sz w:val="28"/>
          <w:szCs w:val="28"/>
          <w:lang w:eastAsia="uk-UA"/>
        </w:rPr>
        <w:t>3. Інформація про строковість чи безстроковість призначення на посаду:</w:t>
      </w:r>
      <w:r w:rsidRPr="006F627A">
        <w:rPr>
          <w:b/>
          <w:sz w:val="28"/>
          <w:szCs w:val="28"/>
          <w:lang w:val="ru-RU"/>
        </w:rPr>
        <w:t xml:space="preserve"> </w:t>
      </w:r>
      <w:r w:rsidRPr="006F627A">
        <w:rPr>
          <w:sz w:val="28"/>
          <w:szCs w:val="28"/>
          <w:lang w:eastAsia="uk-UA"/>
        </w:rPr>
        <w:t>безстроково.</w:t>
      </w:r>
    </w:p>
    <w:p w14:paraId="4CFD51D8" w14:textId="77777777" w:rsidR="009408E4" w:rsidRPr="006F627A" w:rsidRDefault="009408E4" w:rsidP="0066798F">
      <w:pPr>
        <w:spacing w:line="228" w:lineRule="auto"/>
        <w:ind w:firstLine="709"/>
        <w:contextualSpacing/>
        <w:jc w:val="both"/>
        <w:rPr>
          <w:sz w:val="28"/>
          <w:szCs w:val="28"/>
          <w:lang w:val="ru-RU"/>
        </w:rPr>
      </w:pPr>
      <w:r w:rsidRPr="006F627A">
        <w:rPr>
          <w:b/>
          <w:sz w:val="28"/>
          <w:szCs w:val="28"/>
        </w:rPr>
        <w:t>4. Перелік документів, необхідних для участі в конкурсі, та строк їх подання:</w:t>
      </w:r>
    </w:p>
    <w:p w14:paraId="161C0F47" w14:textId="77777777" w:rsidR="003F22ED" w:rsidRPr="006F627A" w:rsidRDefault="003F22ED" w:rsidP="0066798F">
      <w:pPr>
        <w:spacing w:line="228" w:lineRule="auto"/>
        <w:ind w:firstLine="709"/>
        <w:jc w:val="both"/>
        <w:rPr>
          <w:sz w:val="28"/>
          <w:szCs w:val="28"/>
          <w:lang w:val="ru-RU"/>
        </w:rPr>
      </w:pPr>
      <w:r w:rsidRPr="006F627A">
        <w:rPr>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D82C2C6" w14:textId="77777777" w:rsidR="003F22ED" w:rsidRPr="006F627A" w:rsidRDefault="003F22ED" w:rsidP="0066798F">
      <w:pPr>
        <w:spacing w:line="228" w:lineRule="auto"/>
        <w:ind w:firstLine="709"/>
        <w:jc w:val="both"/>
        <w:rPr>
          <w:sz w:val="28"/>
          <w:szCs w:val="28"/>
        </w:rPr>
      </w:pPr>
      <w:r w:rsidRPr="006F627A">
        <w:rPr>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2C7717AC" w14:textId="77777777" w:rsidR="003F22ED" w:rsidRPr="006F627A" w:rsidRDefault="003F22ED" w:rsidP="0066798F">
      <w:pPr>
        <w:spacing w:line="228" w:lineRule="auto"/>
        <w:ind w:firstLine="709"/>
        <w:jc w:val="both"/>
        <w:rPr>
          <w:sz w:val="28"/>
          <w:szCs w:val="28"/>
        </w:rPr>
      </w:pPr>
      <w:r w:rsidRPr="006F627A">
        <w:rPr>
          <w:sz w:val="28"/>
          <w:szCs w:val="28"/>
        </w:rPr>
        <w:t xml:space="preserve">3) копії документів про освіту з додатками; </w:t>
      </w:r>
    </w:p>
    <w:p w14:paraId="6FD3F0FB" w14:textId="77777777" w:rsidR="003F22ED" w:rsidRPr="006F627A" w:rsidRDefault="003F22ED" w:rsidP="0066798F">
      <w:pPr>
        <w:spacing w:line="228" w:lineRule="auto"/>
        <w:ind w:firstLine="709"/>
        <w:jc w:val="both"/>
        <w:rPr>
          <w:sz w:val="28"/>
          <w:szCs w:val="28"/>
        </w:rPr>
      </w:pPr>
      <w:r w:rsidRPr="006F627A">
        <w:rPr>
          <w:sz w:val="28"/>
          <w:szCs w:val="28"/>
        </w:rPr>
        <w:t>4) заповнена власноруч особова картка визначеного зразка (</w:t>
      </w:r>
      <w:r w:rsidRPr="006F627A">
        <w:rPr>
          <w:rFonts w:eastAsia="Arial Unicode MS"/>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sidRPr="006F627A">
        <w:rPr>
          <w:sz w:val="28"/>
          <w:szCs w:val="28"/>
        </w:rPr>
        <w:t>, автобіографія, фотокартка розміром 30 х 40 мм;</w:t>
      </w:r>
    </w:p>
    <w:p w14:paraId="30D0C2AC" w14:textId="77777777" w:rsidR="003F22ED" w:rsidRPr="006F627A" w:rsidRDefault="003F22ED" w:rsidP="0066798F">
      <w:pPr>
        <w:spacing w:line="228" w:lineRule="auto"/>
        <w:ind w:firstLine="709"/>
        <w:jc w:val="both"/>
        <w:rPr>
          <w:sz w:val="28"/>
          <w:szCs w:val="28"/>
        </w:rPr>
      </w:pPr>
      <w:r w:rsidRPr="006F627A">
        <w:rPr>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3C91321" w14:textId="77777777" w:rsidR="003F22ED" w:rsidRPr="006F627A" w:rsidRDefault="003F22ED" w:rsidP="0066798F">
      <w:pPr>
        <w:spacing w:line="228" w:lineRule="auto"/>
        <w:ind w:firstLine="709"/>
        <w:jc w:val="both"/>
        <w:rPr>
          <w:sz w:val="28"/>
          <w:szCs w:val="28"/>
        </w:rPr>
      </w:pPr>
      <w:r w:rsidRPr="006F627A">
        <w:rPr>
          <w:sz w:val="28"/>
          <w:szCs w:val="28"/>
        </w:rPr>
        <w:t xml:space="preserve">6) відомості про трудову діяльність з реєстру застрахованих осіб Державного реєстру </w:t>
      </w:r>
      <w:proofErr w:type="spellStart"/>
      <w:r w:rsidRPr="006F627A">
        <w:rPr>
          <w:sz w:val="28"/>
          <w:szCs w:val="28"/>
        </w:rPr>
        <w:t>загальнообов</w:t>
      </w:r>
      <w:proofErr w:type="spellEnd"/>
      <w:r w:rsidRPr="006F627A">
        <w:rPr>
          <w:sz w:val="28"/>
          <w:szCs w:val="28"/>
          <w:lang w:val="ru-RU"/>
        </w:rPr>
        <w:t>’</w:t>
      </w:r>
      <w:proofErr w:type="spellStart"/>
      <w:r w:rsidRPr="006F627A">
        <w:rPr>
          <w:sz w:val="28"/>
          <w:szCs w:val="28"/>
        </w:rPr>
        <w:t>язкового</w:t>
      </w:r>
      <w:proofErr w:type="spellEnd"/>
      <w:r w:rsidRPr="006F627A">
        <w:rPr>
          <w:sz w:val="28"/>
          <w:szCs w:val="28"/>
        </w:rPr>
        <w:t xml:space="preserve"> державного соціального страхування та копія трудової книжки (усіх заповнених сторінок);</w:t>
      </w:r>
    </w:p>
    <w:p w14:paraId="63EFC03D" w14:textId="77777777" w:rsidR="003F22ED" w:rsidRPr="006F627A" w:rsidRDefault="003F22ED" w:rsidP="0066798F">
      <w:pPr>
        <w:spacing w:line="228" w:lineRule="auto"/>
        <w:ind w:firstLine="709"/>
        <w:jc w:val="both"/>
        <w:rPr>
          <w:sz w:val="28"/>
          <w:szCs w:val="28"/>
        </w:rPr>
      </w:pPr>
      <w:r w:rsidRPr="006F627A">
        <w:rPr>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7FAEC989" w14:textId="77777777" w:rsidR="003F22ED" w:rsidRPr="006F627A" w:rsidRDefault="003F22ED" w:rsidP="0066798F">
      <w:pPr>
        <w:spacing w:line="228" w:lineRule="auto"/>
        <w:ind w:firstLine="747"/>
        <w:jc w:val="both"/>
        <w:rPr>
          <w:sz w:val="28"/>
          <w:szCs w:val="28"/>
        </w:rPr>
      </w:pPr>
      <w:r w:rsidRPr="006F627A">
        <w:rPr>
          <w:sz w:val="28"/>
          <w:szCs w:val="28"/>
        </w:rPr>
        <w:t xml:space="preserve">7.1) довідка </w:t>
      </w:r>
      <w:r w:rsidRPr="006F627A">
        <w:rPr>
          <w:bCs/>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sidRPr="006F627A">
        <w:rPr>
          <w:sz w:val="28"/>
          <w:szCs w:val="28"/>
        </w:rPr>
        <w:t xml:space="preserve"> (форма 100-2/0), в закладах, що відповідають вимогам пункту 2 Порядку проведення </w:t>
      </w:r>
      <w:r w:rsidRPr="006F627A">
        <w:rPr>
          <w:bCs/>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sidRPr="006F627A">
        <w:rPr>
          <w:sz w:val="28"/>
          <w:szCs w:val="28"/>
        </w:rPr>
        <w:t>;</w:t>
      </w:r>
    </w:p>
    <w:p w14:paraId="6F7683C1" w14:textId="77777777" w:rsidR="003F22ED" w:rsidRPr="006F627A" w:rsidRDefault="003F22ED" w:rsidP="0066798F">
      <w:pPr>
        <w:spacing w:line="228" w:lineRule="auto"/>
        <w:ind w:firstLine="709"/>
        <w:jc w:val="both"/>
        <w:rPr>
          <w:sz w:val="28"/>
          <w:szCs w:val="28"/>
        </w:rPr>
      </w:pPr>
      <w:r w:rsidRPr="006F627A">
        <w:rPr>
          <w:sz w:val="28"/>
        </w:rPr>
        <w:t xml:space="preserve">8) </w:t>
      </w:r>
      <w:r w:rsidRPr="006F627A">
        <w:rPr>
          <w:sz w:val="28"/>
          <w:szCs w:val="28"/>
          <w:shd w:val="clear" w:color="auto" w:fill="FFFFFF"/>
        </w:rPr>
        <w:t>копія військово-облікового документа (</w:t>
      </w:r>
      <w:r w:rsidRPr="006F627A">
        <w:rPr>
          <w:sz w:val="28"/>
          <w:szCs w:val="28"/>
        </w:rPr>
        <w:t xml:space="preserve">подається у вигляді копій всіх заповнених сторінок) та роздрукований з мобільного застосунку «Резерв+»               витяг </w:t>
      </w:r>
      <w:r w:rsidRPr="006F627A">
        <w:rPr>
          <w:sz w:val="28"/>
          <w:szCs w:val="28"/>
          <w:lang w:val="en-US"/>
        </w:rPr>
        <w:t>Pdf</w:t>
      </w:r>
      <w:r w:rsidRPr="006F627A">
        <w:rPr>
          <w:sz w:val="28"/>
          <w:szCs w:val="28"/>
        </w:rPr>
        <w:t>-формату станом на день подачі документів;</w:t>
      </w:r>
    </w:p>
    <w:p w14:paraId="30A96E0A" w14:textId="77777777" w:rsidR="003F22ED" w:rsidRPr="006F627A" w:rsidRDefault="003F22ED" w:rsidP="0066798F">
      <w:pPr>
        <w:spacing w:line="228" w:lineRule="auto"/>
        <w:ind w:firstLine="709"/>
        <w:jc w:val="both"/>
        <w:rPr>
          <w:sz w:val="28"/>
          <w:szCs w:val="28"/>
        </w:rPr>
      </w:pPr>
      <w:r w:rsidRPr="006F627A">
        <w:rPr>
          <w:sz w:val="28"/>
          <w:szCs w:val="28"/>
        </w:rPr>
        <w:lastRenderedPageBreak/>
        <w:t>9) довідка уповноваженого органу про відсутність судимості;</w:t>
      </w:r>
    </w:p>
    <w:p w14:paraId="6EEF30E6" w14:textId="77777777" w:rsidR="003F22ED" w:rsidRPr="006F627A" w:rsidRDefault="003F22ED" w:rsidP="0066798F">
      <w:pPr>
        <w:spacing w:line="228" w:lineRule="auto"/>
        <w:ind w:firstLine="709"/>
        <w:jc w:val="both"/>
        <w:rPr>
          <w:rFonts w:eastAsia="Calibri"/>
          <w:sz w:val="28"/>
          <w:szCs w:val="28"/>
          <w:shd w:val="clear" w:color="auto" w:fill="FFFFFF"/>
          <w:lang w:eastAsia="en-US"/>
        </w:rPr>
      </w:pPr>
      <w:r w:rsidRPr="006F627A">
        <w:rPr>
          <w:rFonts w:eastAsia="Calibri"/>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6933DB64" w14:textId="77777777" w:rsidR="003F22ED" w:rsidRPr="006F627A" w:rsidRDefault="003F22ED" w:rsidP="0066798F">
      <w:pPr>
        <w:spacing w:line="228" w:lineRule="auto"/>
        <w:ind w:firstLine="709"/>
        <w:contextualSpacing/>
        <w:jc w:val="both"/>
        <w:rPr>
          <w:rFonts w:eastAsia="Calibri"/>
          <w:sz w:val="28"/>
          <w:szCs w:val="28"/>
          <w:shd w:val="clear" w:color="auto" w:fill="FFFFFF"/>
          <w:lang w:eastAsia="en-US"/>
        </w:rPr>
      </w:pPr>
      <w:r w:rsidRPr="006F627A">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3C4F6146" w14:textId="77777777" w:rsidR="001252BC" w:rsidRPr="002F79CC" w:rsidRDefault="001252BC" w:rsidP="001252BC">
      <w:pPr>
        <w:spacing w:line="223" w:lineRule="auto"/>
        <w:ind w:right="33" w:firstLine="709"/>
        <w:contextualSpacing/>
        <w:jc w:val="both"/>
        <w:rPr>
          <w:sz w:val="28"/>
          <w:szCs w:val="28"/>
        </w:rPr>
      </w:pPr>
      <w:r w:rsidRPr="006F627A">
        <w:rPr>
          <w:sz w:val="28"/>
          <w:szCs w:val="28"/>
        </w:rPr>
        <w:t xml:space="preserve">Документи подаються з 09.00 год. 27 серпня 2026 року по 13.00 год.                       </w:t>
      </w:r>
      <w:r>
        <w:rPr>
          <w:sz w:val="28"/>
          <w:szCs w:val="28"/>
        </w:rPr>
        <w:t xml:space="preserve">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4C539AC9" w14:textId="77777777"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3E66017D" w14:textId="77777777"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6A53E489" w14:textId="77777777" w:rsidR="001252BC" w:rsidRPr="002F79CC" w:rsidRDefault="001252BC" w:rsidP="001252BC">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418E67FC" w14:textId="2F734A97" w:rsidR="009408E4" w:rsidRPr="00377675" w:rsidRDefault="001252BC" w:rsidP="001252BC">
      <w:pPr>
        <w:spacing w:line="228" w:lineRule="auto"/>
        <w:ind w:right="33" w:firstLine="709"/>
        <w:contextualSpacing/>
        <w:jc w:val="both"/>
        <w:rPr>
          <w:color w:val="FF0000"/>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498" w:type="dxa"/>
        <w:tblInd w:w="108" w:type="dxa"/>
        <w:tblLayout w:type="fixed"/>
        <w:tblLook w:val="0000" w:firstRow="0" w:lastRow="0" w:firstColumn="0" w:lastColumn="0" w:noHBand="0" w:noVBand="0"/>
      </w:tblPr>
      <w:tblGrid>
        <w:gridCol w:w="4008"/>
        <w:gridCol w:w="24"/>
        <w:gridCol w:w="5466"/>
      </w:tblGrid>
      <w:tr w:rsidR="009408E4" w:rsidRPr="00D45DC2" w14:paraId="1A12F7EF" w14:textId="77777777" w:rsidTr="00EE1344">
        <w:trPr>
          <w:trHeight w:val="408"/>
        </w:trPr>
        <w:tc>
          <w:tcPr>
            <w:tcW w:w="9498" w:type="dxa"/>
            <w:gridSpan w:val="3"/>
          </w:tcPr>
          <w:p w14:paraId="7FCA9A94" w14:textId="77777777" w:rsidR="00624731" w:rsidRDefault="00624731" w:rsidP="0066798F">
            <w:pPr>
              <w:spacing w:line="228" w:lineRule="auto"/>
              <w:contextualSpacing/>
              <w:jc w:val="center"/>
              <w:rPr>
                <w:b/>
                <w:sz w:val="28"/>
                <w:szCs w:val="28"/>
              </w:rPr>
            </w:pPr>
          </w:p>
          <w:p w14:paraId="482DA4AA" w14:textId="47CF8914" w:rsidR="009408E4" w:rsidRPr="00D45DC2" w:rsidRDefault="009408E4" w:rsidP="0066798F">
            <w:pPr>
              <w:spacing w:line="228" w:lineRule="auto"/>
              <w:contextualSpacing/>
              <w:jc w:val="center"/>
              <w:rPr>
                <w:b/>
                <w:sz w:val="28"/>
                <w:szCs w:val="28"/>
              </w:rPr>
            </w:pPr>
            <w:r w:rsidRPr="00D45DC2">
              <w:rPr>
                <w:b/>
                <w:sz w:val="28"/>
                <w:szCs w:val="28"/>
              </w:rPr>
              <w:t>Кваліфікаційні вимоги</w:t>
            </w:r>
          </w:p>
        </w:tc>
      </w:tr>
      <w:tr w:rsidR="009408E4" w:rsidRPr="00D45DC2" w14:paraId="7B9295CA" w14:textId="77777777" w:rsidTr="00EE1344">
        <w:trPr>
          <w:trHeight w:val="408"/>
        </w:trPr>
        <w:tc>
          <w:tcPr>
            <w:tcW w:w="4032" w:type="dxa"/>
            <w:gridSpan w:val="2"/>
          </w:tcPr>
          <w:p w14:paraId="64BE4E0F" w14:textId="77777777" w:rsidR="009408E4" w:rsidRPr="006651A2" w:rsidRDefault="009408E4" w:rsidP="0066798F">
            <w:pPr>
              <w:spacing w:line="228" w:lineRule="auto"/>
              <w:contextualSpacing/>
              <w:jc w:val="both"/>
              <w:rPr>
                <w:sz w:val="28"/>
                <w:szCs w:val="28"/>
              </w:rPr>
            </w:pPr>
            <w:r w:rsidRPr="006651A2">
              <w:rPr>
                <w:sz w:val="28"/>
                <w:szCs w:val="28"/>
              </w:rPr>
              <w:t>1. Освіта</w:t>
            </w:r>
          </w:p>
        </w:tc>
        <w:tc>
          <w:tcPr>
            <w:tcW w:w="5466" w:type="dxa"/>
          </w:tcPr>
          <w:p w14:paraId="2C75CEDD" w14:textId="77777777" w:rsidR="00EE1344" w:rsidRDefault="009408E4" w:rsidP="0066798F">
            <w:pPr>
              <w:spacing w:line="228" w:lineRule="auto"/>
              <w:ind w:left="6"/>
              <w:contextualSpacing/>
              <w:jc w:val="both"/>
              <w:rPr>
                <w:iCs/>
                <w:color w:val="000000" w:themeColor="text1"/>
                <w:spacing w:val="-6"/>
                <w:sz w:val="28"/>
                <w:szCs w:val="28"/>
              </w:rPr>
            </w:pPr>
            <w:r w:rsidRPr="00245C9D">
              <w:rPr>
                <w:iCs/>
                <w:color w:val="000000" w:themeColor="text1"/>
                <w:spacing w:val="-6"/>
                <w:sz w:val="28"/>
                <w:szCs w:val="28"/>
              </w:rPr>
              <w:t>вища</w:t>
            </w:r>
            <w:r w:rsidR="00EE1344">
              <w:rPr>
                <w:iCs/>
                <w:color w:val="000000" w:themeColor="text1"/>
                <w:spacing w:val="-6"/>
                <w:sz w:val="28"/>
                <w:szCs w:val="28"/>
              </w:rPr>
              <w:t xml:space="preserve"> освіта</w:t>
            </w:r>
            <w:r w:rsidRPr="00245C9D">
              <w:rPr>
                <w:iCs/>
                <w:color w:val="000000" w:themeColor="text1"/>
                <w:spacing w:val="-6"/>
                <w:sz w:val="28"/>
                <w:szCs w:val="28"/>
              </w:rPr>
              <w:t xml:space="preserve"> </w:t>
            </w:r>
          </w:p>
          <w:p w14:paraId="73C5852A" w14:textId="3F711C45" w:rsidR="009408E4" w:rsidRPr="00C71EAE" w:rsidRDefault="009408E4" w:rsidP="0066798F">
            <w:pPr>
              <w:spacing w:line="228" w:lineRule="auto"/>
              <w:ind w:left="6"/>
              <w:contextualSpacing/>
              <w:jc w:val="both"/>
              <w:rPr>
                <w:sz w:val="28"/>
              </w:rPr>
            </w:pPr>
            <w:r w:rsidRPr="00245C9D">
              <w:rPr>
                <w:color w:val="000000" w:themeColor="text1"/>
                <w:spacing w:val="-6"/>
                <w:sz w:val="28"/>
                <w:szCs w:val="28"/>
              </w:rPr>
              <w:t xml:space="preserve">ступінь вищої освіти – </w:t>
            </w:r>
            <w:r w:rsidR="00EE1344">
              <w:rPr>
                <w:color w:val="000000" w:themeColor="text1"/>
                <w:spacing w:val="-6"/>
                <w:sz w:val="28"/>
                <w:szCs w:val="28"/>
              </w:rPr>
              <w:t>магістр</w:t>
            </w:r>
            <w:r>
              <w:rPr>
                <w:sz w:val="28"/>
              </w:rPr>
              <w:t xml:space="preserve">  </w:t>
            </w:r>
            <w:r w:rsidRPr="009D4BDC">
              <w:rPr>
                <w:sz w:val="28"/>
              </w:rPr>
              <w:t xml:space="preserve"> </w:t>
            </w:r>
          </w:p>
        </w:tc>
      </w:tr>
      <w:tr w:rsidR="009408E4" w:rsidRPr="00D45DC2" w14:paraId="7E904B82" w14:textId="77777777" w:rsidTr="00EE1344">
        <w:trPr>
          <w:trHeight w:val="408"/>
        </w:trPr>
        <w:tc>
          <w:tcPr>
            <w:tcW w:w="4032" w:type="dxa"/>
            <w:gridSpan w:val="2"/>
          </w:tcPr>
          <w:p w14:paraId="41895833" w14:textId="77777777" w:rsidR="009408E4" w:rsidRPr="006651A2" w:rsidRDefault="009408E4" w:rsidP="0066798F">
            <w:pPr>
              <w:spacing w:line="228" w:lineRule="auto"/>
              <w:contextualSpacing/>
              <w:jc w:val="both"/>
              <w:rPr>
                <w:sz w:val="28"/>
                <w:szCs w:val="28"/>
              </w:rPr>
            </w:pPr>
            <w:r w:rsidRPr="006651A2">
              <w:rPr>
                <w:sz w:val="28"/>
                <w:szCs w:val="28"/>
              </w:rPr>
              <w:t>2. Досвід роботи</w:t>
            </w:r>
          </w:p>
        </w:tc>
        <w:tc>
          <w:tcPr>
            <w:tcW w:w="5466" w:type="dxa"/>
          </w:tcPr>
          <w:p w14:paraId="57640BB1" w14:textId="01EC3B1B" w:rsidR="0066798F" w:rsidRDefault="009408E4" w:rsidP="0066798F">
            <w:pPr>
              <w:spacing w:before="240" w:line="228" w:lineRule="auto"/>
              <w:ind w:left="6"/>
              <w:contextualSpacing/>
              <w:jc w:val="both"/>
              <w:rPr>
                <w:rFonts w:eastAsia="Calibri"/>
                <w:sz w:val="28"/>
                <w:szCs w:val="28"/>
              </w:rPr>
            </w:pPr>
            <w:r w:rsidRPr="002F79CC">
              <w:rPr>
                <w:rFonts w:eastAsia="Calibri"/>
                <w:sz w:val="28"/>
                <w:szCs w:val="28"/>
              </w:rPr>
              <w:t xml:space="preserve">досвід роботи </w:t>
            </w:r>
            <w:r>
              <w:rPr>
                <w:rFonts w:eastAsia="Calibri"/>
                <w:sz w:val="28"/>
                <w:szCs w:val="28"/>
              </w:rPr>
              <w:t>в д</w:t>
            </w:r>
            <w:r w:rsidRPr="002F79CC">
              <w:rPr>
                <w:rFonts w:eastAsia="Calibri"/>
                <w:sz w:val="28"/>
                <w:szCs w:val="28"/>
              </w:rPr>
              <w:t>ержавних орган</w:t>
            </w:r>
            <w:r>
              <w:rPr>
                <w:rFonts w:eastAsia="Calibri"/>
                <w:sz w:val="28"/>
                <w:szCs w:val="28"/>
              </w:rPr>
              <w:t>ах</w:t>
            </w:r>
            <w:r w:rsidRPr="002F79CC">
              <w:rPr>
                <w:rFonts w:eastAsia="Calibri"/>
                <w:sz w:val="28"/>
                <w:szCs w:val="28"/>
              </w:rPr>
              <w:t xml:space="preserve"> влади, </w:t>
            </w:r>
            <w:r>
              <w:rPr>
                <w:rFonts w:eastAsia="Calibri"/>
                <w:sz w:val="28"/>
                <w:szCs w:val="28"/>
              </w:rPr>
              <w:t xml:space="preserve">органах системи правосуддя, </w:t>
            </w:r>
            <w:r w:rsidRPr="002F79CC">
              <w:rPr>
                <w:rFonts w:eastAsia="Calibri"/>
                <w:sz w:val="28"/>
                <w:szCs w:val="28"/>
              </w:rPr>
              <w:t>правоохоронних орган</w:t>
            </w:r>
            <w:r>
              <w:rPr>
                <w:rFonts w:eastAsia="Calibri"/>
                <w:sz w:val="28"/>
                <w:szCs w:val="28"/>
              </w:rPr>
              <w:t xml:space="preserve">ах чи </w:t>
            </w:r>
            <w:r w:rsidRPr="002F79CC">
              <w:rPr>
                <w:rFonts w:eastAsia="Calibri"/>
                <w:sz w:val="28"/>
                <w:szCs w:val="28"/>
              </w:rPr>
              <w:t xml:space="preserve">військових </w:t>
            </w:r>
            <w:r>
              <w:rPr>
                <w:rFonts w:eastAsia="Calibri"/>
                <w:sz w:val="28"/>
                <w:szCs w:val="28"/>
              </w:rPr>
              <w:t>формуваннях</w:t>
            </w:r>
            <w:r w:rsidR="00EE1344">
              <w:rPr>
                <w:rFonts w:eastAsia="Calibri"/>
                <w:sz w:val="28"/>
                <w:szCs w:val="28"/>
              </w:rPr>
              <w:t>,</w:t>
            </w:r>
            <w:r>
              <w:rPr>
                <w:rFonts w:eastAsia="Calibri"/>
                <w:sz w:val="28"/>
                <w:szCs w:val="28"/>
              </w:rPr>
              <w:t xml:space="preserve"> підприємств, установ, організацій незалежно від форм власності</w:t>
            </w:r>
            <w:r w:rsidR="0066798F">
              <w:rPr>
                <w:rFonts w:eastAsia="Calibri"/>
                <w:sz w:val="28"/>
                <w:szCs w:val="28"/>
              </w:rPr>
              <w:t>,</w:t>
            </w:r>
            <w:r w:rsidR="00377675">
              <w:rPr>
                <w:rFonts w:eastAsia="Calibri"/>
                <w:sz w:val="28"/>
                <w:szCs w:val="28"/>
              </w:rPr>
              <w:t xml:space="preserve">   </w:t>
            </w:r>
            <w:r w:rsidRPr="002F79CC">
              <w:rPr>
                <w:rFonts w:eastAsia="Calibri"/>
                <w:sz w:val="28"/>
                <w:szCs w:val="28"/>
              </w:rPr>
              <w:t xml:space="preserve">– не менше ніж </w:t>
            </w:r>
            <w:r w:rsidR="00377675">
              <w:rPr>
                <w:rFonts w:eastAsia="Calibri"/>
                <w:sz w:val="28"/>
                <w:szCs w:val="28"/>
              </w:rPr>
              <w:t xml:space="preserve">один </w:t>
            </w:r>
            <w:r w:rsidRPr="002F79CC">
              <w:rPr>
                <w:rFonts w:eastAsia="Calibri"/>
                <w:sz w:val="28"/>
                <w:szCs w:val="28"/>
              </w:rPr>
              <w:t>р</w:t>
            </w:r>
            <w:r w:rsidR="00377675">
              <w:rPr>
                <w:rFonts w:eastAsia="Calibri"/>
                <w:sz w:val="28"/>
                <w:szCs w:val="28"/>
              </w:rPr>
              <w:t>і</w:t>
            </w:r>
            <w:r w:rsidRPr="002F79CC">
              <w:rPr>
                <w:rFonts w:eastAsia="Calibri"/>
                <w:sz w:val="28"/>
                <w:szCs w:val="28"/>
              </w:rPr>
              <w:t>к</w:t>
            </w:r>
            <w:r>
              <w:rPr>
                <w:rFonts w:eastAsia="Calibri"/>
                <w:sz w:val="28"/>
                <w:szCs w:val="28"/>
              </w:rPr>
              <w:t xml:space="preserve"> </w:t>
            </w:r>
          </w:p>
          <w:p w14:paraId="4D097312" w14:textId="34217159" w:rsidR="009408E4" w:rsidRPr="00D45DC2" w:rsidRDefault="009408E4" w:rsidP="0066798F">
            <w:pPr>
              <w:spacing w:before="240" w:line="228" w:lineRule="auto"/>
              <w:ind w:left="6"/>
              <w:contextualSpacing/>
              <w:jc w:val="both"/>
              <w:rPr>
                <w:color w:val="FF0000"/>
                <w:sz w:val="28"/>
                <w:szCs w:val="28"/>
              </w:rPr>
            </w:pPr>
            <w:r>
              <w:rPr>
                <w:rFonts w:eastAsia="Calibri"/>
                <w:sz w:val="28"/>
                <w:szCs w:val="28"/>
              </w:rPr>
              <w:t>(надати підтверджуючі документи)</w:t>
            </w:r>
          </w:p>
        </w:tc>
      </w:tr>
      <w:tr w:rsidR="009408E4" w:rsidRPr="00D45DC2" w14:paraId="1369D1F8" w14:textId="77777777" w:rsidTr="00EE1344">
        <w:trPr>
          <w:trHeight w:val="408"/>
        </w:trPr>
        <w:tc>
          <w:tcPr>
            <w:tcW w:w="4032" w:type="dxa"/>
            <w:gridSpan w:val="2"/>
          </w:tcPr>
          <w:p w14:paraId="00ADAF7E" w14:textId="77777777" w:rsidR="009408E4" w:rsidRPr="006651A2" w:rsidRDefault="009408E4" w:rsidP="0066798F">
            <w:pPr>
              <w:spacing w:line="228" w:lineRule="auto"/>
              <w:contextualSpacing/>
              <w:jc w:val="both"/>
              <w:rPr>
                <w:sz w:val="28"/>
                <w:szCs w:val="28"/>
              </w:rPr>
            </w:pPr>
            <w:r w:rsidRPr="006651A2">
              <w:rPr>
                <w:sz w:val="28"/>
                <w:szCs w:val="28"/>
              </w:rPr>
              <w:t>3. Володіння державною мовою</w:t>
            </w:r>
          </w:p>
        </w:tc>
        <w:tc>
          <w:tcPr>
            <w:tcW w:w="5466" w:type="dxa"/>
          </w:tcPr>
          <w:p w14:paraId="7D19A5A7" w14:textId="77777777" w:rsidR="00EE1344" w:rsidRDefault="00EE1344" w:rsidP="0066798F">
            <w:pPr>
              <w:spacing w:line="228" w:lineRule="auto"/>
              <w:jc w:val="both"/>
              <w:rPr>
                <w:sz w:val="28"/>
                <w:szCs w:val="28"/>
              </w:rPr>
            </w:pPr>
            <w:r>
              <w:rPr>
                <w:sz w:val="28"/>
                <w:szCs w:val="28"/>
              </w:rPr>
              <w:t>вільне володіння державною мовою</w:t>
            </w:r>
          </w:p>
          <w:p w14:paraId="5BF4E9C8" w14:textId="77777777" w:rsidR="00EE1344" w:rsidRDefault="00EE1344" w:rsidP="0066798F">
            <w:pPr>
              <w:spacing w:line="228" w:lineRule="auto"/>
              <w:jc w:val="both"/>
              <w:rPr>
                <w:sz w:val="28"/>
                <w:szCs w:val="28"/>
              </w:rPr>
            </w:pPr>
            <w:r>
              <w:rPr>
                <w:sz w:val="28"/>
                <w:szCs w:val="28"/>
              </w:rPr>
              <w:t>відповідно до вимог Закону України «Про</w:t>
            </w:r>
          </w:p>
          <w:p w14:paraId="5DB99012" w14:textId="77777777" w:rsidR="00EE1344" w:rsidRDefault="00EE1344" w:rsidP="0066798F">
            <w:pPr>
              <w:spacing w:line="228" w:lineRule="auto"/>
              <w:jc w:val="both"/>
              <w:rPr>
                <w:sz w:val="28"/>
                <w:szCs w:val="28"/>
              </w:rPr>
            </w:pPr>
            <w:r>
              <w:rPr>
                <w:sz w:val="28"/>
                <w:szCs w:val="28"/>
              </w:rPr>
              <w:t>забезпечення функціонування української</w:t>
            </w:r>
          </w:p>
          <w:p w14:paraId="26367D18" w14:textId="32D8EA64" w:rsidR="009408E4" w:rsidRPr="00710919" w:rsidRDefault="00EE1344" w:rsidP="0066798F">
            <w:pPr>
              <w:spacing w:line="228" w:lineRule="auto"/>
              <w:contextualSpacing/>
              <w:jc w:val="both"/>
              <w:rPr>
                <w:sz w:val="28"/>
                <w:szCs w:val="28"/>
              </w:rPr>
            </w:pPr>
            <w:r>
              <w:rPr>
                <w:sz w:val="28"/>
                <w:szCs w:val="28"/>
              </w:rPr>
              <w:t>мови як державної»*.</w:t>
            </w:r>
          </w:p>
        </w:tc>
      </w:tr>
      <w:tr w:rsidR="00EE1344" w:rsidRPr="00D45DC2" w14:paraId="1EBA586E" w14:textId="77777777" w:rsidTr="00EE1344">
        <w:trPr>
          <w:trHeight w:val="408"/>
        </w:trPr>
        <w:tc>
          <w:tcPr>
            <w:tcW w:w="4032" w:type="dxa"/>
            <w:gridSpan w:val="2"/>
          </w:tcPr>
          <w:p w14:paraId="27948D68" w14:textId="7CC087A5" w:rsidR="00EE1344" w:rsidRPr="006651A2" w:rsidRDefault="00EE1344" w:rsidP="0066798F">
            <w:pPr>
              <w:spacing w:line="228" w:lineRule="auto"/>
              <w:contextualSpacing/>
              <w:jc w:val="both"/>
              <w:rPr>
                <w:sz w:val="28"/>
                <w:szCs w:val="28"/>
              </w:rPr>
            </w:pPr>
            <w:r>
              <w:rPr>
                <w:sz w:val="28"/>
                <w:szCs w:val="28"/>
              </w:rPr>
              <w:t>4. Загальні вимоги</w:t>
            </w:r>
          </w:p>
        </w:tc>
        <w:tc>
          <w:tcPr>
            <w:tcW w:w="5466" w:type="dxa"/>
          </w:tcPr>
          <w:p w14:paraId="0120AD9F" w14:textId="77777777" w:rsidR="00EE1344" w:rsidRDefault="00EE1344" w:rsidP="0066798F">
            <w:pPr>
              <w:spacing w:line="228" w:lineRule="auto"/>
              <w:contextualSpacing/>
              <w:jc w:val="both"/>
              <w:rPr>
                <w:sz w:val="28"/>
                <w:szCs w:val="28"/>
              </w:rPr>
            </w:pPr>
            <w:r>
              <w:rPr>
                <w:sz w:val="28"/>
                <w:szCs w:val="28"/>
              </w:rPr>
              <w:t>громадянство України</w:t>
            </w:r>
          </w:p>
          <w:p w14:paraId="5DB156CC" w14:textId="77777777" w:rsidR="00EE1344" w:rsidRDefault="00EE1344" w:rsidP="0066798F">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0901A241" w14:textId="775BA620" w:rsidR="00EE1344" w:rsidRPr="002F79CC" w:rsidRDefault="00EE1344" w:rsidP="0066798F">
            <w:pPr>
              <w:spacing w:line="228" w:lineRule="auto"/>
              <w:contextualSpacing/>
              <w:jc w:val="both"/>
              <w:rPr>
                <w:sz w:val="28"/>
                <w:szCs w:val="28"/>
              </w:rPr>
            </w:pPr>
            <w:r>
              <w:rPr>
                <w:sz w:val="28"/>
                <w:szCs w:val="28"/>
              </w:rPr>
              <w:t>вік не повинен перевищувати граничний вік перебування на службі</w:t>
            </w:r>
          </w:p>
        </w:tc>
      </w:tr>
      <w:tr w:rsidR="009408E4" w:rsidRPr="00D45DC2" w14:paraId="6F7B2370" w14:textId="77777777" w:rsidTr="00EE1344">
        <w:trPr>
          <w:trHeight w:val="408"/>
        </w:trPr>
        <w:tc>
          <w:tcPr>
            <w:tcW w:w="9498" w:type="dxa"/>
            <w:gridSpan w:val="3"/>
          </w:tcPr>
          <w:p w14:paraId="00DC2E4A" w14:textId="77777777" w:rsidR="00624731" w:rsidRDefault="00624731" w:rsidP="0066798F">
            <w:pPr>
              <w:spacing w:line="228" w:lineRule="auto"/>
              <w:contextualSpacing/>
              <w:jc w:val="center"/>
              <w:rPr>
                <w:b/>
                <w:sz w:val="28"/>
                <w:szCs w:val="28"/>
              </w:rPr>
            </w:pPr>
          </w:p>
          <w:p w14:paraId="32869126" w14:textId="1A992990" w:rsidR="009408E4" w:rsidRPr="00D45DC2" w:rsidRDefault="009408E4" w:rsidP="0066798F">
            <w:pPr>
              <w:spacing w:line="228" w:lineRule="auto"/>
              <w:contextualSpacing/>
              <w:jc w:val="center"/>
              <w:rPr>
                <w:b/>
                <w:sz w:val="28"/>
                <w:szCs w:val="28"/>
              </w:rPr>
            </w:pPr>
            <w:r w:rsidRPr="00D45DC2">
              <w:rPr>
                <w:b/>
                <w:sz w:val="28"/>
                <w:szCs w:val="28"/>
              </w:rPr>
              <w:t>Вимоги до компетентності</w:t>
            </w:r>
          </w:p>
        </w:tc>
      </w:tr>
      <w:tr w:rsidR="00327EE4" w:rsidRPr="00D45DC2" w14:paraId="3B17336F" w14:textId="77777777" w:rsidTr="00EE1344">
        <w:trPr>
          <w:trHeight w:val="408"/>
        </w:trPr>
        <w:tc>
          <w:tcPr>
            <w:tcW w:w="4008" w:type="dxa"/>
          </w:tcPr>
          <w:p w14:paraId="620B6836" w14:textId="07284572" w:rsidR="00327EE4" w:rsidRPr="002F79CC" w:rsidRDefault="00327EE4" w:rsidP="0066798F">
            <w:pPr>
              <w:spacing w:line="228" w:lineRule="auto"/>
              <w:contextualSpacing/>
              <w:rPr>
                <w:sz w:val="28"/>
                <w:szCs w:val="28"/>
              </w:rPr>
            </w:pPr>
            <w:r>
              <w:rPr>
                <w:sz w:val="28"/>
                <w:szCs w:val="28"/>
              </w:rPr>
              <w:t>1. Наявність лідерських якостей</w:t>
            </w:r>
          </w:p>
        </w:tc>
        <w:tc>
          <w:tcPr>
            <w:tcW w:w="5490" w:type="dxa"/>
            <w:gridSpan w:val="2"/>
          </w:tcPr>
          <w:p w14:paraId="363CC61F" w14:textId="77777777" w:rsidR="00327EE4" w:rsidRDefault="00327EE4" w:rsidP="0066798F">
            <w:pPr>
              <w:spacing w:line="228" w:lineRule="auto"/>
              <w:jc w:val="both"/>
              <w:rPr>
                <w:sz w:val="28"/>
                <w:szCs w:val="28"/>
              </w:rPr>
            </w:pPr>
            <w:r>
              <w:rPr>
                <w:sz w:val="28"/>
                <w:szCs w:val="28"/>
              </w:rPr>
              <w:t>встановлення цілей, пріоритетів та</w:t>
            </w:r>
          </w:p>
          <w:p w14:paraId="54895B44" w14:textId="77777777" w:rsidR="00327EE4" w:rsidRDefault="00327EE4" w:rsidP="0066798F">
            <w:pPr>
              <w:spacing w:line="228" w:lineRule="auto"/>
              <w:jc w:val="both"/>
              <w:rPr>
                <w:sz w:val="28"/>
                <w:szCs w:val="28"/>
              </w:rPr>
            </w:pPr>
            <w:r>
              <w:rPr>
                <w:sz w:val="28"/>
                <w:szCs w:val="28"/>
              </w:rPr>
              <w:t>орієнтирів;</w:t>
            </w:r>
          </w:p>
          <w:p w14:paraId="347F2EE6" w14:textId="77777777" w:rsidR="00327EE4" w:rsidRDefault="00327EE4" w:rsidP="0066798F">
            <w:pPr>
              <w:spacing w:line="228" w:lineRule="auto"/>
              <w:jc w:val="both"/>
              <w:rPr>
                <w:sz w:val="28"/>
                <w:szCs w:val="28"/>
              </w:rPr>
            </w:pPr>
            <w:r>
              <w:rPr>
                <w:sz w:val="28"/>
                <w:szCs w:val="28"/>
              </w:rPr>
              <w:t>стратегічне планування;</w:t>
            </w:r>
          </w:p>
          <w:p w14:paraId="0E36F650" w14:textId="77777777" w:rsidR="00327EE4" w:rsidRDefault="00327EE4" w:rsidP="0066798F">
            <w:pPr>
              <w:spacing w:line="228" w:lineRule="auto"/>
              <w:jc w:val="both"/>
              <w:rPr>
                <w:sz w:val="28"/>
                <w:szCs w:val="28"/>
              </w:rPr>
            </w:pPr>
            <w:r>
              <w:rPr>
                <w:sz w:val="28"/>
                <w:szCs w:val="28"/>
              </w:rPr>
              <w:t>багатофункціональність;</w:t>
            </w:r>
          </w:p>
          <w:p w14:paraId="6D941CD9" w14:textId="77777777" w:rsidR="00327EE4" w:rsidRDefault="00327EE4" w:rsidP="0066798F">
            <w:pPr>
              <w:spacing w:line="228" w:lineRule="auto"/>
              <w:jc w:val="both"/>
              <w:rPr>
                <w:sz w:val="28"/>
                <w:szCs w:val="28"/>
              </w:rPr>
            </w:pPr>
            <w:r>
              <w:rPr>
                <w:sz w:val="28"/>
                <w:szCs w:val="28"/>
              </w:rPr>
              <w:t>ведення ділових переговорів;</w:t>
            </w:r>
          </w:p>
          <w:p w14:paraId="1318D7B0" w14:textId="66239D1A" w:rsidR="00327EE4" w:rsidRPr="002F79CC" w:rsidRDefault="00327EE4" w:rsidP="0066798F">
            <w:pPr>
              <w:spacing w:line="228" w:lineRule="auto"/>
              <w:contextualSpacing/>
              <w:jc w:val="both"/>
              <w:rPr>
                <w:sz w:val="28"/>
                <w:szCs w:val="28"/>
              </w:rPr>
            </w:pPr>
            <w:r>
              <w:rPr>
                <w:sz w:val="28"/>
                <w:szCs w:val="28"/>
              </w:rPr>
              <w:t>досягнення кінцевих результатів.</w:t>
            </w:r>
          </w:p>
        </w:tc>
      </w:tr>
      <w:tr w:rsidR="00327EE4" w:rsidRPr="00D45DC2" w14:paraId="00B747E0" w14:textId="77777777" w:rsidTr="00EE1344">
        <w:trPr>
          <w:trHeight w:val="408"/>
        </w:trPr>
        <w:tc>
          <w:tcPr>
            <w:tcW w:w="4008" w:type="dxa"/>
          </w:tcPr>
          <w:p w14:paraId="041D0185" w14:textId="0F1E0AE6" w:rsidR="00327EE4" w:rsidRPr="00720794" w:rsidRDefault="00327EE4" w:rsidP="0066798F">
            <w:pPr>
              <w:spacing w:line="228" w:lineRule="auto"/>
              <w:contextualSpacing/>
              <w:rPr>
                <w:sz w:val="28"/>
                <w:szCs w:val="28"/>
              </w:rPr>
            </w:pPr>
            <w:r>
              <w:rPr>
                <w:sz w:val="28"/>
                <w:szCs w:val="28"/>
              </w:rPr>
              <w:t>2. Аналітичні здібності</w:t>
            </w:r>
          </w:p>
        </w:tc>
        <w:tc>
          <w:tcPr>
            <w:tcW w:w="5490" w:type="dxa"/>
            <w:gridSpan w:val="2"/>
          </w:tcPr>
          <w:p w14:paraId="7D7EFE18" w14:textId="77777777" w:rsidR="00327EE4" w:rsidRDefault="00327EE4" w:rsidP="0066798F">
            <w:pPr>
              <w:shd w:val="clear" w:color="auto" w:fill="FFFFFF"/>
              <w:spacing w:line="228" w:lineRule="auto"/>
              <w:jc w:val="both"/>
              <w:rPr>
                <w:sz w:val="28"/>
                <w:szCs w:val="28"/>
              </w:rPr>
            </w:pPr>
            <w:r>
              <w:rPr>
                <w:sz w:val="28"/>
                <w:szCs w:val="28"/>
              </w:rPr>
              <w:t xml:space="preserve">здатність систематизувати, узагальнювати інформацію; </w:t>
            </w:r>
          </w:p>
          <w:p w14:paraId="0BE6C899" w14:textId="77777777" w:rsidR="00327EE4" w:rsidRDefault="00327EE4" w:rsidP="0066798F">
            <w:pPr>
              <w:shd w:val="clear" w:color="auto" w:fill="FFFFFF"/>
              <w:spacing w:line="228" w:lineRule="auto"/>
              <w:jc w:val="both"/>
              <w:rPr>
                <w:sz w:val="28"/>
                <w:szCs w:val="28"/>
              </w:rPr>
            </w:pPr>
            <w:r>
              <w:rPr>
                <w:sz w:val="28"/>
                <w:szCs w:val="28"/>
              </w:rPr>
              <w:t xml:space="preserve">гнучкість; </w:t>
            </w:r>
          </w:p>
          <w:p w14:paraId="604636F5" w14:textId="2FAA3C06" w:rsidR="00327EE4" w:rsidRPr="00D01978" w:rsidRDefault="00327EE4" w:rsidP="0066798F">
            <w:pPr>
              <w:shd w:val="clear" w:color="auto" w:fill="FFFFFF"/>
              <w:spacing w:line="228" w:lineRule="auto"/>
              <w:jc w:val="both"/>
              <w:rPr>
                <w:sz w:val="28"/>
                <w:szCs w:val="28"/>
              </w:rPr>
            </w:pPr>
            <w:r>
              <w:rPr>
                <w:sz w:val="28"/>
                <w:szCs w:val="28"/>
              </w:rPr>
              <w:t>проникливість</w:t>
            </w:r>
          </w:p>
        </w:tc>
      </w:tr>
      <w:tr w:rsidR="00327EE4" w:rsidRPr="00D45DC2" w14:paraId="595735DB" w14:textId="77777777" w:rsidTr="00EE1344">
        <w:trPr>
          <w:trHeight w:val="408"/>
        </w:trPr>
        <w:tc>
          <w:tcPr>
            <w:tcW w:w="4008" w:type="dxa"/>
          </w:tcPr>
          <w:p w14:paraId="124CFAF3" w14:textId="53CD03AD" w:rsidR="00327EE4" w:rsidRPr="00D45DC2" w:rsidRDefault="00327EE4" w:rsidP="0066798F">
            <w:pPr>
              <w:spacing w:line="228" w:lineRule="auto"/>
              <w:contextualSpacing/>
              <w:rPr>
                <w:sz w:val="28"/>
                <w:szCs w:val="28"/>
              </w:rPr>
            </w:pPr>
            <w:r>
              <w:rPr>
                <w:sz w:val="28"/>
                <w:szCs w:val="28"/>
              </w:rPr>
              <w:t xml:space="preserve">3. </w:t>
            </w:r>
            <w:r>
              <w:rPr>
                <w:sz w:val="28"/>
              </w:rPr>
              <w:t>Комунікація та взаємодія</w:t>
            </w:r>
          </w:p>
        </w:tc>
        <w:tc>
          <w:tcPr>
            <w:tcW w:w="5490" w:type="dxa"/>
            <w:gridSpan w:val="2"/>
          </w:tcPr>
          <w:p w14:paraId="1DCC9ABE" w14:textId="77777777" w:rsidR="00327EE4" w:rsidRDefault="00327EE4" w:rsidP="0066798F">
            <w:pPr>
              <w:spacing w:line="228" w:lineRule="auto"/>
              <w:jc w:val="both"/>
              <w:rPr>
                <w:sz w:val="28"/>
              </w:rPr>
            </w:pPr>
            <w:r>
              <w:rPr>
                <w:sz w:val="28"/>
              </w:rPr>
              <w:t xml:space="preserve">ведення ділових переговорів; </w:t>
            </w:r>
          </w:p>
          <w:p w14:paraId="4D59223F" w14:textId="77777777" w:rsidR="00327EE4" w:rsidRDefault="00327EE4" w:rsidP="0066798F">
            <w:pPr>
              <w:spacing w:line="228" w:lineRule="auto"/>
              <w:jc w:val="both"/>
              <w:rPr>
                <w:sz w:val="28"/>
              </w:rPr>
            </w:pPr>
            <w:r>
              <w:rPr>
                <w:sz w:val="28"/>
              </w:rPr>
              <w:lastRenderedPageBreak/>
              <w:t>вміння здійснювати ефективну комунікацію та проводити публічні виступи, перемовини</w:t>
            </w:r>
          </w:p>
          <w:p w14:paraId="6F839FB4" w14:textId="77777777" w:rsidR="00327EE4" w:rsidRDefault="00327EE4" w:rsidP="0066798F">
            <w:pPr>
              <w:spacing w:line="228" w:lineRule="auto"/>
              <w:jc w:val="both"/>
              <w:rPr>
                <w:sz w:val="28"/>
              </w:rPr>
            </w:pPr>
            <w:r>
              <w:rPr>
                <w:sz w:val="28"/>
              </w:rPr>
              <w:t xml:space="preserve">тощо; </w:t>
            </w:r>
          </w:p>
          <w:p w14:paraId="50CCBC0E" w14:textId="2792ADE9" w:rsidR="00327EE4" w:rsidRPr="00D45DC2" w:rsidRDefault="00327EE4" w:rsidP="0066798F">
            <w:pPr>
              <w:spacing w:line="228" w:lineRule="auto"/>
              <w:contextualSpacing/>
              <w:jc w:val="both"/>
              <w:rPr>
                <w:sz w:val="28"/>
                <w:szCs w:val="28"/>
              </w:rPr>
            </w:pPr>
            <w:r>
              <w:rPr>
                <w:sz w:val="28"/>
              </w:rPr>
              <w:t>відкритість</w:t>
            </w:r>
          </w:p>
        </w:tc>
      </w:tr>
      <w:tr w:rsidR="00327EE4" w:rsidRPr="00D45DC2" w14:paraId="001EEC68" w14:textId="77777777" w:rsidTr="00EE1344">
        <w:trPr>
          <w:trHeight w:val="408"/>
        </w:trPr>
        <w:tc>
          <w:tcPr>
            <w:tcW w:w="4008" w:type="dxa"/>
          </w:tcPr>
          <w:p w14:paraId="01BA0B6C" w14:textId="7CC8A584" w:rsidR="00327EE4" w:rsidRPr="00D45DC2" w:rsidRDefault="00327EE4" w:rsidP="0066798F">
            <w:pPr>
              <w:spacing w:line="228" w:lineRule="auto"/>
              <w:contextualSpacing/>
              <w:rPr>
                <w:sz w:val="28"/>
                <w:szCs w:val="28"/>
              </w:rPr>
            </w:pPr>
            <w:r>
              <w:rPr>
                <w:sz w:val="28"/>
                <w:szCs w:val="28"/>
              </w:rPr>
              <w:lastRenderedPageBreak/>
              <w:t>4. Особистісні компетенції</w:t>
            </w:r>
          </w:p>
        </w:tc>
        <w:tc>
          <w:tcPr>
            <w:tcW w:w="5490" w:type="dxa"/>
            <w:gridSpan w:val="2"/>
          </w:tcPr>
          <w:p w14:paraId="0828DAC0" w14:textId="77777777" w:rsidR="00327EE4" w:rsidRDefault="00327EE4" w:rsidP="0066798F">
            <w:pPr>
              <w:spacing w:line="228" w:lineRule="auto"/>
              <w:jc w:val="both"/>
              <w:rPr>
                <w:sz w:val="28"/>
                <w:szCs w:val="28"/>
              </w:rPr>
            </w:pPr>
            <w:r>
              <w:rPr>
                <w:sz w:val="28"/>
                <w:szCs w:val="28"/>
              </w:rPr>
              <w:t xml:space="preserve">комунікабельність, принциповість та наполегливість під час виконання поставлених завдань; </w:t>
            </w:r>
          </w:p>
          <w:p w14:paraId="225CAB4E" w14:textId="77777777" w:rsidR="00327EE4" w:rsidRDefault="00327EE4" w:rsidP="0066798F">
            <w:pPr>
              <w:spacing w:line="228" w:lineRule="auto"/>
              <w:jc w:val="both"/>
              <w:rPr>
                <w:sz w:val="28"/>
                <w:szCs w:val="28"/>
              </w:rPr>
            </w:pPr>
            <w:r>
              <w:rPr>
                <w:sz w:val="28"/>
                <w:szCs w:val="28"/>
              </w:rPr>
              <w:t>дотримання встановлених часових показників;</w:t>
            </w:r>
          </w:p>
          <w:p w14:paraId="5824819D" w14:textId="77777777" w:rsidR="00327EE4" w:rsidRDefault="00327EE4" w:rsidP="0066798F">
            <w:pPr>
              <w:spacing w:line="228" w:lineRule="auto"/>
              <w:jc w:val="both"/>
              <w:rPr>
                <w:sz w:val="28"/>
                <w:szCs w:val="28"/>
              </w:rPr>
            </w:pPr>
            <w:r>
              <w:rPr>
                <w:sz w:val="28"/>
                <w:szCs w:val="28"/>
              </w:rPr>
              <w:t xml:space="preserve">системність; </w:t>
            </w:r>
          </w:p>
          <w:p w14:paraId="0B8D394F" w14:textId="77777777" w:rsidR="00327EE4" w:rsidRDefault="00327EE4" w:rsidP="0066798F">
            <w:pPr>
              <w:spacing w:line="228" w:lineRule="auto"/>
              <w:jc w:val="both"/>
              <w:rPr>
                <w:sz w:val="28"/>
                <w:szCs w:val="28"/>
              </w:rPr>
            </w:pPr>
            <w:r>
              <w:rPr>
                <w:sz w:val="28"/>
                <w:szCs w:val="28"/>
              </w:rPr>
              <w:t xml:space="preserve">самоорганізація та саморозвиток; </w:t>
            </w:r>
          </w:p>
          <w:p w14:paraId="673BE722" w14:textId="43DC33F0" w:rsidR="00327EE4" w:rsidRPr="00D76359" w:rsidRDefault="00327EE4" w:rsidP="0066798F">
            <w:pPr>
              <w:spacing w:line="228" w:lineRule="auto"/>
              <w:contextualSpacing/>
              <w:jc w:val="both"/>
              <w:rPr>
                <w:sz w:val="28"/>
                <w:szCs w:val="28"/>
              </w:rPr>
            </w:pPr>
            <w:r>
              <w:rPr>
                <w:sz w:val="28"/>
                <w:szCs w:val="28"/>
              </w:rPr>
              <w:t>політична нейтральність</w:t>
            </w:r>
          </w:p>
        </w:tc>
      </w:tr>
      <w:tr w:rsidR="00327EE4" w:rsidRPr="00D45DC2" w14:paraId="2C7C7D1B" w14:textId="77777777" w:rsidTr="00EE1344">
        <w:trPr>
          <w:trHeight w:val="408"/>
        </w:trPr>
        <w:tc>
          <w:tcPr>
            <w:tcW w:w="4008" w:type="dxa"/>
          </w:tcPr>
          <w:p w14:paraId="3D5FF838" w14:textId="1EB7549C" w:rsidR="00327EE4" w:rsidRPr="00720794" w:rsidRDefault="00327EE4" w:rsidP="0066798F">
            <w:pPr>
              <w:spacing w:line="228" w:lineRule="auto"/>
              <w:contextualSpacing/>
              <w:rPr>
                <w:sz w:val="28"/>
                <w:szCs w:val="28"/>
              </w:rPr>
            </w:pPr>
            <w:r>
              <w:rPr>
                <w:sz w:val="28"/>
                <w:szCs w:val="28"/>
              </w:rPr>
              <w:t>5. Вміння працювати в колективі</w:t>
            </w:r>
          </w:p>
        </w:tc>
        <w:tc>
          <w:tcPr>
            <w:tcW w:w="5490" w:type="dxa"/>
            <w:gridSpan w:val="2"/>
          </w:tcPr>
          <w:p w14:paraId="25C25D28" w14:textId="7673ABF4" w:rsidR="00327EE4" w:rsidRPr="00720794" w:rsidRDefault="00327EE4" w:rsidP="0066798F">
            <w:pPr>
              <w:spacing w:line="228" w:lineRule="auto"/>
              <w:contextualSpacing/>
              <w:jc w:val="both"/>
              <w:rPr>
                <w:sz w:val="28"/>
                <w:szCs w:val="28"/>
              </w:rPr>
            </w:pPr>
            <w:r>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327EE4" w:rsidRPr="00D45DC2" w14:paraId="4BB3F851" w14:textId="77777777" w:rsidTr="00EE1344">
        <w:trPr>
          <w:trHeight w:val="408"/>
        </w:trPr>
        <w:tc>
          <w:tcPr>
            <w:tcW w:w="4008" w:type="dxa"/>
          </w:tcPr>
          <w:p w14:paraId="3ED849C7" w14:textId="53343C7D" w:rsidR="00327EE4" w:rsidRPr="00D45DC2" w:rsidRDefault="00327EE4" w:rsidP="0066798F">
            <w:pPr>
              <w:spacing w:line="228" w:lineRule="auto"/>
              <w:contextualSpacing/>
              <w:rPr>
                <w:sz w:val="28"/>
                <w:szCs w:val="28"/>
              </w:rPr>
            </w:pPr>
            <w:r>
              <w:rPr>
                <w:sz w:val="28"/>
                <w:szCs w:val="28"/>
              </w:rPr>
              <w:t>6. Робота з інформацією</w:t>
            </w:r>
          </w:p>
        </w:tc>
        <w:tc>
          <w:tcPr>
            <w:tcW w:w="5490" w:type="dxa"/>
            <w:gridSpan w:val="2"/>
          </w:tcPr>
          <w:p w14:paraId="0A933063" w14:textId="51581F41" w:rsidR="00327EE4" w:rsidRDefault="00327EE4" w:rsidP="0066798F">
            <w:pPr>
              <w:spacing w:line="228" w:lineRule="auto"/>
              <w:contextualSpacing/>
              <w:jc w:val="both"/>
              <w:rPr>
                <w:sz w:val="28"/>
                <w:szCs w:val="28"/>
              </w:rPr>
            </w:pPr>
            <w:r>
              <w:rPr>
                <w:sz w:val="28"/>
                <w:szCs w:val="28"/>
              </w:rPr>
              <w:t>знання основ законодавства про інформацію.</w:t>
            </w:r>
          </w:p>
        </w:tc>
      </w:tr>
      <w:tr w:rsidR="009408E4" w:rsidRPr="00D45DC2" w14:paraId="72D2CC7D" w14:textId="77777777" w:rsidTr="00EE1344">
        <w:trPr>
          <w:trHeight w:val="408"/>
        </w:trPr>
        <w:tc>
          <w:tcPr>
            <w:tcW w:w="9498" w:type="dxa"/>
            <w:gridSpan w:val="3"/>
          </w:tcPr>
          <w:p w14:paraId="09FB1F4B" w14:textId="77777777" w:rsidR="00624731" w:rsidRDefault="00624731" w:rsidP="0066798F">
            <w:pPr>
              <w:spacing w:line="228" w:lineRule="auto"/>
              <w:contextualSpacing/>
              <w:jc w:val="center"/>
              <w:rPr>
                <w:b/>
                <w:sz w:val="28"/>
                <w:szCs w:val="28"/>
              </w:rPr>
            </w:pPr>
          </w:p>
          <w:p w14:paraId="1E3BAFC5" w14:textId="19E89079" w:rsidR="009408E4" w:rsidRPr="00D45DC2" w:rsidRDefault="009408E4" w:rsidP="0066798F">
            <w:pPr>
              <w:spacing w:line="228" w:lineRule="auto"/>
              <w:contextualSpacing/>
              <w:jc w:val="center"/>
              <w:rPr>
                <w:b/>
                <w:sz w:val="28"/>
                <w:szCs w:val="28"/>
              </w:rPr>
            </w:pPr>
            <w:r w:rsidRPr="00D45DC2">
              <w:rPr>
                <w:b/>
                <w:sz w:val="28"/>
                <w:szCs w:val="28"/>
              </w:rPr>
              <w:t>Професійні знання</w:t>
            </w:r>
          </w:p>
        </w:tc>
      </w:tr>
      <w:tr w:rsidR="009408E4" w:rsidRPr="00D45DC2" w14:paraId="61F3201B" w14:textId="77777777" w:rsidTr="00EE1344">
        <w:trPr>
          <w:trHeight w:val="408"/>
        </w:trPr>
        <w:tc>
          <w:tcPr>
            <w:tcW w:w="4008" w:type="dxa"/>
          </w:tcPr>
          <w:p w14:paraId="1BFBD2E5" w14:textId="77777777" w:rsidR="009408E4" w:rsidRPr="00D45DC2" w:rsidRDefault="009408E4" w:rsidP="0066798F">
            <w:pPr>
              <w:spacing w:line="228" w:lineRule="auto"/>
              <w:contextualSpacing/>
              <w:rPr>
                <w:sz w:val="28"/>
                <w:szCs w:val="28"/>
              </w:rPr>
            </w:pPr>
            <w:r w:rsidRPr="00D45DC2">
              <w:rPr>
                <w:sz w:val="28"/>
                <w:szCs w:val="28"/>
              </w:rPr>
              <w:t>1. Знання законодавства</w:t>
            </w:r>
          </w:p>
        </w:tc>
        <w:tc>
          <w:tcPr>
            <w:tcW w:w="5490" w:type="dxa"/>
            <w:gridSpan w:val="2"/>
          </w:tcPr>
          <w:p w14:paraId="26D65BDB"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Конституція України;</w:t>
            </w:r>
          </w:p>
          <w:p w14:paraId="088EB109"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 xml:space="preserve">Закон України </w:t>
            </w:r>
            <w:r w:rsidRPr="00A000EE">
              <w:rPr>
                <w:rFonts w:cs="Calibri"/>
                <w:sz w:val="26"/>
                <w:szCs w:val="26"/>
                <w:lang w:eastAsia="en-US"/>
              </w:rPr>
              <w:t>«Про Вищу раду правосуддя»;</w:t>
            </w:r>
          </w:p>
          <w:p w14:paraId="652A5CE4"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Закон України «Про Вищий антикорупційний суд»;</w:t>
            </w:r>
          </w:p>
          <w:p w14:paraId="253A80A1"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Закон України «Про Національну поліцію;</w:t>
            </w:r>
          </w:p>
          <w:p w14:paraId="5065663F"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Закон України «Про державну службу»;</w:t>
            </w:r>
          </w:p>
          <w:p w14:paraId="5D105CD8"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Закон України «Про запобігання корупції»;</w:t>
            </w:r>
          </w:p>
          <w:p w14:paraId="57C6C221"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Кримінальний кодекс України;</w:t>
            </w:r>
          </w:p>
          <w:p w14:paraId="7F1248E5"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Кримінальний процесуальний кодекс України;</w:t>
            </w:r>
          </w:p>
          <w:p w14:paraId="7B838262"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Кодекс України про адміністративні правопорушення;</w:t>
            </w:r>
          </w:p>
          <w:p w14:paraId="7F2DD9EA"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Кодекс адміністративного судочинства України;</w:t>
            </w:r>
          </w:p>
          <w:p w14:paraId="1D0DF101"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sz w:val="26"/>
                <w:szCs w:val="26"/>
              </w:rPr>
              <w:t>Конве</w:t>
            </w:r>
            <w:r>
              <w:rPr>
                <w:sz w:val="26"/>
                <w:szCs w:val="26"/>
              </w:rPr>
              <w:t>н</w:t>
            </w:r>
            <w:r w:rsidRPr="00A000EE">
              <w:rPr>
                <w:sz w:val="26"/>
                <w:szCs w:val="26"/>
              </w:rPr>
              <w:t>ція про захист прав людини і основоположних свобод;</w:t>
            </w:r>
          </w:p>
          <w:p w14:paraId="3AE364BE"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звернення громадян»;</w:t>
            </w:r>
          </w:p>
          <w:p w14:paraId="409C9B66"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доступ до публічної інформації»;</w:t>
            </w:r>
          </w:p>
          <w:p w14:paraId="530271BE"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інформацію»;</w:t>
            </w:r>
          </w:p>
          <w:p w14:paraId="1FD27020"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очищення влади»;</w:t>
            </w:r>
          </w:p>
          <w:p w14:paraId="672436E4"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захист персональних даних»;</w:t>
            </w:r>
          </w:p>
          <w:p w14:paraId="735ABCAA"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статус народного депутата»;</w:t>
            </w:r>
          </w:p>
          <w:p w14:paraId="7B04BEEA"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прокуратуру»;</w:t>
            </w:r>
          </w:p>
          <w:p w14:paraId="001D0C46" w14:textId="77777777" w:rsidR="009408E4" w:rsidRPr="00A000EE" w:rsidRDefault="009408E4" w:rsidP="0066798F">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адвокатуру та адвокатську діяльність»;</w:t>
            </w:r>
          </w:p>
          <w:p w14:paraId="756C973E" w14:textId="77777777" w:rsidR="009408E4" w:rsidRPr="00650744" w:rsidRDefault="009408E4" w:rsidP="0066798F">
            <w:pPr>
              <w:pStyle w:val="a3"/>
              <w:numPr>
                <w:ilvl w:val="0"/>
                <w:numId w:val="1"/>
              </w:numPr>
              <w:spacing w:line="228" w:lineRule="auto"/>
              <w:ind w:left="0" w:right="38" w:firstLine="0"/>
              <w:jc w:val="both"/>
              <w:outlineLvl w:val="2"/>
              <w:rPr>
                <w:bCs/>
              </w:rPr>
            </w:pPr>
            <w:r w:rsidRPr="00A000EE">
              <w:rPr>
                <w:rFonts w:cs="Calibri"/>
                <w:sz w:val="26"/>
                <w:szCs w:val="26"/>
                <w:lang w:eastAsia="en-US"/>
              </w:rPr>
              <w:t>Закон України «Про центральні органи виконавчої влади»</w:t>
            </w:r>
            <w:r w:rsidRPr="00A000EE">
              <w:rPr>
                <w:sz w:val="26"/>
                <w:szCs w:val="26"/>
              </w:rPr>
              <w:t>.</w:t>
            </w:r>
          </w:p>
        </w:tc>
      </w:tr>
      <w:tr w:rsidR="009408E4" w:rsidRPr="00D45DC2" w14:paraId="3C426711" w14:textId="77777777" w:rsidTr="00EE1344">
        <w:trPr>
          <w:trHeight w:val="408"/>
        </w:trPr>
        <w:tc>
          <w:tcPr>
            <w:tcW w:w="4008" w:type="dxa"/>
          </w:tcPr>
          <w:p w14:paraId="47239A54" w14:textId="77777777" w:rsidR="009408E4" w:rsidRPr="00D45DC2" w:rsidRDefault="009408E4" w:rsidP="0066798F">
            <w:pPr>
              <w:spacing w:line="228" w:lineRule="auto"/>
              <w:contextualSpacing/>
              <w:rPr>
                <w:sz w:val="28"/>
                <w:szCs w:val="28"/>
              </w:rPr>
            </w:pPr>
            <w:r w:rsidRPr="00D45DC2">
              <w:rPr>
                <w:sz w:val="28"/>
                <w:szCs w:val="28"/>
              </w:rPr>
              <w:t>2. Знання спеціального законодавства</w:t>
            </w:r>
          </w:p>
        </w:tc>
        <w:tc>
          <w:tcPr>
            <w:tcW w:w="5490" w:type="dxa"/>
            <w:gridSpan w:val="2"/>
          </w:tcPr>
          <w:p w14:paraId="3BE45F48" w14:textId="77777777" w:rsidR="009408E4" w:rsidRPr="00477F34" w:rsidRDefault="009408E4" w:rsidP="0066798F">
            <w:pPr>
              <w:pStyle w:val="a3"/>
              <w:numPr>
                <w:ilvl w:val="0"/>
                <w:numId w:val="1"/>
              </w:numPr>
              <w:spacing w:line="228" w:lineRule="auto"/>
              <w:ind w:left="0" w:firstLine="0"/>
              <w:jc w:val="both"/>
              <w:rPr>
                <w:sz w:val="26"/>
                <w:szCs w:val="26"/>
              </w:rPr>
            </w:pPr>
            <w:r w:rsidRPr="00477F34">
              <w:rPr>
                <w:sz w:val="26"/>
                <w:szCs w:val="26"/>
              </w:rPr>
              <w:t>Закон України «Про судоустрій і статус суддів;</w:t>
            </w:r>
          </w:p>
          <w:p w14:paraId="43283408" w14:textId="77777777" w:rsidR="009408E4" w:rsidRPr="00477F34" w:rsidRDefault="009408E4" w:rsidP="0066798F">
            <w:pPr>
              <w:pStyle w:val="a3"/>
              <w:numPr>
                <w:ilvl w:val="0"/>
                <w:numId w:val="1"/>
              </w:numPr>
              <w:spacing w:line="228" w:lineRule="auto"/>
              <w:ind w:left="0" w:firstLine="0"/>
              <w:jc w:val="both"/>
              <w:rPr>
                <w:sz w:val="26"/>
                <w:szCs w:val="26"/>
              </w:rPr>
            </w:pPr>
            <w:r w:rsidRPr="00477F34">
              <w:rPr>
                <w:rFonts w:cs="Calibri"/>
                <w:sz w:val="26"/>
                <w:szCs w:val="26"/>
                <w:lang w:eastAsia="en-US"/>
              </w:rPr>
              <w:lastRenderedPageBreak/>
              <w:t>Положення про проходження служби співробітниками Служби судової охорони;</w:t>
            </w:r>
          </w:p>
          <w:p w14:paraId="7860FFCE" w14:textId="77777777" w:rsidR="009408E4" w:rsidRPr="00D01978" w:rsidRDefault="009408E4" w:rsidP="0066798F">
            <w:pPr>
              <w:pStyle w:val="a3"/>
              <w:numPr>
                <w:ilvl w:val="0"/>
                <w:numId w:val="1"/>
              </w:numPr>
              <w:spacing w:line="228" w:lineRule="auto"/>
              <w:ind w:left="0" w:firstLine="0"/>
              <w:jc w:val="both"/>
              <w:rPr>
                <w:sz w:val="28"/>
                <w:szCs w:val="28"/>
              </w:rPr>
            </w:pPr>
            <w:r w:rsidRPr="00477F34">
              <w:rPr>
                <w:sz w:val="26"/>
                <w:szCs w:val="26"/>
                <w:lang w:eastAsia="uk-UA"/>
              </w:rPr>
              <w:t>інші нормативно-правові акти та нормативні документи, що стосуються діяльності</w:t>
            </w:r>
            <w:r w:rsidRPr="00477F34">
              <w:rPr>
                <w:rFonts w:cs="Calibri"/>
                <w:sz w:val="26"/>
                <w:szCs w:val="26"/>
                <w:lang w:eastAsia="en-US"/>
              </w:rPr>
              <w:t>.</w:t>
            </w:r>
          </w:p>
        </w:tc>
      </w:tr>
    </w:tbl>
    <w:p w14:paraId="6481FFF5" w14:textId="140E04B2" w:rsidR="009408E4" w:rsidRDefault="009408E4" w:rsidP="0066798F">
      <w:pPr>
        <w:spacing w:line="216" w:lineRule="auto"/>
        <w:ind w:firstLine="709"/>
        <w:contextualSpacing/>
        <w:jc w:val="both"/>
        <w:rPr>
          <w:sz w:val="28"/>
          <w:szCs w:val="28"/>
        </w:rPr>
      </w:pPr>
      <w:r w:rsidRPr="00563160">
        <w:lastRenderedPageBreak/>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29603B5A" w14:textId="3AB1CC94" w:rsidR="009408E4" w:rsidRDefault="009408E4" w:rsidP="00ED1B39">
      <w:pPr>
        <w:jc w:val="center"/>
        <w:rPr>
          <w:b/>
          <w:sz w:val="28"/>
          <w:szCs w:val="28"/>
        </w:rPr>
      </w:pPr>
    </w:p>
    <w:p w14:paraId="336DED67" w14:textId="77777777" w:rsidR="00377675" w:rsidRPr="00D45DC2" w:rsidRDefault="00377675" w:rsidP="00377675">
      <w:pPr>
        <w:spacing w:line="228" w:lineRule="auto"/>
        <w:contextualSpacing/>
        <w:jc w:val="center"/>
        <w:rPr>
          <w:b/>
          <w:sz w:val="28"/>
          <w:szCs w:val="28"/>
        </w:rPr>
      </w:pPr>
      <w:r w:rsidRPr="00D45DC2">
        <w:rPr>
          <w:b/>
          <w:sz w:val="28"/>
          <w:szCs w:val="28"/>
        </w:rPr>
        <w:t>УМОВИ</w:t>
      </w:r>
    </w:p>
    <w:p w14:paraId="1B394470" w14:textId="3F73E68E" w:rsidR="00377675" w:rsidRPr="00D01978" w:rsidRDefault="00377675" w:rsidP="00377675">
      <w:pPr>
        <w:spacing w:line="228" w:lineRule="auto"/>
        <w:contextualSpacing/>
        <w:jc w:val="both"/>
        <w:rPr>
          <w:b/>
          <w:sz w:val="28"/>
          <w:szCs w:val="28"/>
        </w:rPr>
      </w:pPr>
      <w:r w:rsidRPr="009D4BDC">
        <w:rPr>
          <w:b/>
          <w:sz w:val="28"/>
          <w:szCs w:val="28"/>
        </w:rPr>
        <w:t xml:space="preserve">проведення конкурсу на зайняття вакантної посади </w:t>
      </w:r>
      <w:r w:rsidRPr="00377675">
        <w:rPr>
          <w:b/>
          <w:sz w:val="28"/>
          <w:szCs w:val="28"/>
        </w:rPr>
        <w:t xml:space="preserve">головного спеціаліста </w:t>
      </w:r>
      <w:r>
        <w:rPr>
          <w:b/>
          <w:sz w:val="28"/>
          <w:szCs w:val="28"/>
        </w:rPr>
        <w:t>відділу по роботі з персоналом</w:t>
      </w:r>
      <w:r w:rsidRPr="00D01978">
        <w:rPr>
          <w:b/>
          <w:sz w:val="28"/>
          <w:szCs w:val="28"/>
        </w:rPr>
        <w:t xml:space="preserve"> територіального управління Служби судової охорони у  м. Києві</w:t>
      </w:r>
      <w:r>
        <w:rPr>
          <w:b/>
          <w:sz w:val="28"/>
          <w:szCs w:val="28"/>
        </w:rPr>
        <w:t xml:space="preserve"> </w:t>
      </w:r>
      <w:r w:rsidRPr="00D01978">
        <w:rPr>
          <w:b/>
          <w:sz w:val="28"/>
          <w:szCs w:val="28"/>
        </w:rPr>
        <w:t>та Київської області</w:t>
      </w:r>
    </w:p>
    <w:p w14:paraId="7F03431E" w14:textId="77777777" w:rsidR="00377675" w:rsidRPr="00D45DC2" w:rsidRDefault="00377675" w:rsidP="00377675">
      <w:pPr>
        <w:spacing w:line="228" w:lineRule="auto"/>
        <w:contextualSpacing/>
        <w:jc w:val="both"/>
        <w:rPr>
          <w:b/>
          <w:sz w:val="28"/>
          <w:szCs w:val="28"/>
        </w:rPr>
      </w:pPr>
    </w:p>
    <w:p w14:paraId="3B32CC36" w14:textId="77777777" w:rsidR="00377675" w:rsidRPr="00D45DC2" w:rsidRDefault="00377675" w:rsidP="00377675">
      <w:pPr>
        <w:spacing w:line="228" w:lineRule="auto"/>
        <w:contextualSpacing/>
        <w:jc w:val="center"/>
        <w:rPr>
          <w:b/>
          <w:sz w:val="28"/>
          <w:szCs w:val="28"/>
        </w:rPr>
      </w:pPr>
      <w:r w:rsidRPr="00D45DC2">
        <w:rPr>
          <w:b/>
          <w:sz w:val="28"/>
          <w:szCs w:val="28"/>
        </w:rPr>
        <w:t>Загальні умови</w:t>
      </w:r>
    </w:p>
    <w:p w14:paraId="26D10644" w14:textId="77777777" w:rsidR="00377675" w:rsidRDefault="00377675" w:rsidP="00377675">
      <w:pPr>
        <w:spacing w:line="228" w:lineRule="auto"/>
        <w:ind w:firstLine="709"/>
        <w:contextualSpacing/>
        <w:jc w:val="both"/>
        <w:rPr>
          <w:b/>
          <w:sz w:val="28"/>
          <w:szCs w:val="28"/>
        </w:rPr>
      </w:pPr>
    </w:p>
    <w:p w14:paraId="3BEA1F97" w14:textId="37AFFDD6" w:rsidR="00377675" w:rsidRPr="00D45DC2" w:rsidRDefault="00377675" w:rsidP="00377675">
      <w:pPr>
        <w:spacing w:line="228" w:lineRule="auto"/>
        <w:ind w:firstLine="709"/>
        <w:contextualSpacing/>
        <w:jc w:val="both"/>
        <w:rPr>
          <w:b/>
          <w:sz w:val="28"/>
          <w:szCs w:val="28"/>
        </w:rPr>
      </w:pPr>
      <w:r w:rsidRPr="00D45DC2">
        <w:rPr>
          <w:b/>
          <w:sz w:val="28"/>
          <w:szCs w:val="28"/>
        </w:rPr>
        <w:t>1</w:t>
      </w:r>
      <w:r>
        <w:rPr>
          <w:b/>
          <w:sz w:val="28"/>
          <w:szCs w:val="28"/>
        </w:rPr>
        <w:t xml:space="preserve">. Основні повноваження </w:t>
      </w:r>
      <w:r w:rsidRPr="009D4BDC">
        <w:rPr>
          <w:b/>
          <w:sz w:val="28"/>
          <w:szCs w:val="28"/>
        </w:rPr>
        <w:t xml:space="preserve">посади </w:t>
      </w:r>
      <w:r w:rsidRPr="00377675">
        <w:rPr>
          <w:b/>
          <w:sz w:val="28"/>
          <w:szCs w:val="28"/>
        </w:rPr>
        <w:t xml:space="preserve">головного спеціаліста </w:t>
      </w:r>
      <w:r w:rsidR="004859F1">
        <w:rPr>
          <w:b/>
          <w:sz w:val="28"/>
          <w:szCs w:val="28"/>
        </w:rPr>
        <w:t>відділу по роботі з персоналом</w:t>
      </w:r>
      <w:r w:rsidR="004859F1" w:rsidRPr="00D01978">
        <w:rPr>
          <w:b/>
          <w:sz w:val="28"/>
          <w:szCs w:val="28"/>
        </w:rPr>
        <w:t xml:space="preserve"> </w:t>
      </w:r>
      <w:r w:rsidRPr="009D4BDC">
        <w:rPr>
          <w:b/>
          <w:sz w:val="28"/>
          <w:szCs w:val="28"/>
        </w:rPr>
        <w:t>територіального управління Служби судової охорони у м. Києві та Київській області:</w:t>
      </w:r>
    </w:p>
    <w:p w14:paraId="22D250FB" w14:textId="14C5A13E"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безпосередньо забезпечує ведення персонального військового обліку призовників, військовозобов’язаних та резервістів Управління;</w:t>
      </w:r>
    </w:p>
    <w:p w14:paraId="79796574" w14:textId="7CC7954C"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ab/>
        <w:t>забезпечує повноту і якість обліку всіх призовників, військовозобов’язаних та резервістів Управління за правилами і формами, установленими Міністерством оборони і Державною службою статистики України, Кабінетом Міністрів України;</w:t>
      </w:r>
    </w:p>
    <w:p w14:paraId="4135FCCA" w14:textId="0FB77348"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ab/>
        <w:t>оформлює документи, необхідні для бронювання військовозобов’язаних на період мобілізації та на воєнний час;</w:t>
      </w:r>
    </w:p>
    <w:p w14:paraId="4F2FAFB8" w14:textId="0BCE4F93"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ab/>
        <w:t>забезпечує оповіщення призовників, військовозобов’язаних                                   та резервістів Управління на вимогу РТЦК та СП і сприяє їх своєчасній явці                  за цим викликом;</w:t>
      </w:r>
    </w:p>
    <w:p w14:paraId="7374F39E" w14:textId="04CF79A5"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ab/>
        <w:t>проводить роз’яснювальну роботу серед призовників, військовозобов’язаних та резервістів Управління Служби про неухильне дотримання вимог Закону України «Про військовий обов’язок і військову службу». Доводить до призовників, військовозобов’язаних та резервістів правил військового обліку під особистий підпис під час прийняття на роботу;</w:t>
      </w:r>
    </w:p>
    <w:p w14:paraId="68B2E311" w14:textId="267A6E1C" w:rsidR="004859F1" w:rsidRPr="004859F1"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sz w:val="28"/>
          <w:szCs w:val="28"/>
        </w:rPr>
      </w:pPr>
      <w:r w:rsidRPr="004859F1">
        <w:rPr>
          <w:sz w:val="28"/>
          <w:szCs w:val="28"/>
        </w:rPr>
        <w:t>веде та зберігає журнал обліку результатів перевірок стану військового обліку призовників, військовозобов’язаних та резервістів Управління та звіряння їх облікових даних з даними РТЦК та СП;</w:t>
      </w:r>
    </w:p>
    <w:p w14:paraId="5DDC8A62" w14:textId="31BDE7F5" w:rsidR="00377675" w:rsidRDefault="004859F1" w:rsidP="004859F1">
      <w:pPr>
        <w:widowControl w:val="0"/>
        <w:numPr>
          <w:ilvl w:val="0"/>
          <w:numId w:val="14"/>
        </w:numPr>
        <w:tabs>
          <w:tab w:val="left" w:pos="0"/>
          <w:tab w:val="left" w:pos="993"/>
          <w:tab w:val="left" w:pos="1276"/>
        </w:tabs>
        <w:suppressAutoHyphens/>
        <w:spacing w:line="228" w:lineRule="auto"/>
        <w:ind w:left="0" w:firstLine="709"/>
        <w:contextualSpacing/>
        <w:jc w:val="both"/>
        <w:rPr>
          <w:kern w:val="1"/>
          <w:sz w:val="28"/>
          <w:szCs w:val="28"/>
          <w:lang w:eastAsia="hi-IN" w:bidi="hi-IN"/>
        </w:rPr>
      </w:pPr>
      <w:r w:rsidRPr="004859F1">
        <w:rPr>
          <w:sz w:val="28"/>
          <w:szCs w:val="28"/>
        </w:rPr>
        <w:t>в межах компетенції здійснює контроль за своєчасним розглядом скарг     і заяв громадян.</w:t>
      </w:r>
    </w:p>
    <w:p w14:paraId="70B5C66A" w14:textId="77777777" w:rsidR="00377675" w:rsidRPr="00D45DC2" w:rsidRDefault="00377675" w:rsidP="00377675">
      <w:pPr>
        <w:spacing w:line="228" w:lineRule="auto"/>
        <w:ind w:firstLine="709"/>
        <w:contextualSpacing/>
        <w:jc w:val="both"/>
        <w:rPr>
          <w:b/>
          <w:sz w:val="28"/>
          <w:szCs w:val="28"/>
        </w:rPr>
      </w:pPr>
      <w:r w:rsidRPr="00D45DC2">
        <w:rPr>
          <w:b/>
          <w:sz w:val="28"/>
          <w:szCs w:val="28"/>
        </w:rPr>
        <w:t>2. Умови оплати праці:</w:t>
      </w:r>
    </w:p>
    <w:p w14:paraId="0889B12B" w14:textId="77777777" w:rsidR="00377675" w:rsidRPr="00D45DC2" w:rsidRDefault="00377675" w:rsidP="00377675">
      <w:pPr>
        <w:spacing w:line="228" w:lineRule="auto"/>
        <w:ind w:firstLine="709"/>
        <w:contextualSpacing/>
        <w:jc w:val="both"/>
        <w:rPr>
          <w:b/>
          <w:sz w:val="28"/>
          <w:szCs w:val="28"/>
        </w:rPr>
      </w:pPr>
      <w:r w:rsidRPr="00D45DC2">
        <w:rPr>
          <w:sz w:val="28"/>
          <w:szCs w:val="28"/>
        </w:rPr>
        <w:t xml:space="preserve">1) посадовий оклад </w:t>
      </w:r>
      <w:r w:rsidRPr="00B326A3">
        <w:rPr>
          <w:sz w:val="28"/>
          <w:szCs w:val="28"/>
        </w:rPr>
        <w:t xml:space="preserve">– </w:t>
      </w:r>
      <w:r>
        <w:rPr>
          <w:sz w:val="28"/>
          <w:szCs w:val="28"/>
        </w:rPr>
        <w:t>6060</w:t>
      </w:r>
      <w:r w:rsidRPr="00B326A3">
        <w:rPr>
          <w:sz w:val="28"/>
          <w:szCs w:val="28"/>
        </w:rPr>
        <w:t xml:space="preserve"> </w:t>
      </w:r>
      <w:r w:rsidRPr="00B326A3">
        <w:rPr>
          <w:noProof/>
          <w:sz w:val="28"/>
          <w:szCs w:val="28"/>
        </w:rPr>
        <w:t>гривень</w:t>
      </w:r>
      <w:r w:rsidRPr="00D45DC2">
        <w:rPr>
          <w:noProof/>
          <w:sz w:val="28"/>
          <w:szCs w:val="28"/>
        </w:rPr>
        <w:t xml:space="preserve"> відповідно до постанови Кабінету Міністрів України від 03 квітня 2019 року</w:t>
      </w:r>
      <w:r w:rsidRPr="00D45DC2">
        <w:rPr>
          <w:sz w:val="28"/>
          <w:szCs w:val="28"/>
        </w:rPr>
        <w:t xml:space="preserve"> № 289 «Про грошове забезпечення </w:t>
      </w:r>
      <w:r w:rsidRPr="00D45DC2">
        <w:rPr>
          <w:sz w:val="28"/>
          <w:szCs w:val="28"/>
        </w:rPr>
        <w:lastRenderedPageBreak/>
        <w:t>співробітників Служби судової охорони» та наказу Голо</w:t>
      </w:r>
      <w:r>
        <w:rPr>
          <w:sz w:val="28"/>
          <w:szCs w:val="28"/>
        </w:rPr>
        <w:t>ви Служби судової охорони від 27.</w:t>
      </w:r>
      <w:r w:rsidRPr="00CD68FD">
        <w:rPr>
          <w:sz w:val="28"/>
          <w:szCs w:val="28"/>
        </w:rPr>
        <w:t>12</w:t>
      </w:r>
      <w:r>
        <w:rPr>
          <w:sz w:val="28"/>
          <w:szCs w:val="28"/>
        </w:rPr>
        <w:t>.2019 № 28</w:t>
      </w:r>
      <w:r w:rsidRPr="00CD68FD">
        <w:rPr>
          <w:sz w:val="28"/>
          <w:szCs w:val="28"/>
        </w:rPr>
        <w:t>1</w:t>
      </w:r>
      <w:r w:rsidRPr="00D45DC2">
        <w:rPr>
          <w:sz w:val="28"/>
          <w:szCs w:val="28"/>
        </w:rPr>
        <w:t xml:space="preserve"> «Про встановлення посадових окладів співробітникам територіальних підрозділів Служби судової охорони»;</w:t>
      </w:r>
    </w:p>
    <w:p w14:paraId="255E7E63" w14:textId="77777777" w:rsidR="00377675" w:rsidRPr="00D45DC2" w:rsidRDefault="00377675" w:rsidP="00377675">
      <w:pPr>
        <w:spacing w:line="228" w:lineRule="auto"/>
        <w:ind w:firstLine="709"/>
        <w:contextualSpacing/>
        <w:jc w:val="both"/>
        <w:rPr>
          <w:sz w:val="28"/>
          <w:szCs w:val="28"/>
        </w:rPr>
      </w:pPr>
      <w:r w:rsidRPr="00D45DC2">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3523658C" w14:textId="77777777" w:rsidR="00377675" w:rsidRPr="00D45DC2" w:rsidRDefault="00377675" w:rsidP="00377675">
      <w:pPr>
        <w:spacing w:line="228" w:lineRule="auto"/>
        <w:ind w:firstLine="709"/>
        <w:contextualSpacing/>
        <w:jc w:val="both"/>
        <w:rPr>
          <w:b/>
          <w:sz w:val="28"/>
          <w:szCs w:val="28"/>
        </w:rPr>
      </w:pPr>
      <w:r w:rsidRPr="00D45DC2">
        <w:rPr>
          <w:b/>
          <w:sz w:val="28"/>
          <w:szCs w:val="28"/>
          <w:lang w:eastAsia="uk-UA"/>
        </w:rPr>
        <w:t>3. Інформація про строковість чи безстроковість призначення на посаду:</w:t>
      </w:r>
      <w:r w:rsidRPr="006651A2">
        <w:rPr>
          <w:b/>
          <w:sz w:val="28"/>
          <w:szCs w:val="28"/>
          <w:lang w:val="ru-RU"/>
        </w:rPr>
        <w:t xml:space="preserve"> </w:t>
      </w:r>
      <w:r w:rsidRPr="00D45DC2">
        <w:rPr>
          <w:sz w:val="28"/>
          <w:szCs w:val="28"/>
          <w:lang w:eastAsia="uk-UA"/>
        </w:rPr>
        <w:t>безстроково.</w:t>
      </w:r>
    </w:p>
    <w:p w14:paraId="29FB6D93" w14:textId="77777777" w:rsidR="00377675" w:rsidRPr="002F79CC" w:rsidRDefault="00377675" w:rsidP="00377675">
      <w:pPr>
        <w:spacing w:line="228" w:lineRule="auto"/>
        <w:ind w:firstLine="709"/>
        <w:contextualSpacing/>
        <w:jc w:val="both"/>
        <w:rPr>
          <w:sz w:val="28"/>
          <w:szCs w:val="28"/>
          <w:lang w:val="ru-RU"/>
        </w:rPr>
      </w:pPr>
      <w:r w:rsidRPr="002F79CC">
        <w:rPr>
          <w:b/>
          <w:sz w:val="28"/>
          <w:szCs w:val="28"/>
        </w:rPr>
        <w:t>4. Перелік документів, необхідних для участі в конкурсі, та строк їх подання:</w:t>
      </w:r>
    </w:p>
    <w:p w14:paraId="2DA75F58" w14:textId="77777777" w:rsidR="00377675" w:rsidRDefault="00377675" w:rsidP="00377675">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09017CA0"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1916CECF"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1B089605"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337007D9"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6BE9D4FD"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049CE0DB"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116AD740" w14:textId="77777777" w:rsidR="00377675" w:rsidRDefault="00377675" w:rsidP="00377675">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4AD073BD" w14:textId="77777777" w:rsidR="00377675" w:rsidRDefault="00377675" w:rsidP="0037767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39F4EA0F" w14:textId="77777777" w:rsidR="00377675" w:rsidRDefault="00377675" w:rsidP="00377675">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03C41779" w14:textId="77777777" w:rsidR="00377675" w:rsidRDefault="00377675" w:rsidP="0037767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14C51E27" w14:textId="77777777" w:rsidR="00377675" w:rsidRPr="002F79CC" w:rsidRDefault="00377675" w:rsidP="0037767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lastRenderedPageBreak/>
        <w:t>Особа, яка бажає взяти участь у конкурсі, має право додати до заяви про участь у конкурсі інші документи, крім зазначених у цьому переліку.</w:t>
      </w:r>
    </w:p>
    <w:p w14:paraId="4E45A1BE" w14:textId="77777777" w:rsidR="001252BC" w:rsidRPr="002F79CC" w:rsidRDefault="001252BC" w:rsidP="001252BC">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605AE07F" w14:textId="0DF37DBB"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19634640" w14:textId="77777777"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108ABE20" w14:textId="77777777" w:rsidR="001252BC" w:rsidRPr="002F79CC" w:rsidRDefault="001252BC" w:rsidP="001252BC">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00758A99" w14:textId="35AC7FEF" w:rsidR="00377675" w:rsidRDefault="001252BC" w:rsidP="001252BC">
      <w:pPr>
        <w:spacing w:line="228" w:lineRule="auto"/>
        <w:ind w:right="33" w:firstLine="709"/>
        <w:contextualSpacing/>
        <w:jc w:val="both"/>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p w14:paraId="3852CD66" w14:textId="77777777" w:rsidR="00377675" w:rsidRDefault="00377675" w:rsidP="00377675">
      <w:pPr>
        <w:spacing w:line="228" w:lineRule="auto"/>
        <w:ind w:right="33" w:firstLine="709"/>
        <w:contextualSpacing/>
        <w:jc w:val="both"/>
        <w:rPr>
          <w:sz w:val="28"/>
          <w:szCs w:val="28"/>
        </w:rPr>
      </w:pPr>
    </w:p>
    <w:tbl>
      <w:tblPr>
        <w:tblW w:w="9498" w:type="dxa"/>
        <w:tblInd w:w="108" w:type="dxa"/>
        <w:tblLayout w:type="fixed"/>
        <w:tblLook w:val="0000" w:firstRow="0" w:lastRow="0" w:firstColumn="0" w:lastColumn="0" w:noHBand="0" w:noVBand="0"/>
      </w:tblPr>
      <w:tblGrid>
        <w:gridCol w:w="4008"/>
        <w:gridCol w:w="24"/>
        <w:gridCol w:w="5466"/>
      </w:tblGrid>
      <w:tr w:rsidR="00377675" w:rsidRPr="00D45DC2" w14:paraId="5A66CB16" w14:textId="77777777" w:rsidTr="00EB3A42">
        <w:trPr>
          <w:trHeight w:val="408"/>
        </w:trPr>
        <w:tc>
          <w:tcPr>
            <w:tcW w:w="9498" w:type="dxa"/>
            <w:gridSpan w:val="3"/>
          </w:tcPr>
          <w:p w14:paraId="6DF7E706" w14:textId="5EA43524" w:rsidR="00377675" w:rsidRPr="00D45DC2" w:rsidRDefault="00377675" w:rsidP="00EB3A42">
            <w:pPr>
              <w:spacing w:line="228" w:lineRule="auto"/>
              <w:contextualSpacing/>
              <w:jc w:val="center"/>
              <w:rPr>
                <w:b/>
                <w:sz w:val="28"/>
                <w:szCs w:val="28"/>
              </w:rPr>
            </w:pPr>
            <w:r w:rsidRPr="00D45DC2">
              <w:rPr>
                <w:b/>
                <w:sz w:val="28"/>
                <w:szCs w:val="28"/>
              </w:rPr>
              <w:t>Кваліфікаційні вимоги</w:t>
            </w:r>
          </w:p>
        </w:tc>
      </w:tr>
      <w:tr w:rsidR="00377675" w:rsidRPr="00D45DC2" w14:paraId="304952EA" w14:textId="77777777" w:rsidTr="00EB3A42">
        <w:trPr>
          <w:trHeight w:val="408"/>
        </w:trPr>
        <w:tc>
          <w:tcPr>
            <w:tcW w:w="4032" w:type="dxa"/>
            <w:gridSpan w:val="2"/>
          </w:tcPr>
          <w:p w14:paraId="3489F936" w14:textId="77777777" w:rsidR="00377675" w:rsidRPr="006651A2" w:rsidRDefault="00377675" w:rsidP="00EB3A42">
            <w:pPr>
              <w:spacing w:line="228" w:lineRule="auto"/>
              <w:contextualSpacing/>
              <w:jc w:val="both"/>
              <w:rPr>
                <w:sz w:val="28"/>
                <w:szCs w:val="28"/>
              </w:rPr>
            </w:pPr>
            <w:r w:rsidRPr="006651A2">
              <w:rPr>
                <w:sz w:val="28"/>
                <w:szCs w:val="28"/>
              </w:rPr>
              <w:t>1. Освіта</w:t>
            </w:r>
          </w:p>
        </w:tc>
        <w:tc>
          <w:tcPr>
            <w:tcW w:w="5466" w:type="dxa"/>
          </w:tcPr>
          <w:p w14:paraId="2C2A6DE0" w14:textId="77777777" w:rsidR="00377675" w:rsidRDefault="00377675" w:rsidP="00EB3A42">
            <w:pPr>
              <w:spacing w:line="228" w:lineRule="auto"/>
              <w:ind w:left="6"/>
              <w:contextualSpacing/>
              <w:jc w:val="both"/>
              <w:rPr>
                <w:iCs/>
                <w:color w:val="000000" w:themeColor="text1"/>
                <w:spacing w:val="-6"/>
                <w:sz w:val="28"/>
                <w:szCs w:val="28"/>
              </w:rPr>
            </w:pPr>
            <w:r w:rsidRPr="00245C9D">
              <w:rPr>
                <w:iCs/>
                <w:color w:val="000000" w:themeColor="text1"/>
                <w:spacing w:val="-6"/>
                <w:sz w:val="28"/>
                <w:szCs w:val="28"/>
              </w:rPr>
              <w:t>вища</w:t>
            </w:r>
            <w:r>
              <w:rPr>
                <w:iCs/>
                <w:color w:val="000000" w:themeColor="text1"/>
                <w:spacing w:val="-6"/>
                <w:sz w:val="28"/>
                <w:szCs w:val="28"/>
              </w:rPr>
              <w:t xml:space="preserve"> освіта</w:t>
            </w:r>
            <w:r w:rsidRPr="00245C9D">
              <w:rPr>
                <w:iCs/>
                <w:color w:val="000000" w:themeColor="text1"/>
                <w:spacing w:val="-6"/>
                <w:sz w:val="28"/>
                <w:szCs w:val="28"/>
              </w:rPr>
              <w:t xml:space="preserve"> </w:t>
            </w:r>
          </w:p>
          <w:p w14:paraId="72C5FB5F" w14:textId="77777777" w:rsidR="00377675" w:rsidRPr="00C71EAE" w:rsidRDefault="00377675" w:rsidP="00EB3A42">
            <w:pPr>
              <w:spacing w:line="228" w:lineRule="auto"/>
              <w:ind w:left="6"/>
              <w:contextualSpacing/>
              <w:jc w:val="both"/>
              <w:rPr>
                <w:sz w:val="28"/>
              </w:rPr>
            </w:pPr>
            <w:r w:rsidRPr="00245C9D">
              <w:rPr>
                <w:color w:val="000000" w:themeColor="text1"/>
                <w:spacing w:val="-6"/>
                <w:sz w:val="28"/>
                <w:szCs w:val="28"/>
              </w:rPr>
              <w:t xml:space="preserve">ступінь вищої освіти – </w:t>
            </w:r>
            <w:r>
              <w:rPr>
                <w:color w:val="000000" w:themeColor="text1"/>
                <w:spacing w:val="-6"/>
                <w:sz w:val="28"/>
                <w:szCs w:val="28"/>
              </w:rPr>
              <w:t>магістр</w:t>
            </w:r>
            <w:r>
              <w:rPr>
                <w:sz w:val="28"/>
              </w:rPr>
              <w:t xml:space="preserve">  </w:t>
            </w:r>
            <w:r w:rsidRPr="009D4BDC">
              <w:rPr>
                <w:sz w:val="28"/>
              </w:rPr>
              <w:t xml:space="preserve"> </w:t>
            </w:r>
          </w:p>
        </w:tc>
      </w:tr>
      <w:tr w:rsidR="00377675" w:rsidRPr="00D45DC2" w14:paraId="7F0568F6" w14:textId="77777777" w:rsidTr="00EB3A42">
        <w:trPr>
          <w:trHeight w:val="408"/>
        </w:trPr>
        <w:tc>
          <w:tcPr>
            <w:tcW w:w="4032" w:type="dxa"/>
            <w:gridSpan w:val="2"/>
          </w:tcPr>
          <w:p w14:paraId="07FEA7F7" w14:textId="77777777" w:rsidR="00377675" w:rsidRPr="006651A2" w:rsidRDefault="00377675" w:rsidP="00EB3A42">
            <w:pPr>
              <w:spacing w:line="228" w:lineRule="auto"/>
              <w:contextualSpacing/>
              <w:jc w:val="both"/>
              <w:rPr>
                <w:sz w:val="28"/>
                <w:szCs w:val="28"/>
              </w:rPr>
            </w:pPr>
            <w:r w:rsidRPr="006651A2">
              <w:rPr>
                <w:sz w:val="28"/>
                <w:szCs w:val="28"/>
              </w:rPr>
              <w:t>2. Досвід роботи</w:t>
            </w:r>
          </w:p>
        </w:tc>
        <w:tc>
          <w:tcPr>
            <w:tcW w:w="5466" w:type="dxa"/>
          </w:tcPr>
          <w:p w14:paraId="4F7E50BF" w14:textId="77777777" w:rsidR="00377675" w:rsidRDefault="00377675" w:rsidP="00EB3A42">
            <w:pPr>
              <w:spacing w:before="240" w:line="228" w:lineRule="auto"/>
              <w:ind w:left="6"/>
              <w:contextualSpacing/>
              <w:jc w:val="both"/>
              <w:rPr>
                <w:rFonts w:eastAsia="Calibri"/>
                <w:sz w:val="28"/>
                <w:szCs w:val="28"/>
              </w:rPr>
            </w:pPr>
            <w:r w:rsidRPr="002F79CC">
              <w:rPr>
                <w:rFonts w:eastAsia="Calibri"/>
                <w:sz w:val="28"/>
                <w:szCs w:val="28"/>
              </w:rPr>
              <w:t xml:space="preserve">досвід роботи </w:t>
            </w:r>
            <w:r>
              <w:rPr>
                <w:rFonts w:eastAsia="Calibri"/>
                <w:sz w:val="28"/>
                <w:szCs w:val="28"/>
              </w:rPr>
              <w:t>на в д</w:t>
            </w:r>
            <w:r w:rsidRPr="002F79CC">
              <w:rPr>
                <w:rFonts w:eastAsia="Calibri"/>
                <w:sz w:val="28"/>
                <w:szCs w:val="28"/>
              </w:rPr>
              <w:t>ержавних орган</w:t>
            </w:r>
            <w:r>
              <w:rPr>
                <w:rFonts w:eastAsia="Calibri"/>
                <w:sz w:val="28"/>
                <w:szCs w:val="28"/>
              </w:rPr>
              <w:t>ах</w:t>
            </w:r>
            <w:r w:rsidRPr="002F79CC">
              <w:rPr>
                <w:rFonts w:eastAsia="Calibri"/>
                <w:sz w:val="28"/>
                <w:szCs w:val="28"/>
              </w:rPr>
              <w:t xml:space="preserve"> влади, </w:t>
            </w:r>
            <w:r>
              <w:rPr>
                <w:rFonts w:eastAsia="Calibri"/>
                <w:sz w:val="28"/>
                <w:szCs w:val="28"/>
              </w:rPr>
              <w:t xml:space="preserve">органах системи правосуддя, </w:t>
            </w:r>
            <w:r w:rsidRPr="002F79CC">
              <w:rPr>
                <w:rFonts w:eastAsia="Calibri"/>
                <w:sz w:val="28"/>
                <w:szCs w:val="28"/>
              </w:rPr>
              <w:t>правоохоронних орган</w:t>
            </w:r>
            <w:r>
              <w:rPr>
                <w:rFonts w:eastAsia="Calibri"/>
                <w:sz w:val="28"/>
                <w:szCs w:val="28"/>
              </w:rPr>
              <w:t xml:space="preserve">ах чи </w:t>
            </w:r>
            <w:r w:rsidRPr="002F79CC">
              <w:rPr>
                <w:rFonts w:eastAsia="Calibri"/>
                <w:sz w:val="28"/>
                <w:szCs w:val="28"/>
              </w:rPr>
              <w:t xml:space="preserve">військових </w:t>
            </w:r>
            <w:r>
              <w:rPr>
                <w:rFonts w:eastAsia="Calibri"/>
                <w:sz w:val="28"/>
                <w:szCs w:val="28"/>
              </w:rPr>
              <w:t xml:space="preserve">формуваннях, підприємств, установ, організацій незалежно від форм власності,   </w:t>
            </w:r>
            <w:r w:rsidRPr="002F79CC">
              <w:rPr>
                <w:rFonts w:eastAsia="Calibri"/>
                <w:sz w:val="28"/>
                <w:szCs w:val="28"/>
              </w:rPr>
              <w:t xml:space="preserve">– не менше ніж </w:t>
            </w:r>
            <w:r>
              <w:rPr>
                <w:rFonts w:eastAsia="Calibri"/>
                <w:sz w:val="28"/>
                <w:szCs w:val="28"/>
              </w:rPr>
              <w:t xml:space="preserve">один </w:t>
            </w:r>
            <w:r w:rsidRPr="002F79CC">
              <w:rPr>
                <w:rFonts w:eastAsia="Calibri"/>
                <w:sz w:val="28"/>
                <w:szCs w:val="28"/>
              </w:rPr>
              <w:t>р</w:t>
            </w:r>
            <w:r>
              <w:rPr>
                <w:rFonts w:eastAsia="Calibri"/>
                <w:sz w:val="28"/>
                <w:szCs w:val="28"/>
              </w:rPr>
              <w:t>і</w:t>
            </w:r>
            <w:r w:rsidRPr="002F79CC">
              <w:rPr>
                <w:rFonts w:eastAsia="Calibri"/>
                <w:sz w:val="28"/>
                <w:szCs w:val="28"/>
              </w:rPr>
              <w:t>к</w:t>
            </w:r>
            <w:r>
              <w:rPr>
                <w:rFonts w:eastAsia="Calibri"/>
                <w:sz w:val="28"/>
                <w:szCs w:val="28"/>
              </w:rPr>
              <w:t xml:space="preserve"> </w:t>
            </w:r>
          </w:p>
          <w:p w14:paraId="3BEC9B0F" w14:textId="77777777" w:rsidR="00377675" w:rsidRPr="00D45DC2" w:rsidRDefault="00377675" w:rsidP="00EB3A42">
            <w:pPr>
              <w:spacing w:before="240" w:line="228" w:lineRule="auto"/>
              <w:ind w:left="6"/>
              <w:contextualSpacing/>
              <w:jc w:val="both"/>
              <w:rPr>
                <w:color w:val="FF0000"/>
                <w:sz w:val="28"/>
                <w:szCs w:val="28"/>
              </w:rPr>
            </w:pPr>
            <w:r>
              <w:rPr>
                <w:rFonts w:eastAsia="Calibri"/>
                <w:sz w:val="28"/>
                <w:szCs w:val="28"/>
              </w:rPr>
              <w:t>(надати підтверджуючі документи)</w:t>
            </w:r>
          </w:p>
        </w:tc>
      </w:tr>
      <w:tr w:rsidR="00377675" w:rsidRPr="00D45DC2" w14:paraId="78E3F03A" w14:textId="77777777" w:rsidTr="00EB3A42">
        <w:trPr>
          <w:trHeight w:val="408"/>
        </w:trPr>
        <w:tc>
          <w:tcPr>
            <w:tcW w:w="4032" w:type="dxa"/>
            <w:gridSpan w:val="2"/>
          </w:tcPr>
          <w:p w14:paraId="0D988F65" w14:textId="77777777" w:rsidR="00377675" w:rsidRPr="006651A2" w:rsidRDefault="00377675" w:rsidP="00EB3A42">
            <w:pPr>
              <w:spacing w:line="228" w:lineRule="auto"/>
              <w:contextualSpacing/>
              <w:jc w:val="both"/>
              <w:rPr>
                <w:sz w:val="28"/>
                <w:szCs w:val="28"/>
              </w:rPr>
            </w:pPr>
            <w:r w:rsidRPr="006651A2">
              <w:rPr>
                <w:sz w:val="28"/>
                <w:szCs w:val="28"/>
              </w:rPr>
              <w:t>3. Володіння державною мовою</w:t>
            </w:r>
          </w:p>
        </w:tc>
        <w:tc>
          <w:tcPr>
            <w:tcW w:w="5466" w:type="dxa"/>
          </w:tcPr>
          <w:p w14:paraId="30C1CA11" w14:textId="77777777" w:rsidR="00377675" w:rsidRDefault="00377675" w:rsidP="00EB3A42">
            <w:pPr>
              <w:spacing w:line="228" w:lineRule="auto"/>
              <w:jc w:val="both"/>
              <w:rPr>
                <w:sz w:val="28"/>
                <w:szCs w:val="28"/>
              </w:rPr>
            </w:pPr>
            <w:r>
              <w:rPr>
                <w:sz w:val="28"/>
                <w:szCs w:val="28"/>
              </w:rPr>
              <w:t>вільне володіння державною мовою</w:t>
            </w:r>
          </w:p>
          <w:p w14:paraId="1571C6BE" w14:textId="77777777" w:rsidR="00377675" w:rsidRDefault="00377675" w:rsidP="00EB3A42">
            <w:pPr>
              <w:spacing w:line="228" w:lineRule="auto"/>
              <w:jc w:val="both"/>
              <w:rPr>
                <w:sz w:val="28"/>
                <w:szCs w:val="28"/>
              </w:rPr>
            </w:pPr>
            <w:r>
              <w:rPr>
                <w:sz w:val="28"/>
                <w:szCs w:val="28"/>
              </w:rPr>
              <w:t>відповідно до вимог Закону України «Про</w:t>
            </w:r>
          </w:p>
          <w:p w14:paraId="48E23553" w14:textId="77777777" w:rsidR="00377675" w:rsidRDefault="00377675" w:rsidP="00EB3A42">
            <w:pPr>
              <w:spacing w:line="228" w:lineRule="auto"/>
              <w:jc w:val="both"/>
              <w:rPr>
                <w:sz w:val="28"/>
                <w:szCs w:val="28"/>
              </w:rPr>
            </w:pPr>
            <w:r>
              <w:rPr>
                <w:sz w:val="28"/>
                <w:szCs w:val="28"/>
              </w:rPr>
              <w:t>забезпечення функціонування української</w:t>
            </w:r>
          </w:p>
          <w:p w14:paraId="292483E0" w14:textId="77777777" w:rsidR="00377675" w:rsidRPr="00710919" w:rsidRDefault="00377675" w:rsidP="00EB3A42">
            <w:pPr>
              <w:spacing w:line="228" w:lineRule="auto"/>
              <w:contextualSpacing/>
              <w:jc w:val="both"/>
              <w:rPr>
                <w:sz w:val="28"/>
                <w:szCs w:val="28"/>
              </w:rPr>
            </w:pPr>
            <w:r>
              <w:rPr>
                <w:sz w:val="28"/>
                <w:szCs w:val="28"/>
              </w:rPr>
              <w:t>мови як державної»*.</w:t>
            </w:r>
          </w:p>
        </w:tc>
      </w:tr>
      <w:tr w:rsidR="00377675" w:rsidRPr="00D45DC2" w14:paraId="59340C86" w14:textId="77777777" w:rsidTr="00EB3A42">
        <w:trPr>
          <w:trHeight w:val="408"/>
        </w:trPr>
        <w:tc>
          <w:tcPr>
            <w:tcW w:w="4032" w:type="dxa"/>
            <w:gridSpan w:val="2"/>
          </w:tcPr>
          <w:p w14:paraId="5B83E8B0" w14:textId="77777777" w:rsidR="00377675" w:rsidRPr="006651A2" w:rsidRDefault="00377675" w:rsidP="00EB3A42">
            <w:pPr>
              <w:spacing w:line="228" w:lineRule="auto"/>
              <w:contextualSpacing/>
              <w:jc w:val="both"/>
              <w:rPr>
                <w:sz w:val="28"/>
                <w:szCs w:val="28"/>
              </w:rPr>
            </w:pPr>
            <w:r>
              <w:rPr>
                <w:sz w:val="28"/>
                <w:szCs w:val="28"/>
              </w:rPr>
              <w:t>4. Загальні вимоги</w:t>
            </w:r>
          </w:p>
        </w:tc>
        <w:tc>
          <w:tcPr>
            <w:tcW w:w="5466" w:type="dxa"/>
          </w:tcPr>
          <w:p w14:paraId="6E829F72" w14:textId="77777777" w:rsidR="00377675" w:rsidRDefault="00377675" w:rsidP="00EB3A42">
            <w:pPr>
              <w:spacing w:line="228" w:lineRule="auto"/>
              <w:contextualSpacing/>
              <w:jc w:val="both"/>
              <w:rPr>
                <w:sz w:val="28"/>
                <w:szCs w:val="28"/>
              </w:rPr>
            </w:pPr>
            <w:r>
              <w:rPr>
                <w:sz w:val="28"/>
                <w:szCs w:val="28"/>
              </w:rPr>
              <w:t>громадянство України</w:t>
            </w:r>
          </w:p>
          <w:p w14:paraId="242BCDC1" w14:textId="77777777" w:rsidR="00377675" w:rsidRDefault="00377675" w:rsidP="00EB3A42">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3F8129F9" w14:textId="77777777" w:rsidR="00377675" w:rsidRPr="002F79CC" w:rsidRDefault="00377675" w:rsidP="00EB3A42">
            <w:pPr>
              <w:spacing w:line="228" w:lineRule="auto"/>
              <w:contextualSpacing/>
              <w:jc w:val="both"/>
              <w:rPr>
                <w:sz w:val="28"/>
                <w:szCs w:val="28"/>
              </w:rPr>
            </w:pPr>
            <w:r>
              <w:rPr>
                <w:sz w:val="28"/>
                <w:szCs w:val="28"/>
              </w:rPr>
              <w:t>вік не повинен перевищувати граничний вік перебування на службі</w:t>
            </w:r>
          </w:p>
        </w:tc>
      </w:tr>
      <w:tr w:rsidR="00377675" w:rsidRPr="00D45DC2" w14:paraId="44865D97" w14:textId="77777777" w:rsidTr="00EB3A42">
        <w:trPr>
          <w:trHeight w:val="408"/>
        </w:trPr>
        <w:tc>
          <w:tcPr>
            <w:tcW w:w="9498" w:type="dxa"/>
            <w:gridSpan w:val="3"/>
          </w:tcPr>
          <w:p w14:paraId="76EDDDF0" w14:textId="77777777" w:rsidR="00624731" w:rsidRDefault="00624731" w:rsidP="00EB3A42">
            <w:pPr>
              <w:spacing w:line="228" w:lineRule="auto"/>
              <w:contextualSpacing/>
              <w:jc w:val="center"/>
              <w:rPr>
                <w:b/>
                <w:sz w:val="28"/>
                <w:szCs w:val="28"/>
              </w:rPr>
            </w:pPr>
          </w:p>
          <w:p w14:paraId="3CD14D11" w14:textId="3A8AB927" w:rsidR="00377675" w:rsidRPr="00D45DC2" w:rsidRDefault="00377675" w:rsidP="00EB3A42">
            <w:pPr>
              <w:spacing w:line="228" w:lineRule="auto"/>
              <w:contextualSpacing/>
              <w:jc w:val="center"/>
              <w:rPr>
                <w:b/>
                <w:sz w:val="28"/>
                <w:szCs w:val="28"/>
              </w:rPr>
            </w:pPr>
            <w:r w:rsidRPr="00D45DC2">
              <w:rPr>
                <w:b/>
                <w:sz w:val="28"/>
                <w:szCs w:val="28"/>
              </w:rPr>
              <w:t>Вимоги до компетентності</w:t>
            </w:r>
          </w:p>
        </w:tc>
      </w:tr>
      <w:tr w:rsidR="00377675" w:rsidRPr="00D45DC2" w14:paraId="2D035DAC" w14:textId="77777777" w:rsidTr="00EB3A42">
        <w:trPr>
          <w:trHeight w:val="408"/>
        </w:trPr>
        <w:tc>
          <w:tcPr>
            <w:tcW w:w="4008" w:type="dxa"/>
          </w:tcPr>
          <w:p w14:paraId="71C15094" w14:textId="77777777" w:rsidR="00377675" w:rsidRPr="002F79CC" w:rsidRDefault="00377675" w:rsidP="00EB3A42">
            <w:pPr>
              <w:spacing w:line="228" w:lineRule="auto"/>
              <w:contextualSpacing/>
              <w:rPr>
                <w:sz w:val="28"/>
                <w:szCs w:val="28"/>
              </w:rPr>
            </w:pPr>
            <w:r>
              <w:rPr>
                <w:sz w:val="28"/>
                <w:szCs w:val="28"/>
              </w:rPr>
              <w:t>1. Наявність лідерських якостей</w:t>
            </w:r>
          </w:p>
        </w:tc>
        <w:tc>
          <w:tcPr>
            <w:tcW w:w="5490" w:type="dxa"/>
            <w:gridSpan w:val="2"/>
          </w:tcPr>
          <w:p w14:paraId="203D3F18" w14:textId="77777777" w:rsidR="00377675" w:rsidRDefault="00377675" w:rsidP="00EB3A42">
            <w:pPr>
              <w:spacing w:line="228" w:lineRule="auto"/>
              <w:jc w:val="both"/>
              <w:rPr>
                <w:sz w:val="28"/>
                <w:szCs w:val="28"/>
              </w:rPr>
            </w:pPr>
            <w:r>
              <w:rPr>
                <w:sz w:val="28"/>
                <w:szCs w:val="28"/>
              </w:rPr>
              <w:t>встановлення цілей, пріоритетів та</w:t>
            </w:r>
          </w:p>
          <w:p w14:paraId="68AA42F9" w14:textId="77777777" w:rsidR="00377675" w:rsidRDefault="00377675" w:rsidP="00EB3A42">
            <w:pPr>
              <w:spacing w:line="228" w:lineRule="auto"/>
              <w:jc w:val="both"/>
              <w:rPr>
                <w:sz w:val="28"/>
                <w:szCs w:val="28"/>
              </w:rPr>
            </w:pPr>
            <w:r>
              <w:rPr>
                <w:sz w:val="28"/>
                <w:szCs w:val="28"/>
              </w:rPr>
              <w:t>орієнтирів;</w:t>
            </w:r>
          </w:p>
          <w:p w14:paraId="66D840B1" w14:textId="77777777" w:rsidR="00377675" w:rsidRDefault="00377675" w:rsidP="00EB3A42">
            <w:pPr>
              <w:spacing w:line="228" w:lineRule="auto"/>
              <w:jc w:val="both"/>
              <w:rPr>
                <w:sz w:val="28"/>
                <w:szCs w:val="28"/>
              </w:rPr>
            </w:pPr>
            <w:r>
              <w:rPr>
                <w:sz w:val="28"/>
                <w:szCs w:val="28"/>
              </w:rPr>
              <w:t>стратегічне планування;</w:t>
            </w:r>
          </w:p>
          <w:p w14:paraId="1136B845" w14:textId="77777777" w:rsidR="00377675" w:rsidRDefault="00377675" w:rsidP="00EB3A42">
            <w:pPr>
              <w:spacing w:line="228" w:lineRule="auto"/>
              <w:jc w:val="both"/>
              <w:rPr>
                <w:sz w:val="28"/>
                <w:szCs w:val="28"/>
              </w:rPr>
            </w:pPr>
            <w:r>
              <w:rPr>
                <w:sz w:val="28"/>
                <w:szCs w:val="28"/>
              </w:rPr>
              <w:t>багатофункціональність;</w:t>
            </w:r>
          </w:p>
          <w:p w14:paraId="7B47ED1B" w14:textId="77777777" w:rsidR="00377675" w:rsidRDefault="00377675" w:rsidP="00EB3A42">
            <w:pPr>
              <w:spacing w:line="228" w:lineRule="auto"/>
              <w:jc w:val="both"/>
              <w:rPr>
                <w:sz w:val="28"/>
                <w:szCs w:val="28"/>
              </w:rPr>
            </w:pPr>
            <w:r>
              <w:rPr>
                <w:sz w:val="28"/>
                <w:szCs w:val="28"/>
              </w:rPr>
              <w:t>ведення ділових переговорів;</w:t>
            </w:r>
          </w:p>
          <w:p w14:paraId="11600DF0" w14:textId="77777777" w:rsidR="00377675" w:rsidRPr="002F79CC" w:rsidRDefault="00377675" w:rsidP="00EB3A42">
            <w:pPr>
              <w:spacing w:line="228" w:lineRule="auto"/>
              <w:contextualSpacing/>
              <w:jc w:val="both"/>
              <w:rPr>
                <w:sz w:val="28"/>
                <w:szCs w:val="28"/>
              </w:rPr>
            </w:pPr>
            <w:r>
              <w:rPr>
                <w:sz w:val="28"/>
                <w:szCs w:val="28"/>
              </w:rPr>
              <w:t>досягнення кінцевих результатів.</w:t>
            </w:r>
          </w:p>
        </w:tc>
      </w:tr>
      <w:tr w:rsidR="00377675" w:rsidRPr="00D45DC2" w14:paraId="3C8D92C3" w14:textId="77777777" w:rsidTr="00EB3A42">
        <w:trPr>
          <w:trHeight w:val="408"/>
        </w:trPr>
        <w:tc>
          <w:tcPr>
            <w:tcW w:w="4008" w:type="dxa"/>
          </w:tcPr>
          <w:p w14:paraId="752D4CC6" w14:textId="77777777" w:rsidR="00377675" w:rsidRPr="00720794" w:rsidRDefault="00377675" w:rsidP="00EB3A42">
            <w:pPr>
              <w:spacing w:line="228" w:lineRule="auto"/>
              <w:contextualSpacing/>
              <w:rPr>
                <w:sz w:val="28"/>
                <w:szCs w:val="28"/>
              </w:rPr>
            </w:pPr>
            <w:r>
              <w:rPr>
                <w:sz w:val="28"/>
                <w:szCs w:val="28"/>
              </w:rPr>
              <w:t>2. Аналітичні здібності</w:t>
            </w:r>
          </w:p>
        </w:tc>
        <w:tc>
          <w:tcPr>
            <w:tcW w:w="5490" w:type="dxa"/>
            <w:gridSpan w:val="2"/>
          </w:tcPr>
          <w:p w14:paraId="65E73818" w14:textId="77777777" w:rsidR="00377675" w:rsidRDefault="00377675" w:rsidP="00EB3A42">
            <w:pPr>
              <w:shd w:val="clear" w:color="auto" w:fill="FFFFFF"/>
              <w:spacing w:line="228" w:lineRule="auto"/>
              <w:jc w:val="both"/>
              <w:rPr>
                <w:sz w:val="28"/>
                <w:szCs w:val="28"/>
              </w:rPr>
            </w:pPr>
            <w:r>
              <w:rPr>
                <w:sz w:val="28"/>
                <w:szCs w:val="28"/>
              </w:rPr>
              <w:t xml:space="preserve">здатність систематизувати, узагальнювати інформацію; </w:t>
            </w:r>
          </w:p>
          <w:p w14:paraId="725FEDC5" w14:textId="77777777" w:rsidR="00377675" w:rsidRDefault="00377675" w:rsidP="00EB3A42">
            <w:pPr>
              <w:shd w:val="clear" w:color="auto" w:fill="FFFFFF"/>
              <w:spacing w:line="228" w:lineRule="auto"/>
              <w:jc w:val="both"/>
              <w:rPr>
                <w:sz w:val="28"/>
                <w:szCs w:val="28"/>
              </w:rPr>
            </w:pPr>
            <w:r>
              <w:rPr>
                <w:sz w:val="28"/>
                <w:szCs w:val="28"/>
              </w:rPr>
              <w:t xml:space="preserve">гнучкість; </w:t>
            </w:r>
          </w:p>
          <w:p w14:paraId="6531A4D6" w14:textId="77777777" w:rsidR="00377675" w:rsidRPr="00D01978" w:rsidRDefault="00377675" w:rsidP="00EB3A42">
            <w:pPr>
              <w:shd w:val="clear" w:color="auto" w:fill="FFFFFF"/>
              <w:spacing w:line="228" w:lineRule="auto"/>
              <w:jc w:val="both"/>
              <w:rPr>
                <w:sz w:val="28"/>
                <w:szCs w:val="28"/>
              </w:rPr>
            </w:pPr>
            <w:r>
              <w:rPr>
                <w:sz w:val="28"/>
                <w:szCs w:val="28"/>
              </w:rPr>
              <w:t>проникливість</w:t>
            </w:r>
          </w:p>
        </w:tc>
      </w:tr>
      <w:tr w:rsidR="00377675" w:rsidRPr="00D45DC2" w14:paraId="2676C0CE" w14:textId="77777777" w:rsidTr="00EB3A42">
        <w:trPr>
          <w:trHeight w:val="408"/>
        </w:trPr>
        <w:tc>
          <w:tcPr>
            <w:tcW w:w="4008" w:type="dxa"/>
          </w:tcPr>
          <w:p w14:paraId="1E4427B2" w14:textId="77777777" w:rsidR="00377675" w:rsidRPr="00D45DC2" w:rsidRDefault="00377675" w:rsidP="00EB3A42">
            <w:pPr>
              <w:spacing w:line="228" w:lineRule="auto"/>
              <w:contextualSpacing/>
              <w:rPr>
                <w:sz w:val="28"/>
                <w:szCs w:val="28"/>
              </w:rPr>
            </w:pPr>
            <w:r>
              <w:rPr>
                <w:sz w:val="28"/>
                <w:szCs w:val="28"/>
              </w:rPr>
              <w:t xml:space="preserve">3. </w:t>
            </w:r>
            <w:r>
              <w:rPr>
                <w:sz w:val="28"/>
              </w:rPr>
              <w:t>Комунікація та взаємодія</w:t>
            </w:r>
          </w:p>
        </w:tc>
        <w:tc>
          <w:tcPr>
            <w:tcW w:w="5490" w:type="dxa"/>
            <w:gridSpan w:val="2"/>
          </w:tcPr>
          <w:p w14:paraId="37B39DDF" w14:textId="77777777" w:rsidR="00377675" w:rsidRDefault="00377675" w:rsidP="00EB3A42">
            <w:pPr>
              <w:spacing w:line="228" w:lineRule="auto"/>
              <w:jc w:val="both"/>
              <w:rPr>
                <w:sz w:val="28"/>
              </w:rPr>
            </w:pPr>
            <w:r>
              <w:rPr>
                <w:sz w:val="28"/>
              </w:rPr>
              <w:t xml:space="preserve">ведення ділових переговорів; </w:t>
            </w:r>
          </w:p>
          <w:p w14:paraId="00BC556C" w14:textId="77777777" w:rsidR="00377675" w:rsidRDefault="00377675" w:rsidP="00EB3A42">
            <w:pPr>
              <w:spacing w:line="228" w:lineRule="auto"/>
              <w:jc w:val="both"/>
              <w:rPr>
                <w:sz w:val="28"/>
              </w:rPr>
            </w:pPr>
            <w:r>
              <w:rPr>
                <w:sz w:val="28"/>
              </w:rPr>
              <w:t>вміння здійснювати ефективну комунікацію та проводити публічні виступи, перемовини</w:t>
            </w:r>
          </w:p>
          <w:p w14:paraId="5425C8CE" w14:textId="77777777" w:rsidR="00377675" w:rsidRDefault="00377675" w:rsidP="00EB3A42">
            <w:pPr>
              <w:spacing w:line="228" w:lineRule="auto"/>
              <w:jc w:val="both"/>
              <w:rPr>
                <w:sz w:val="28"/>
              </w:rPr>
            </w:pPr>
            <w:r>
              <w:rPr>
                <w:sz w:val="28"/>
              </w:rPr>
              <w:t xml:space="preserve">тощо; </w:t>
            </w:r>
          </w:p>
          <w:p w14:paraId="489565FF" w14:textId="77777777" w:rsidR="00377675" w:rsidRPr="00D45DC2" w:rsidRDefault="00377675" w:rsidP="00EB3A42">
            <w:pPr>
              <w:spacing w:line="228" w:lineRule="auto"/>
              <w:contextualSpacing/>
              <w:jc w:val="both"/>
              <w:rPr>
                <w:sz w:val="28"/>
                <w:szCs w:val="28"/>
              </w:rPr>
            </w:pPr>
            <w:r>
              <w:rPr>
                <w:sz w:val="28"/>
              </w:rPr>
              <w:t>відкритість</w:t>
            </w:r>
          </w:p>
        </w:tc>
      </w:tr>
      <w:tr w:rsidR="00377675" w:rsidRPr="00D45DC2" w14:paraId="276551C2" w14:textId="77777777" w:rsidTr="00EB3A42">
        <w:trPr>
          <w:trHeight w:val="408"/>
        </w:trPr>
        <w:tc>
          <w:tcPr>
            <w:tcW w:w="4008" w:type="dxa"/>
          </w:tcPr>
          <w:p w14:paraId="34CF5828" w14:textId="77777777" w:rsidR="00377675" w:rsidRPr="00D45DC2" w:rsidRDefault="00377675" w:rsidP="00EB3A42">
            <w:pPr>
              <w:spacing w:line="228" w:lineRule="auto"/>
              <w:contextualSpacing/>
              <w:rPr>
                <w:sz w:val="28"/>
                <w:szCs w:val="28"/>
              </w:rPr>
            </w:pPr>
            <w:r>
              <w:rPr>
                <w:sz w:val="28"/>
                <w:szCs w:val="28"/>
              </w:rPr>
              <w:lastRenderedPageBreak/>
              <w:t>4. Особистісні компетенції</w:t>
            </w:r>
          </w:p>
        </w:tc>
        <w:tc>
          <w:tcPr>
            <w:tcW w:w="5490" w:type="dxa"/>
            <w:gridSpan w:val="2"/>
          </w:tcPr>
          <w:p w14:paraId="1175CEA6" w14:textId="77777777" w:rsidR="00377675" w:rsidRDefault="00377675" w:rsidP="00EB3A42">
            <w:pPr>
              <w:spacing w:line="228" w:lineRule="auto"/>
              <w:jc w:val="both"/>
              <w:rPr>
                <w:sz w:val="28"/>
                <w:szCs w:val="28"/>
              </w:rPr>
            </w:pPr>
            <w:r>
              <w:rPr>
                <w:sz w:val="28"/>
                <w:szCs w:val="28"/>
              </w:rPr>
              <w:t xml:space="preserve">комунікабельність, принциповість та наполегливість під час виконання поставлених завдань; </w:t>
            </w:r>
          </w:p>
          <w:p w14:paraId="6F858128" w14:textId="77777777" w:rsidR="00377675" w:rsidRDefault="00377675" w:rsidP="00EB3A42">
            <w:pPr>
              <w:spacing w:line="228" w:lineRule="auto"/>
              <w:jc w:val="both"/>
              <w:rPr>
                <w:sz w:val="28"/>
                <w:szCs w:val="28"/>
              </w:rPr>
            </w:pPr>
            <w:r>
              <w:rPr>
                <w:sz w:val="28"/>
                <w:szCs w:val="28"/>
              </w:rPr>
              <w:t>дотримання встановлених часових показників;</w:t>
            </w:r>
          </w:p>
          <w:p w14:paraId="6FB8C6FA" w14:textId="77777777" w:rsidR="00377675" w:rsidRDefault="00377675" w:rsidP="00EB3A42">
            <w:pPr>
              <w:spacing w:line="228" w:lineRule="auto"/>
              <w:jc w:val="both"/>
              <w:rPr>
                <w:sz w:val="28"/>
                <w:szCs w:val="28"/>
              </w:rPr>
            </w:pPr>
            <w:r>
              <w:rPr>
                <w:sz w:val="28"/>
                <w:szCs w:val="28"/>
              </w:rPr>
              <w:t xml:space="preserve">системність; </w:t>
            </w:r>
          </w:p>
          <w:p w14:paraId="1EB650F2" w14:textId="77777777" w:rsidR="00377675" w:rsidRDefault="00377675" w:rsidP="00EB3A42">
            <w:pPr>
              <w:spacing w:line="228" w:lineRule="auto"/>
              <w:jc w:val="both"/>
              <w:rPr>
                <w:sz w:val="28"/>
                <w:szCs w:val="28"/>
              </w:rPr>
            </w:pPr>
            <w:r>
              <w:rPr>
                <w:sz w:val="28"/>
                <w:szCs w:val="28"/>
              </w:rPr>
              <w:t xml:space="preserve">самоорганізація та саморозвиток; </w:t>
            </w:r>
          </w:p>
          <w:p w14:paraId="534C0B96" w14:textId="77777777" w:rsidR="00377675" w:rsidRPr="00D76359" w:rsidRDefault="00377675" w:rsidP="00EB3A42">
            <w:pPr>
              <w:spacing w:line="228" w:lineRule="auto"/>
              <w:contextualSpacing/>
              <w:jc w:val="both"/>
              <w:rPr>
                <w:sz w:val="28"/>
                <w:szCs w:val="28"/>
              </w:rPr>
            </w:pPr>
            <w:r>
              <w:rPr>
                <w:sz w:val="28"/>
                <w:szCs w:val="28"/>
              </w:rPr>
              <w:t>політична нейтральність</w:t>
            </w:r>
          </w:p>
        </w:tc>
      </w:tr>
      <w:tr w:rsidR="00377675" w:rsidRPr="00D45DC2" w14:paraId="2A0EB001" w14:textId="77777777" w:rsidTr="00EB3A42">
        <w:trPr>
          <w:trHeight w:val="408"/>
        </w:trPr>
        <w:tc>
          <w:tcPr>
            <w:tcW w:w="4008" w:type="dxa"/>
          </w:tcPr>
          <w:p w14:paraId="74FE5844" w14:textId="77777777" w:rsidR="00377675" w:rsidRPr="00720794" w:rsidRDefault="00377675" w:rsidP="00EB3A42">
            <w:pPr>
              <w:spacing w:line="228" w:lineRule="auto"/>
              <w:contextualSpacing/>
              <w:rPr>
                <w:sz w:val="28"/>
                <w:szCs w:val="28"/>
              </w:rPr>
            </w:pPr>
            <w:r>
              <w:rPr>
                <w:sz w:val="28"/>
                <w:szCs w:val="28"/>
              </w:rPr>
              <w:t>5. Вміння працювати в колективі</w:t>
            </w:r>
          </w:p>
        </w:tc>
        <w:tc>
          <w:tcPr>
            <w:tcW w:w="5490" w:type="dxa"/>
            <w:gridSpan w:val="2"/>
          </w:tcPr>
          <w:p w14:paraId="5C8D0BE8" w14:textId="77777777" w:rsidR="00377675" w:rsidRPr="00720794" w:rsidRDefault="00377675" w:rsidP="00EB3A42">
            <w:pPr>
              <w:spacing w:line="228" w:lineRule="auto"/>
              <w:contextualSpacing/>
              <w:jc w:val="both"/>
              <w:rPr>
                <w:sz w:val="28"/>
                <w:szCs w:val="28"/>
              </w:rPr>
            </w:pPr>
            <w:r>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377675" w:rsidRPr="00D45DC2" w14:paraId="46E2784D" w14:textId="77777777" w:rsidTr="00EB3A42">
        <w:trPr>
          <w:trHeight w:val="408"/>
        </w:trPr>
        <w:tc>
          <w:tcPr>
            <w:tcW w:w="4008" w:type="dxa"/>
          </w:tcPr>
          <w:p w14:paraId="1082DF59" w14:textId="77777777" w:rsidR="00377675" w:rsidRPr="00D45DC2" w:rsidRDefault="00377675" w:rsidP="00EB3A42">
            <w:pPr>
              <w:spacing w:line="228" w:lineRule="auto"/>
              <w:contextualSpacing/>
              <w:rPr>
                <w:sz w:val="28"/>
                <w:szCs w:val="28"/>
              </w:rPr>
            </w:pPr>
            <w:r>
              <w:rPr>
                <w:sz w:val="28"/>
                <w:szCs w:val="28"/>
              </w:rPr>
              <w:t>6. Робота з інформацією</w:t>
            </w:r>
          </w:p>
        </w:tc>
        <w:tc>
          <w:tcPr>
            <w:tcW w:w="5490" w:type="dxa"/>
            <w:gridSpan w:val="2"/>
          </w:tcPr>
          <w:p w14:paraId="07BF09AA" w14:textId="77777777" w:rsidR="00377675" w:rsidRDefault="00377675" w:rsidP="00EB3A42">
            <w:pPr>
              <w:spacing w:line="228" w:lineRule="auto"/>
              <w:contextualSpacing/>
              <w:jc w:val="both"/>
              <w:rPr>
                <w:sz w:val="28"/>
                <w:szCs w:val="28"/>
              </w:rPr>
            </w:pPr>
            <w:r>
              <w:rPr>
                <w:sz w:val="28"/>
                <w:szCs w:val="28"/>
              </w:rPr>
              <w:t>знання основ законодавства про інформацію.</w:t>
            </w:r>
          </w:p>
        </w:tc>
      </w:tr>
      <w:tr w:rsidR="00377675" w:rsidRPr="00D45DC2" w14:paraId="77020B20" w14:textId="77777777" w:rsidTr="00EB3A42">
        <w:trPr>
          <w:trHeight w:val="408"/>
        </w:trPr>
        <w:tc>
          <w:tcPr>
            <w:tcW w:w="9498" w:type="dxa"/>
            <w:gridSpan w:val="3"/>
          </w:tcPr>
          <w:p w14:paraId="1F615AC0" w14:textId="77777777" w:rsidR="00624731" w:rsidRDefault="00624731" w:rsidP="00EB3A42">
            <w:pPr>
              <w:spacing w:line="228" w:lineRule="auto"/>
              <w:contextualSpacing/>
              <w:jc w:val="center"/>
              <w:rPr>
                <w:b/>
                <w:sz w:val="28"/>
                <w:szCs w:val="28"/>
              </w:rPr>
            </w:pPr>
          </w:p>
          <w:p w14:paraId="792E0EFD" w14:textId="1E68390D" w:rsidR="00377675" w:rsidRPr="00D45DC2" w:rsidRDefault="00377675" w:rsidP="00EB3A42">
            <w:pPr>
              <w:spacing w:line="228" w:lineRule="auto"/>
              <w:contextualSpacing/>
              <w:jc w:val="center"/>
              <w:rPr>
                <w:b/>
                <w:sz w:val="28"/>
                <w:szCs w:val="28"/>
              </w:rPr>
            </w:pPr>
            <w:r w:rsidRPr="00D45DC2">
              <w:rPr>
                <w:b/>
                <w:sz w:val="28"/>
                <w:szCs w:val="28"/>
              </w:rPr>
              <w:t>Професійні знання</w:t>
            </w:r>
          </w:p>
        </w:tc>
      </w:tr>
      <w:tr w:rsidR="00377675" w:rsidRPr="00D45DC2" w14:paraId="645A94A3" w14:textId="77777777" w:rsidTr="00EB3A42">
        <w:trPr>
          <w:trHeight w:val="408"/>
        </w:trPr>
        <w:tc>
          <w:tcPr>
            <w:tcW w:w="4008" w:type="dxa"/>
          </w:tcPr>
          <w:p w14:paraId="2471B759" w14:textId="77777777" w:rsidR="00377675" w:rsidRPr="00D45DC2" w:rsidRDefault="00377675" w:rsidP="00EB3A42">
            <w:pPr>
              <w:spacing w:line="228" w:lineRule="auto"/>
              <w:contextualSpacing/>
              <w:rPr>
                <w:sz w:val="28"/>
                <w:szCs w:val="28"/>
              </w:rPr>
            </w:pPr>
            <w:r w:rsidRPr="00D45DC2">
              <w:rPr>
                <w:sz w:val="28"/>
                <w:szCs w:val="28"/>
              </w:rPr>
              <w:t>1. Знання законодавства</w:t>
            </w:r>
          </w:p>
        </w:tc>
        <w:tc>
          <w:tcPr>
            <w:tcW w:w="5490" w:type="dxa"/>
            <w:gridSpan w:val="2"/>
          </w:tcPr>
          <w:p w14:paraId="39939A63"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Конституція України;</w:t>
            </w:r>
          </w:p>
          <w:p w14:paraId="6E96A59F"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 xml:space="preserve">Закон України </w:t>
            </w:r>
            <w:r w:rsidRPr="00A000EE">
              <w:rPr>
                <w:rFonts w:cs="Calibri"/>
                <w:sz w:val="26"/>
                <w:szCs w:val="26"/>
                <w:lang w:eastAsia="en-US"/>
              </w:rPr>
              <w:t>«Про Вищу раду правосуддя»;</w:t>
            </w:r>
          </w:p>
          <w:p w14:paraId="245CC6EA"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Закон України «Про Вищий антикорупційний суд»;</w:t>
            </w:r>
          </w:p>
          <w:p w14:paraId="1647C61E"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Закон України «Про Національну поліцію;</w:t>
            </w:r>
          </w:p>
          <w:p w14:paraId="5A882ED6"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Закон України «Про державну службу»;</w:t>
            </w:r>
          </w:p>
          <w:p w14:paraId="35799B97"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Закон України «Про запобігання корупції»;</w:t>
            </w:r>
          </w:p>
          <w:p w14:paraId="1552AD26"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Кримінальний кодекс України;</w:t>
            </w:r>
          </w:p>
          <w:p w14:paraId="1FC9549D"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Кримінальний процесуальний кодекс України;</w:t>
            </w:r>
          </w:p>
          <w:p w14:paraId="09BFBB4B"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Кодекс України про адміністративні правопорушення;</w:t>
            </w:r>
          </w:p>
          <w:p w14:paraId="1B80DED3"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Кодекс адміністративного судочинства України;</w:t>
            </w:r>
          </w:p>
          <w:p w14:paraId="39F10F6E"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sz w:val="26"/>
                <w:szCs w:val="26"/>
              </w:rPr>
              <w:t>Конве</w:t>
            </w:r>
            <w:r>
              <w:rPr>
                <w:sz w:val="26"/>
                <w:szCs w:val="26"/>
              </w:rPr>
              <w:t>н</w:t>
            </w:r>
            <w:r w:rsidRPr="00A000EE">
              <w:rPr>
                <w:sz w:val="26"/>
                <w:szCs w:val="26"/>
              </w:rPr>
              <w:t>ція про захист прав людини і основоположних свобод;</w:t>
            </w:r>
          </w:p>
          <w:p w14:paraId="6FE9D370"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звернення громадян»;</w:t>
            </w:r>
          </w:p>
          <w:p w14:paraId="78615FC7"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доступ до публічної інформації»;</w:t>
            </w:r>
          </w:p>
          <w:p w14:paraId="4AA44B4E"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інформацію»;</w:t>
            </w:r>
          </w:p>
          <w:p w14:paraId="1BE9CC79"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очищення влади»;</w:t>
            </w:r>
          </w:p>
          <w:p w14:paraId="73560F54"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захист персональних даних»;</w:t>
            </w:r>
          </w:p>
          <w:p w14:paraId="4796ED65"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статус народного депутата»;</w:t>
            </w:r>
          </w:p>
          <w:p w14:paraId="041E1A7B"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прокуратуру»;</w:t>
            </w:r>
          </w:p>
          <w:p w14:paraId="11EA8B8C" w14:textId="77777777" w:rsidR="00377675" w:rsidRPr="00A000EE" w:rsidRDefault="00377675" w:rsidP="00EB3A42">
            <w:pPr>
              <w:pStyle w:val="a3"/>
              <w:numPr>
                <w:ilvl w:val="0"/>
                <w:numId w:val="1"/>
              </w:numPr>
              <w:spacing w:line="228" w:lineRule="auto"/>
              <w:ind w:left="0" w:firstLine="0"/>
              <w:jc w:val="both"/>
              <w:rPr>
                <w:sz w:val="26"/>
                <w:szCs w:val="26"/>
              </w:rPr>
            </w:pPr>
            <w:r w:rsidRPr="00A000EE">
              <w:rPr>
                <w:rFonts w:cs="Calibri"/>
                <w:sz w:val="26"/>
                <w:szCs w:val="26"/>
                <w:lang w:eastAsia="en-US"/>
              </w:rPr>
              <w:t>Закон України «Про адвокатуру та адвокатську діяльність»;</w:t>
            </w:r>
          </w:p>
          <w:p w14:paraId="6DF82970" w14:textId="77777777" w:rsidR="00377675" w:rsidRPr="00650744" w:rsidRDefault="00377675" w:rsidP="00EB3A42">
            <w:pPr>
              <w:pStyle w:val="a3"/>
              <w:numPr>
                <w:ilvl w:val="0"/>
                <w:numId w:val="1"/>
              </w:numPr>
              <w:spacing w:line="228" w:lineRule="auto"/>
              <w:ind w:left="0" w:right="38" w:firstLine="0"/>
              <w:jc w:val="both"/>
              <w:outlineLvl w:val="2"/>
              <w:rPr>
                <w:bCs/>
              </w:rPr>
            </w:pPr>
            <w:r w:rsidRPr="00A000EE">
              <w:rPr>
                <w:rFonts w:cs="Calibri"/>
                <w:sz w:val="26"/>
                <w:szCs w:val="26"/>
                <w:lang w:eastAsia="en-US"/>
              </w:rPr>
              <w:t>Закон України «Про центральні органи виконавчої влади»</w:t>
            </w:r>
            <w:r w:rsidRPr="00A000EE">
              <w:rPr>
                <w:sz w:val="26"/>
                <w:szCs w:val="26"/>
              </w:rPr>
              <w:t>.</w:t>
            </w:r>
          </w:p>
        </w:tc>
      </w:tr>
      <w:tr w:rsidR="00377675" w:rsidRPr="00D45DC2" w14:paraId="341074A6" w14:textId="77777777" w:rsidTr="00EB3A42">
        <w:trPr>
          <w:trHeight w:val="408"/>
        </w:trPr>
        <w:tc>
          <w:tcPr>
            <w:tcW w:w="4008" w:type="dxa"/>
          </w:tcPr>
          <w:p w14:paraId="0205213D" w14:textId="77777777" w:rsidR="00377675" w:rsidRPr="00D45DC2" w:rsidRDefault="00377675" w:rsidP="00EB3A42">
            <w:pPr>
              <w:spacing w:line="228" w:lineRule="auto"/>
              <w:contextualSpacing/>
              <w:rPr>
                <w:sz w:val="28"/>
                <w:szCs w:val="28"/>
              </w:rPr>
            </w:pPr>
            <w:r w:rsidRPr="00D45DC2">
              <w:rPr>
                <w:sz w:val="28"/>
                <w:szCs w:val="28"/>
              </w:rPr>
              <w:t>2. Знання спеціального законодавства</w:t>
            </w:r>
          </w:p>
        </w:tc>
        <w:tc>
          <w:tcPr>
            <w:tcW w:w="5490" w:type="dxa"/>
            <w:gridSpan w:val="2"/>
          </w:tcPr>
          <w:p w14:paraId="19D8C37B" w14:textId="77777777" w:rsidR="00377675" w:rsidRPr="00477F34" w:rsidRDefault="00377675" w:rsidP="00EB3A42">
            <w:pPr>
              <w:pStyle w:val="a3"/>
              <w:numPr>
                <w:ilvl w:val="0"/>
                <w:numId w:val="1"/>
              </w:numPr>
              <w:spacing w:line="228" w:lineRule="auto"/>
              <w:ind w:left="0" w:firstLine="0"/>
              <w:jc w:val="both"/>
              <w:rPr>
                <w:sz w:val="26"/>
                <w:szCs w:val="26"/>
              </w:rPr>
            </w:pPr>
            <w:r w:rsidRPr="00477F34">
              <w:rPr>
                <w:sz w:val="26"/>
                <w:szCs w:val="26"/>
              </w:rPr>
              <w:t>Закон України «Про судоустрій і статус суддів;</w:t>
            </w:r>
          </w:p>
          <w:p w14:paraId="2BD00082" w14:textId="77777777" w:rsidR="00377675" w:rsidRPr="00477F34" w:rsidRDefault="00377675" w:rsidP="00EB3A42">
            <w:pPr>
              <w:pStyle w:val="a3"/>
              <w:numPr>
                <w:ilvl w:val="0"/>
                <w:numId w:val="1"/>
              </w:numPr>
              <w:spacing w:line="228" w:lineRule="auto"/>
              <w:ind w:left="0" w:firstLine="0"/>
              <w:jc w:val="both"/>
              <w:rPr>
                <w:sz w:val="26"/>
                <w:szCs w:val="26"/>
              </w:rPr>
            </w:pPr>
            <w:r w:rsidRPr="00477F34">
              <w:rPr>
                <w:rFonts w:cs="Calibri"/>
                <w:sz w:val="26"/>
                <w:szCs w:val="26"/>
                <w:lang w:eastAsia="en-US"/>
              </w:rPr>
              <w:t>Положення про проходження служби співробітниками Служби судової охорони;</w:t>
            </w:r>
          </w:p>
          <w:p w14:paraId="65B035E5" w14:textId="77777777" w:rsidR="00377675" w:rsidRPr="00D01978" w:rsidRDefault="00377675" w:rsidP="00EB3A42">
            <w:pPr>
              <w:pStyle w:val="a3"/>
              <w:numPr>
                <w:ilvl w:val="0"/>
                <w:numId w:val="1"/>
              </w:numPr>
              <w:spacing w:line="228" w:lineRule="auto"/>
              <w:ind w:left="0" w:firstLine="0"/>
              <w:jc w:val="both"/>
              <w:rPr>
                <w:sz w:val="28"/>
                <w:szCs w:val="28"/>
              </w:rPr>
            </w:pPr>
            <w:r w:rsidRPr="00477F34">
              <w:rPr>
                <w:sz w:val="26"/>
                <w:szCs w:val="26"/>
                <w:lang w:eastAsia="uk-UA"/>
              </w:rPr>
              <w:t>інші нормативно-правові акти та нормативні документи, що стосуються діяльності</w:t>
            </w:r>
            <w:r w:rsidRPr="00477F34">
              <w:rPr>
                <w:rFonts w:cs="Calibri"/>
                <w:sz w:val="26"/>
                <w:szCs w:val="26"/>
                <w:lang w:eastAsia="en-US"/>
              </w:rPr>
              <w:t>.</w:t>
            </w:r>
          </w:p>
        </w:tc>
      </w:tr>
    </w:tbl>
    <w:p w14:paraId="52020B07" w14:textId="7657D1B4" w:rsidR="00377675" w:rsidRDefault="00377675" w:rsidP="001252BC">
      <w:pPr>
        <w:ind w:firstLine="709"/>
        <w:jc w:val="both"/>
        <w:rPr>
          <w:b/>
          <w:sz w:val="28"/>
          <w:szCs w:val="28"/>
        </w:rPr>
      </w:pPr>
      <w:r w:rsidRPr="00563160">
        <w:lastRenderedPageBreak/>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2DFF94C6" w14:textId="45C9FF9F" w:rsidR="00C339B0" w:rsidRDefault="00C339B0" w:rsidP="00ED1B39">
      <w:pPr>
        <w:jc w:val="center"/>
        <w:rPr>
          <w:b/>
          <w:sz w:val="28"/>
          <w:szCs w:val="28"/>
        </w:rPr>
      </w:pPr>
    </w:p>
    <w:p w14:paraId="17E9CB25" w14:textId="77777777" w:rsidR="004859F1" w:rsidRPr="002F79CC" w:rsidRDefault="004859F1" w:rsidP="004859F1">
      <w:pPr>
        <w:contextualSpacing/>
        <w:jc w:val="center"/>
        <w:rPr>
          <w:b/>
          <w:sz w:val="28"/>
          <w:szCs w:val="28"/>
        </w:rPr>
      </w:pPr>
      <w:r>
        <w:rPr>
          <w:b/>
          <w:sz w:val="28"/>
          <w:szCs w:val="28"/>
        </w:rPr>
        <w:t xml:space="preserve">  </w:t>
      </w:r>
      <w:r w:rsidRPr="002F79CC">
        <w:rPr>
          <w:b/>
          <w:sz w:val="28"/>
          <w:szCs w:val="28"/>
        </w:rPr>
        <w:t>УМОВИ</w:t>
      </w:r>
    </w:p>
    <w:p w14:paraId="7F230901" w14:textId="77777777" w:rsidR="004859F1" w:rsidRPr="002F79CC" w:rsidRDefault="004859F1" w:rsidP="004859F1">
      <w:pPr>
        <w:contextualSpacing/>
        <w:jc w:val="both"/>
        <w:rPr>
          <w:b/>
          <w:sz w:val="28"/>
          <w:szCs w:val="28"/>
        </w:rPr>
      </w:pPr>
      <w:r w:rsidRPr="002F79CC">
        <w:rPr>
          <w:b/>
          <w:sz w:val="28"/>
          <w:szCs w:val="28"/>
        </w:rPr>
        <w:t>проведення конкурсу на зайняття вакантної посади провідного спеціаліста відділу по роботі з персоналом територіального управління Служби судової охорони у  м. Києві та Київської області</w:t>
      </w:r>
    </w:p>
    <w:p w14:paraId="7E1D5EE6" w14:textId="77777777" w:rsidR="004859F1" w:rsidRPr="002F79CC" w:rsidRDefault="004859F1" w:rsidP="004859F1">
      <w:pPr>
        <w:contextualSpacing/>
        <w:jc w:val="center"/>
        <w:rPr>
          <w:b/>
          <w:sz w:val="28"/>
          <w:szCs w:val="28"/>
        </w:rPr>
      </w:pPr>
    </w:p>
    <w:p w14:paraId="47CEA15A" w14:textId="77777777" w:rsidR="004859F1" w:rsidRPr="002F79CC" w:rsidRDefault="004859F1" w:rsidP="004859F1">
      <w:pPr>
        <w:contextualSpacing/>
        <w:jc w:val="center"/>
        <w:rPr>
          <w:b/>
          <w:sz w:val="28"/>
          <w:szCs w:val="28"/>
        </w:rPr>
      </w:pPr>
      <w:r w:rsidRPr="002F79CC">
        <w:rPr>
          <w:b/>
          <w:sz w:val="28"/>
          <w:szCs w:val="28"/>
        </w:rPr>
        <w:t>Загальні умови</w:t>
      </w:r>
    </w:p>
    <w:p w14:paraId="5D10E704" w14:textId="77777777" w:rsidR="004859F1" w:rsidRPr="002F79CC" w:rsidRDefault="004859F1" w:rsidP="004859F1">
      <w:pPr>
        <w:ind w:firstLine="709"/>
        <w:contextualSpacing/>
        <w:jc w:val="both"/>
        <w:rPr>
          <w:b/>
          <w:sz w:val="28"/>
          <w:szCs w:val="28"/>
        </w:rPr>
      </w:pPr>
    </w:p>
    <w:p w14:paraId="6C7B5ED0" w14:textId="77777777" w:rsidR="004859F1" w:rsidRPr="002F79CC" w:rsidRDefault="004859F1" w:rsidP="004859F1">
      <w:pPr>
        <w:ind w:firstLine="709"/>
        <w:contextualSpacing/>
        <w:jc w:val="both"/>
        <w:rPr>
          <w:b/>
          <w:sz w:val="28"/>
          <w:szCs w:val="28"/>
        </w:rPr>
      </w:pPr>
      <w:r w:rsidRPr="002F79CC">
        <w:rPr>
          <w:b/>
          <w:sz w:val="28"/>
          <w:szCs w:val="28"/>
        </w:rPr>
        <w:t xml:space="preserve">1. Основні повноваження посади провідного спеціаліста відділу </w:t>
      </w:r>
      <w:r>
        <w:rPr>
          <w:b/>
          <w:sz w:val="28"/>
          <w:szCs w:val="28"/>
        </w:rPr>
        <w:t xml:space="preserve">                       </w:t>
      </w:r>
      <w:r w:rsidRPr="002F79CC">
        <w:rPr>
          <w:b/>
          <w:sz w:val="28"/>
          <w:szCs w:val="28"/>
        </w:rPr>
        <w:t>по роботі з персоналом територіального управління Служби судової охорони у м. Києві та Київській області:</w:t>
      </w:r>
    </w:p>
    <w:p w14:paraId="6C30DA11" w14:textId="0ECBE2D0" w:rsidR="004859F1" w:rsidRPr="00EE7AC1" w:rsidRDefault="004859F1" w:rsidP="00624731">
      <w:pPr>
        <w:pStyle w:val="a3"/>
        <w:widowControl w:val="0"/>
        <w:tabs>
          <w:tab w:val="left" w:pos="0"/>
          <w:tab w:val="left" w:pos="1418"/>
        </w:tabs>
        <w:suppressAutoHyphens/>
        <w:ind w:left="0" w:firstLine="567"/>
        <w:jc w:val="both"/>
        <w:rPr>
          <w:kern w:val="1"/>
          <w:sz w:val="28"/>
          <w:szCs w:val="28"/>
          <w:lang w:eastAsia="hi-IN" w:bidi="hi-IN"/>
        </w:rPr>
      </w:pPr>
      <w:r>
        <w:rPr>
          <w:sz w:val="28"/>
          <w:szCs w:val="28"/>
        </w:rPr>
        <w:t xml:space="preserve"> </w:t>
      </w:r>
      <w:r w:rsidR="00624731">
        <w:rPr>
          <w:sz w:val="28"/>
          <w:szCs w:val="28"/>
        </w:rPr>
        <w:t xml:space="preserve"> 1) </w:t>
      </w:r>
      <w:r>
        <w:rPr>
          <w:kern w:val="1"/>
          <w:sz w:val="28"/>
          <w:szCs w:val="28"/>
          <w:lang w:eastAsia="hi-IN" w:bidi="hi-IN"/>
        </w:rPr>
        <w:t>в</w:t>
      </w:r>
      <w:r w:rsidRPr="00D86147">
        <w:rPr>
          <w:kern w:val="1"/>
          <w:sz w:val="28"/>
          <w:szCs w:val="28"/>
          <w:lang w:eastAsia="hi-IN" w:bidi="hi-IN"/>
        </w:rPr>
        <w:t>ідповіда</w:t>
      </w:r>
      <w:r>
        <w:rPr>
          <w:kern w:val="1"/>
          <w:sz w:val="28"/>
          <w:szCs w:val="28"/>
          <w:lang w:eastAsia="hi-IN" w:bidi="hi-IN"/>
        </w:rPr>
        <w:t>є</w:t>
      </w:r>
      <w:r w:rsidRPr="00D86147">
        <w:rPr>
          <w:kern w:val="1"/>
          <w:sz w:val="28"/>
          <w:szCs w:val="28"/>
          <w:lang w:eastAsia="hi-IN" w:bidi="hi-IN"/>
        </w:rPr>
        <w:t xml:space="preserve"> за видачу жетонів співробітника, за ведення Журналу обліку видачі жетонів співробітника та Журналу передачі та приймання жетонів співробітника</w:t>
      </w:r>
      <w:r>
        <w:rPr>
          <w:kern w:val="1"/>
          <w:sz w:val="28"/>
          <w:szCs w:val="28"/>
          <w:lang w:eastAsia="hi-IN" w:bidi="hi-IN"/>
        </w:rPr>
        <w:t>;</w:t>
      </w:r>
    </w:p>
    <w:p w14:paraId="292ABC5B" w14:textId="71CC9BA3" w:rsidR="004859F1" w:rsidRPr="00624731" w:rsidRDefault="004859F1" w:rsidP="00624731">
      <w:pPr>
        <w:pStyle w:val="a3"/>
        <w:widowControl w:val="0"/>
        <w:numPr>
          <w:ilvl w:val="0"/>
          <w:numId w:val="2"/>
        </w:numPr>
        <w:tabs>
          <w:tab w:val="left" w:pos="1134"/>
        </w:tabs>
        <w:suppressAutoHyphens/>
        <w:ind w:hanging="11"/>
        <w:jc w:val="both"/>
        <w:rPr>
          <w:kern w:val="1"/>
          <w:sz w:val="28"/>
          <w:szCs w:val="28"/>
          <w:lang w:eastAsia="hi-IN" w:bidi="hi-IN"/>
        </w:rPr>
      </w:pPr>
      <w:r w:rsidRPr="00624731">
        <w:rPr>
          <w:kern w:val="1"/>
          <w:sz w:val="28"/>
          <w:szCs w:val="28"/>
          <w:lang w:eastAsia="hi-IN" w:bidi="hi-IN"/>
        </w:rPr>
        <w:t xml:space="preserve">веде облік службових </w:t>
      </w:r>
      <w:proofErr w:type="spellStart"/>
      <w:r w:rsidRPr="00624731">
        <w:rPr>
          <w:kern w:val="1"/>
          <w:sz w:val="28"/>
          <w:szCs w:val="28"/>
          <w:lang w:eastAsia="hi-IN" w:bidi="hi-IN"/>
        </w:rPr>
        <w:t>відряджень</w:t>
      </w:r>
      <w:proofErr w:type="spellEnd"/>
      <w:r w:rsidRPr="00624731">
        <w:rPr>
          <w:kern w:val="1"/>
          <w:sz w:val="28"/>
          <w:szCs w:val="28"/>
          <w:lang w:eastAsia="hi-IN" w:bidi="hi-IN"/>
        </w:rPr>
        <w:t xml:space="preserve"> особового складу Управління;</w:t>
      </w:r>
    </w:p>
    <w:p w14:paraId="6788C466" w14:textId="77777777" w:rsidR="004859F1" w:rsidRPr="002F79CC" w:rsidRDefault="004859F1" w:rsidP="00624731">
      <w:pPr>
        <w:pStyle w:val="a3"/>
        <w:widowControl w:val="0"/>
        <w:numPr>
          <w:ilvl w:val="0"/>
          <w:numId w:val="2"/>
        </w:numPr>
        <w:tabs>
          <w:tab w:val="left" w:pos="0"/>
          <w:tab w:val="left" w:pos="1134"/>
        </w:tabs>
        <w:suppressAutoHyphens/>
        <w:ind w:left="0" w:firstLine="709"/>
        <w:jc w:val="both"/>
        <w:rPr>
          <w:sz w:val="28"/>
          <w:szCs w:val="28"/>
        </w:rPr>
      </w:pPr>
      <w:r>
        <w:rPr>
          <w:kern w:val="1"/>
          <w:sz w:val="28"/>
          <w:szCs w:val="28"/>
          <w:lang w:eastAsia="hi-IN" w:bidi="hi-IN"/>
        </w:rPr>
        <w:t>здійснює облік співробітників, звільнених від виконання службових обов’язків у зв’язку з тимчасовою непрацездатністю;</w:t>
      </w:r>
    </w:p>
    <w:p w14:paraId="04E378FD" w14:textId="7DCCC08C" w:rsidR="004859F1" w:rsidRDefault="004859F1" w:rsidP="00624731">
      <w:pPr>
        <w:pStyle w:val="a3"/>
        <w:widowControl w:val="0"/>
        <w:numPr>
          <w:ilvl w:val="0"/>
          <w:numId w:val="2"/>
        </w:numPr>
        <w:tabs>
          <w:tab w:val="left" w:pos="0"/>
          <w:tab w:val="left" w:pos="1134"/>
        </w:tabs>
        <w:suppressAutoHyphens/>
        <w:ind w:left="0" w:firstLine="709"/>
        <w:jc w:val="both"/>
        <w:rPr>
          <w:sz w:val="28"/>
          <w:szCs w:val="27"/>
        </w:rPr>
      </w:pPr>
      <w:r>
        <w:rPr>
          <w:sz w:val="28"/>
          <w:szCs w:val="27"/>
        </w:rPr>
        <w:t>на підставі наданих матеріалів г</w:t>
      </w:r>
      <w:r w:rsidRPr="004A08CA">
        <w:rPr>
          <w:sz w:val="28"/>
          <w:szCs w:val="27"/>
        </w:rPr>
        <w:t>оту</w:t>
      </w:r>
      <w:r>
        <w:rPr>
          <w:sz w:val="28"/>
          <w:szCs w:val="27"/>
        </w:rPr>
        <w:t>є</w:t>
      </w:r>
      <w:r w:rsidRPr="004A08CA">
        <w:rPr>
          <w:sz w:val="28"/>
          <w:szCs w:val="27"/>
        </w:rPr>
        <w:t xml:space="preserve"> проекти наказів </w:t>
      </w:r>
      <w:r>
        <w:rPr>
          <w:sz w:val="28"/>
          <w:szCs w:val="27"/>
        </w:rPr>
        <w:t xml:space="preserve">по особовому складу </w:t>
      </w:r>
      <w:r w:rsidRPr="004A08CA">
        <w:rPr>
          <w:sz w:val="28"/>
          <w:szCs w:val="27"/>
        </w:rPr>
        <w:t xml:space="preserve">про присвоєння співробітникам Управління чергових спеціальних </w:t>
      </w:r>
      <w:r>
        <w:rPr>
          <w:sz w:val="28"/>
          <w:szCs w:val="27"/>
        </w:rPr>
        <w:t xml:space="preserve">звань </w:t>
      </w:r>
      <w:r w:rsidRPr="004A08CA">
        <w:rPr>
          <w:sz w:val="28"/>
          <w:szCs w:val="27"/>
        </w:rPr>
        <w:t>молодшого складу Служби, надання відпусток співробітникам та працівникам Управління,</w:t>
      </w:r>
      <w:r>
        <w:rPr>
          <w:sz w:val="28"/>
          <w:szCs w:val="27"/>
        </w:rPr>
        <w:t xml:space="preserve"> про виплату матеріальної на оздоровлення,</w:t>
      </w:r>
      <w:r w:rsidRPr="004A08CA">
        <w:rPr>
          <w:sz w:val="28"/>
          <w:szCs w:val="27"/>
        </w:rPr>
        <w:t xml:space="preserve"> п</w:t>
      </w:r>
      <w:r w:rsidRPr="004A08CA">
        <w:rPr>
          <w:kern w:val="1"/>
          <w:sz w:val="28"/>
          <w:szCs w:val="28"/>
          <w:lang w:eastAsia="hi-IN" w:bidi="hi-IN"/>
        </w:rPr>
        <w:t>ро оголошення вислуги років співробітникам Управління</w:t>
      </w:r>
      <w:r>
        <w:rPr>
          <w:kern w:val="1"/>
          <w:sz w:val="28"/>
          <w:szCs w:val="28"/>
          <w:lang w:eastAsia="hi-IN" w:bidi="hi-IN"/>
        </w:rPr>
        <w:t>, про встановлення посадових окладів працівникам Управління, про тимчасове виконання обов’язків за посадами,                  про звільнених від виконання службових обов’язків у зв’язку з тимчасовою непрацездатністю та прибуття після одужання</w:t>
      </w:r>
      <w:r w:rsidRPr="004A08CA">
        <w:rPr>
          <w:sz w:val="28"/>
          <w:szCs w:val="27"/>
        </w:rPr>
        <w:t xml:space="preserve">. </w:t>
      </w:r>
    </w:p>
    <w:p w14:paraId="25A54606" w14:textId="77777777" w:rsidR="004859F1" w:rsidRPr="002F79CC" w:rsidRDefault="004859F1" w:rsidP="00624731">
      <w:pPr>
        <w:pStyle w:val="a3"/>
        <w:widowControl w:val="0"/>
        <w:numPr>
          <w:ilvl w:val="0"/>
          <w:numId w:val="2"/>
        </w:numPr>
        <w:tabs>
          <w:tab w:val="left" w:pos="0"/>
          <w:tab w:val="left" w:pos="993"/>
        </w:tabs>
        <w:suppressAutoHyphens/>
        <w:ind w:left="0" w:firstLine="709"/>
        <w:jc w:val="both"/>
        <w:rPr>
          <w:kern w:val="1"/>
          <w:sz w:val="28"/>
          <w:szCs w:val="28"/>
          <w:lang w:eastAsia="hi-IN" w:bidi="hi-IN"/>
        </w:rPr>
      </w:pPr>
      <w:r>
        <w:rPr>
          <w:kern w:val="1"/>
          <w:sz w:val="28"/>
          <w:szCs w:val="28"/>
          <w:lang w:eastAsia="hi-IN" w:bidi="hi-IN"/>
        </w:rPr>
        <w:t>в</w:t>
      </w:r>
      <w:r w:rsidRPr="00372E0D">
        <w:rPr>
          <w:kern w:val="1"/>
          <w:sz w:val="28"/>
          <w:szCs w:val="28"/>
          <w:lang w:eastAsia="hi-IN" w:bidi="hi-IN"/>
        </w:rPr>
        <w:t>ідповіда</w:t>
      </w:r>
      <w:r>
        <w:rPr>
          <w:kern w:val="1"/>
          <w:sz w:val="28"/>
          <w:szCs w:val="28"/>
          <w:lang w:eastAsia="hi-IN" w:bidi="hi-IN"/>
        </w:rPr>
        <w:t>є</w:t>
      </w:r>
      <w:r w:rsidRPr="00372E0D">
        <w:rPr>
          <w:kern w:val="1"/>
          <w:sz w:val="28"/>
          <w:szCs w:val="28"/>
          <w:lang w:eastAsia="hi-IN" w:bidi="hi-IN"/>
        </w:rPr>
        <w:t xml:space="preserve"> за якісний збір та підготовку документів і матеріалів, необхідних для прийняття на службу (роботу), переміщення та звільнення співробітників та працівників  Управління</w:t>
      </w:r>
      <w:r w:rsidRPr="002F79CC">
        <w:rPr>
          <w:sz w:val="28"/>
          <w:szCs w:val="28"/>
        </w:rPr>
        <w:t>;</w:t>
      </w:r>
    </w:p>
    <w:p w14:paraId="507C0BED" w14:textId="77777777" w:rsidR="004859F1" w:rsidRPr="002F79CC" w:rsidRDefault="004859F1" w:rsidP="00624731">
      <w:pPr>
        <w:pStyle w:val="1"/>
        <w:numPr>
          <w:ilvl w:val="0"/>
          <w:numId w:val="2"/>
        </w:numPr>
        <w:tabs>
          <w:tab w:val="left" w:pos="993"/>
        </w:tabs>
        <w:spacing w:line="240" w:lineRule="auto"/>
        <w:ind w:left="0" w:firstLine="709"/>
        <w:jc w:val="both"/>
        <w:rPr>
          <w:sz w:val="28"/>
          <w:szCs w:val="28"/>
        </w:rPr>
      </w:pPr>
      <w:r>
        <w:rPr>
          <w:kern w:val="1"/>
          <w:sz w:val="28"/>
          <w:szCs w:val="28"/>
          <w:lang w:eastAsia="hi-IN" w:bidi="hi-IN"/>
        </w:rPr>
        <w:t>б</w:t>
      </w:r>
      <w:r w:rsidRPr="00BF233A">
        <w:rPr>
          <w:kern w:val="1"/>
          <w:sz w:val="28"/>
          <w:szCs w:val="28"/>
          <w:lang w:eastAsia="hi-IN" w:bidi="hi-IN"/>
        </w:rPr>
        <w:t>езпосередньо розгляда</w:t>
      </w:r>
      <w:r>
        <w:rPr>
          <w:kern w:val="1"/>
          <w:sz w:val="28"/>
          <w:szCs w:val="28"/>
          <w:lang w:eastAsia="hi-IN" w:bidi="hi-IN"/>
        </w:rPr>
        <w:t>є</w:t>
      </w:r>
      <w:r w:rsidRPr="00BF233A">
        <w:rPr>
          <w:kern w:val="1"/>
          <w:sz w:val="28"/>
          <w:szCs w:val="28"/>
          <w:lang w:eastAsia="hi-IN" w:bidi="hi-IN"/>
        </w:rPr>
        <w:t xml:space="preserve"> листи, скарги і заяви, несе персональну відповідальність за несвоєчасний і неякісний їх розгляд</w:t>
      </w:r>
      <w:r w:rsidRPr="002F79CC">
        <w:rPr>
          <w:sz w:val="28"/>
          <w:szCs w:val="28"/>
        </w:rPr>
        <w:t>;</w:t>
      </w:r>
    </w:p>
    <w:p w14:paraId="41E26255" w14:textId="3641631A" w:rsidR="004859F1" w:rsidRPr="001252BC" w:rsidRDefault="004859F1" w:rsidP="00624731">
      <w:pPr>
        <w:pStyle w:val="a3"/>
        <w:numPr>
          <w:ilvl w:val="0"/>
          <w:numId w:val="2"/>
        </w:numPr>
        <w:tabs>
          <w:tab w:val="left" w:pos="993"/>
        </w:tabs>
        <w:ind w:left="0" w:firstLine="709"/>
        <w:jc w:val="both"/>
        <w:rPr>
          <w:kern w:val="1"/>
          <w:sz w:val="28"/>
          <w:szCs w:val="28"/>
          <w:lang w:eastAsia="hi-IN" w:bidi="hi-IN"/>
        </w:rPr>
      </w:pPr>
      <w:r w:rsidRPr="001252BC">
        <w:rPr>
          <w:kern w:val="1"/>
          <w:sz w:val="28"/>
          <w:szCs w:val="28"/>
          <w:lang w:eastAsia="hi-IN" w:bidi="hi-IN"/>
        </w:rPr>
        <w:t>готує матеріали для розгляду на засіданнях, нарадах, а також проекти наказів, вказівок, інші аналітичні та інформаційні документи з питань кадрового обліку служби.</w:t>
      </w:r>
    </w:p>
    <w:p w14:paraId="24E32B8D" w14:textId="77777777" w:rsidR="004859F1" w:rsidRPr="002F79CC" w:rsidRDefault="004859F1" w:rsidP="004859F1">
      <w:pPr>
        <w:ind w:firstLine="709"/>
        <w:contextualSpacing/>
        <w:jc w:val="both"/>
        <w:rPr>
          <w:b/>
          <w:sz w:val="28"/>
          <w:szCs w:val="28"/>
        </w:rPr>
      </w:pPr>
      <w:r w:rsidRPr="002F79CC">
        <w:rPr>
          <w:b/>
          <w:sz w:val="28"/>
          <w:szCs w:val="28"/>
        </w:rPr>
        <w:t>2. Умови оплати праці:</w:t>
      </w:r>
    </w:p>
    <w:p w14:paraId="3A0A7D71" w14:textId="77777777" w:rsidR="004859F1" w:rsidRPr="002F79CC" w:rsidRDefault="004859F1" w:rsidP="004859F1">
      <w:pPr>
        <w:ind w:firstLine="709"/>
        <w:contextualSpacing/>
        <w:jc w:val="both"/>
        <w:rPr>
          <w:b/>
          <w:sz w:val="28"/>
          <w:szCs w:val="28"/>
        </w:rPr>
      </w:pPr>
      <w:r w:rsidRPr="002F79CC">
        <w:rPr>
          <w:sz w:val="28"/>
          <w:szCs w:val="28"/>
        </w:rPr>
        <w:t xml:space="preserve">1) посадовий оклад – 5780 </w:t>
      </w:r>
      <w:r w:rsidRPr="002F79CC">
        <w:rPr>
          <w:noProof/>
          <w:sz w:val="28"/>
          <w:szCs w:val="28"/>
        </w:rPr>
        <w:t>гривень відповідно до постанови Кабінету Міністрів України від 03 квітня 2019 року</w:t>
      </w:r>
      <w:r w:rsidRPr="002F79CC">
        <w:rPr>
          <w:sz w:val="28"/>
          <w:szCs w:val="28"/>
        </w:rPr>
        <w:t xml:space="preserve"> № 289 «Про грошове забезпечення </w:t>
      </w:r>
      <w:r w:rsidRPr="002F79CC">
        <w:rPr>
          <w:sz w:val="28"/>
          <w:szCs w:val="28"/>
        </w:rPr>
        <w:lastRenderedPageBreak/>
        <w:t>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3F7B1AE3" w14:textId="77777777" w:rsidR="004859F1" w:rsidRPr="002F79CC" w:rsidRDefault="004859F1" w:rsidP="004859F1">
      <w:pPr>
        <w:ind w:firstLine="709"/>
        <w:contextualSpacing/>
        <w:jc w:val="both"/>
        <w:rPr>
          <w:b/>
          <w:sz w:val="28"/>
          <w:szCs w:val="28"/>
        </w:rPr>
      </w:pPr>
      <w:r w:rsidRPr="002F79CC">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00F1076" w14:textId="77777777" w:rsidR="004859F1" w:rsidRPr="002F79CC" w:rsidRDefault="004859F1" w:rsidP="004859F1">
      <w:pPr>
        <w:ind w:firstLine="709"/>
        <w:contextualSpacing/>
        <w:jc w:val="both"/>
        <w:rPr>
          <w:b/>
          <w:sz w:val="28"/>
          <w:szCs w:val="28"/>
        </w:rPr>
      </w:pPr>
      <w:r w:rsidRPr="002F79CC">
        <w:rPr>
          <w:b/>
          <w:sz w:val="28"/>
          <w:szCs w:val="28"/>
          <w:lang w:eastAsia="uk-UA"/>
        </w:rPr>
        <w:t>3. Інформація про строковість чи безстроковість призначення на посаду:</w:t>
      </w:r>
      <w:r w:rsidRPr="002F79CC">
        <w:rPr>
          <w:b/>
          <w:sz w:val="28"/>
          <w:szCs w:val="28"/>
          <w:lang w:val="ru-RU"/>
        </w:rPr>
        <w:t xml:space="preserve"> </w:t>
      </w:r>
      <w:r w:rsidRPr="002F79CC">
        <w:rPr>
          <w:sz w:val="28"/>
          <w:szCs w:val="28"/>
          <w:lang w:eastAsia="uk-UA"/>
        </w:rPr>
        <w:t>безстроково.</w:t>
      </w:r>
    </w:p>
    <w:p w14:paraId="2CF726F5" w14:textId="77777777" w:rsidR="004859F1" w:rsidRPr="002F79CC" w:rsidRDefault="004859F1" w:rsidP="004859F1">
      <w:pPr>
        <w:ind w:firstLine="709"/>
        <w:contextualSpacing/>
        <w:jc w:val="both"/>
        <w:rPr>
          <w:sz w:val="28"/>
          <w:szCs w:val="28"/>
          <w:lang w:val="ru-RU"/>
        </w:rPr>
      </w:pPr>
      <w:r w:rsidRPr="002F79CC">
        <w:rPr>
          <w:b/>
          <w:sz w:val="28"/>
          <w:szCs w:val="28"/>
        </w:rPr>
        <w:t>4. Перелік документів, необхідних для участі в конкурсі, та строк їх подання:</w:t>
      </w:r>
    </w:p>
    <w:p w14:paraId="2D0130A6" w14:textId="77777777" w:rsidR="001252BC" w:rsidRDefault="001252BC" w:rsidP="001252BC">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21B41FCE"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1634F0F7"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080CE004"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70FABA57"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DCB80FB"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6320143E"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60B5806A" w14:textId="77777777" w:rsidR="001252BC" w:rsidRDefault="001252BC" w:rsidP="001252BC">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2E0C3FF2" w14:textId="77777777" w:rsidR="001252BC" w:rsidRDefault="001252BC" w:rsidP="001252BC">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26FDEDCC" w14:textId="77777777" w:rsidR="001252BC" w:rsidRDefault="001252BC" w:rsidP="001252BC">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76987E80" w14:textId="77777777" w:rsidR="001252BC" w:rsidRDefault="001252BC" w:rsidP="001252BC">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lastRenderedPageBreak/>
        <w:t>10) державний сертифікат про рівень володіння державною мовою, виданий Національною комісією зі стандартів державної мови.</w:t>
      </w:r>
    </w:p>
    <w:p w14:paraId="5339FB12" w14:textId="77777777" w:rsidR="001252BC" w:rsidRPr="002F79CC" w:rsidRDefault="001252BC" w:rsidP="001252BC">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6FF8B5D4" w14:textId="77777777" w:rsidR="001252BC" w:rsidRPr="002F79CC" w:rsidRDefault="001252BC" w:rsidP="001252BC">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3364871E" w14:textId="77777777"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32A0628A" w14:textId="77777777" w:rsidR="001252BC" w:rsidRPr="002F79CC" w:rsidRDefault="001252BC" w:rsidP="001252BC">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4DF11D67" w14:textId="77777777" w:rsidR="001252BC" w:rsidRPr="002F79CC" w:rsidRDefault="001252BC" w:rsidP="001252BC">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5B552993" w14:textId="3601C705" w:rsidR="004859F1" w:rsidRDefault="001252BC" w:rsidP="001252BC">
      <w:pPr>
        <w:pStyle w:val="ft01"/>
        <w:shd w:val="clear" w:color="auto" w:fill="FFFFFF"/>
        <w:spacing w:before="0" w:beforeAutospacing="0" w:after="0" w:afterAutospacing="0"/>
        <w:ind w:firstLine="709"/>
        <w:jc w:val="both"/>
        <w:textAlignment w:val="baseline"/>
        <w:rPr>
          <w:b/>
          <w:bCs/>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4859F1" w:rsidRPr="002F79CC" w14:paraId="5570F8A7" w14:textId="77777777" w:rsidTr="00EB3A42">
        <w:trPr>
          <w:gridBefore w:val="1"/>
          <w:wBefore w:w="10" w:type="dxa"/>
          <w:trHeight w:val="408"/>
        </w:trPr>
        <w:tc>
          <w:tcPr>
            <w:tcW w:w="9498" w:type="dxa"/>
            <w:gridSpan w:val="5"/>
          </w:tcPr>
          <w:p w14:paraId="05AA0967" w14:textId="77777777" w:rsidR="004859F1" w:rsidRPr="002F79CC" w:rsidRDefault="004859F1" w:rsidP="00EB3A42">
            <w:pPr>
              <w:contextualSpacing/>
              <w:jc w:val="center"/>
              <w:rPr>
                <w:b/>
                <w:sz w:val="28"/>
                <w:szCs w:val="28"/>
              </w:rPr>
            </w:pPr>
          </w:p>
          <w:p w14:paraId="6737742E" w14:textId="77777777" w:rsidR="004859F1" w:rsidRPr="002F79CC" w:rsidRDefault="004859F1" w:rsidP="00EB3A42">
            <w:pPr>
              <w:contextualSpacing/>
              <w:jc w:val="center"/>
              <w:rPr>
                <w:b/>
                <w:sz w:val="28"/>
                <w:szCs w:val="28"/>
              </w:rPr>
            </w:pPr>
            <w:r w:rsidRPr="002F79CC">
              <w:rPr>
                <w:b/>
                <w:sz w:val="28"/>
                <w:szCs w:val="28"/>
              </w:rPr>
              <w:t>Кваліфікаційні вимоги</w:t>
            </w:r>
          </w:p>
        </w:tc>
      </w:tr>
      <w:tr w:rsidR="004859F1" w:rsidRPr="002F79CC" w14:paraId="13EA56F1" w14:textId="77777777" w:rsidTr="00EB3A42">
        <w:trPr>
          <w:gridBefore w:val="1"/>
          <w:wBefore w:w="10" w:type="dxa"/>
          <w:trHeight w:val="408"/>
        </w:trPr>
        <w:tc>
          <w:tcPr>
            <w:tcW w:w="4032" w:type="dxa"/>
            <w:gridSpan w:val="3"/>
          </w:tcPr>
          <w:p w14:paraId="6A0006BE" w14:textId="77777777" w:rsidR="004859F1" w:rsidRPr="002F79CC" w:rsidRDefault="004859F1" w:rsidP="00EB3A42">
            <w:pPr>
              <w:contextualSpacing/>
              <w:jc w:val="both"/>
              <w:rPr>
                <w:sz w:val="28"/>
                <w:szCs w:val="28"/>
              </w:rPr>
            </w:pPr>
            <w:r w:rsidRPr="002F79CC">
              <w:rPr>
                <w:sz w:val="28"/>
                <w:szCs w:val="28"/>
              </w:rPr>
              <w:t>1. Освіта</w:t>
            </w:r>
          </w:p>
          <w:p w14:paraId="1E0F8C54" w14:textId="77777777" w:rsidR="004859F1" w:rsidRPr="002F79CC" w:rsidRDefault="004859F1" w:rsidP="00EB3A42">
            <w:pPr>
              <w:contextualSpacing/>
              <w:jc w:val="both"/>
              <w:rPr>
                <w:sz w:val="28"/>
                <w:szCs w:val="28"/>
              </w:rPr>
            </w:pPr>
            <w:r w:rsidRPr="002F79CC">
              <w:rPr>
                <w:sz w:val="28"/>
                <w:szCs w:val="28"/>
              </w:rPr>
              <w:t xml:space="preserve">  Ступінь вищої освіти</w:t>
            </w:r>
          </w:p>
        </w:tc>
        <w:tc>
          <w:tcPr>
            <w:tcW w:w="5466" w:type="dxa"/>
            <w:gridSpan w:val="2"/>
          </w:tcPr>
          <w:p w14:paraId="55873C2B" w14:textId="77777777" w:rsidR="004859F1" w:rsidRPr="002F79CC" w:rsidRDefault="004859F1" w:rsidP="00EB3A42">
            <w:pPr>
              <w:ind w:left="6"/>
              <w:contextualSpacing/>
              <w:jc w:val="both"/>
              <w:rPr>
                <w:sz w:val="28"/>
              </w:rPr>
            </w:pPr>
            <w:r w:rsidRPr="002F79CC">
              <w:rPr>
                <w:sz w:val="28"/>
              </w:rPr>
              <w:t xml:space="preserve">вища освіта; </w:t>
            </w:r>
          </w:p>
          <w:p w14:paraId="401C2CAA" w14:textId="77777777" w:rsidR="004859F1" w:rsidRPr="00F22DA1" w:rsidRDefault="004859F1" w:rsidP="00EB3A42">
            <w:pPr>
              <w:ind w:left="6"/>
              <w:contextualSpacing/>
              <w:jc w:val="both"/>
              <w:rPr>
                <w:sz w:val="28"/>
              </w:rPr>
            </w:pPr>
            <w:r w:rsidRPr="002F79CC">
              <w:rPr>
                <w:sz w:val="28"/>
              </w:rPr>
              <w:t>не нижче бакалавра.</w:t>
            </w:r>
          </w:p>
        </w:tc>
      </w:tr>
      <w:tr w:rsidR="004859F1" w:rsidRPr="002F79CC" w14:paraId="52420575" w14:textId="77777777" w:rsidTr="00EB3A42">
        <w:trPr>
          <w:gridBefore w:val="1"/>
          <w:wBefore w:w="10" w:type="dxa"/>
          <w:trHeight w:val="408"/>
        </w:trPr>
        <w:tc>
          <w:tcPr>
            <w:tcW w:w="4032" w:type="dxa"/>
            <w:gridSpan w:val="3"/>
          </w:tcPr>
          <w:p w14:paraId="20162595" w14:textId="77777777" w:rsidR="004859F1" w:rsidRPr="002F79CC" w:rsidRDefault="004859F1" w:rsidP="00EB3A42">
            <w:pPr>
              <w:contextualSpacing/>
              <w:jc w:val="both"/>
              <w:rPr>
                <w:sz w:val="28"/>
                <w:szCs w:val="28"/>
              </w:rPr>
            </w:pPr>
            <w:r w:rsidRPr="002F79CC">
              <w:rPr>
                <w:sz w:val="28"/>
                <w:szCs w:val="28"/>
              </w:rPr>
              <w:t>2. Досвід роботи</w:t>
            </w:r>
          </w:p>
        </w:tc>
        <w:tc>
          <w:tcPr>
            <w:tcW w:w="5466" w:type="dxa"/>
            <w:gridSpan w:val="2"/>
          </w:tcPr>
          <w:p w14:paraId="0CAC8A4B" w14:textId="77777777" w:rsidR="004859F1" w:rsidRPr="00F22DA1" w:rsidRDefault="004859F1" w:rsidP="00EB3A42">
            <w:pPr>
              <w:ind w:left="6"/>
              <w:contextualSpacing/>
              <w:jc w:val="both"/>
              <w:rPr>
                <w:sz w:val="28"/>
              </w:rPr>
            </w:pPr>
            <w:r w:rsidRPr="002F79CC">
              <w:rPr>
                <w:sz w:val="28"/>
                <w:lang w:val="ru-RU"/>
              </w:rPr>
              <w:t xml:space="preserve">без </w:t>
            </w:r>
            <w:proofErr w:type="spellStart"/>
            <w:r w:rsidRPr="002F79CC">
              <w:rPr>
                <w:sz w:val="28"/>
                <w:lang w:val="ru-RU"/>
              </w:rPr>
              <w:t>досвіду</w:t>
            </w:r>
            <w:proofErr w:type="spellEnd"/>
            <w:r w:rsidRPr="002F79CC">
              <w:rPr>
                <w:sz w:val="28"/>
                <w:lang w:val="ru-RU"/>
              </w:rPr>
              <w:t xml:space="preserve"> </w:t>
            </w:r>
            <w:proofErr w:type="spellStart"/>
            <w:r w:rsidRPr="002F79CC">
              <w:rPr>
                <w:sz w:val="28"/>
                <w:lang w:val="ru-RU"/>
              </w:rPr>
              <w:t>роботи</w:t>
            </w:r>
            <w:proofErr w:type="spellEnd"/>
            <w:r w:rsidRPr="002F79CC">
              <w:rPr>
                <w:sz w:val="28"/>
              </w:rPr>
              <w:t>.</w:t>
            </w:r>
          </w:p>
        </w:tc>
      </w:tr>
      <w:tr w:rsidR="004859F1" w:rsidRPr="002F79CC" w14:paraId="704150F8" w14:textId="77777777" w:rsidTr="00EB3A42">
        <w:trPr>
          <w:gridBefore w:val="1"/>
          <w:wBefore w:w="10" w:type="dxa"/>
          <w:trHeight w:val="408"/>
        </w:trPr>
        <w:tc>
          <w:tcPr>
            <w:tcW w:w="4032" w:type="dxa"/>
            <w:gridSpan w:val="3"/>
          </w:tcPr>
          <w:p w14:paraId="49D84BC5" w14:textId="77777777" w:rsidR="004859F1" w:rsidRPr="002F79CC" w:rsidRDefault="004859F1" w:rsidP="00EB3A42">
            <w:pPr>
              <w:contextualSpacing/>
              <w:jc w:val="both"/>
              <w:rPr>
                <w:sz w:val="28"/>
                <w:szCs w:val="28"/>
              </w:rPr>
            </w:pPr>
            <w:r w:rsidRPr="002F79CC">
              <w:rPr>
                <w:sz w:val="28"/>
                <w:szCs w:val="28"/>
              </w:rPr>
              <w:t>3. Володіння державною мовою</w:t>
            </w:r>
          </w:p>
        </w:tc>
        <w:tc>
          <w:tcPr>
            <w:tcW w:w="5466" w:type="dxa"/>
            <w:gridSpan w:val="2"/>
          </w:tcPr>
          <w:p w14:paraId="09DF9E7C" w14:textId="77777777" w:rsidR="004859F1" w:rsidRPr="002F79CC" w:rsidRDefault="004859F1" w:rsidP="00EB3A42">
            <w:pPr>
              <w:contextualSpacing/>
              <w:jc w:val="both"/>
              <w:rPr>
                <w:sz w:val="28"/>
                <w:szCs w:val="28"/>
              </w:rPr>
            </w:pPr>
            <w:r w:rsidRPr="002F79CC">
              <w:rPr>
                <w:sz w:val="28"/>
                <w:szCs w:val="28"/>
              </w:rPr>
              <w:t>вільне володіння державною мовою</w:t>
            </w:r>
          </w:p>
          <w:p w14:paraId="62CFAD52" w14:textId="77777777" w:rsidR="004859F1" w:rsidRPr="002F79CC" w:rsidRDefault="004859F1" w:rsidP="00EB3A42">
            <w:pPr>
              <w:contextualSpacing/>
              <w:jc w:val="both"/>
              <w:rPr>
                <w:sz w:val="28"/>
                <w:szCs w:val="28"/>
              </w:rPr>
            </w:pPr>
            <w:r w:rsidRPr="002F79CC">
              <w:rPr>
                <w:sz w:val="28"/>
                <w:szCs w:val="28"/>
              </w:rPr>
              <w:t>відповідно до вимог Закону України «Про</w:t>
            </w:r>
          </w:p>
          <w:p w14:paraId="54391E6B" w14:textId="77777777" w:rsidR="004859F1" w:rsidRPr="002F79CC" w:rsidRDefault="004859F1" w:rsidP="00EB3A42">
            <w:pPr>
              <w:contextualSpacing/>
              <w:jc w:val="both"/>
              <w:rPr>
                <w:sz w:val="28"/>
                <w:szCs w:val="28"/>
              </w:rPr>
            </w:pPr>
            <w:r w:rsidRPr="002F79CC">
              <w:rPr>
                <w:sz w:val="28"/>
                <w:szCs w:val="28"/>
              </w:rPr>
              <w:t>забезпечення функціонування української</w:t>
            </w:r>
          </w:p>
          <w:p w14:paraId="2E50E3D6" w14:textId="77777777" w:rsidR="004859F1" w:rsidRPr="002F79CC" w:rsidRDefault="004859F1" w:rsidP="00EB3A42">
            <w:pPr>
              <w:contextualSpacing/>
              <w:jc w:val="both"/>
              <w:rPr>
                <w:sz w:val="28"/>
                <w:szCs w:val="28"/>
              </w:rPr>
            </w:pPr>
            <w:r w:rsidRPr="002F79CC">
              <w:rPr>
                <w:sz w:val="28"/>
                <w:szCs w:val="28"/>
              </w:rPr>
              <w:t>мови як державної» *.</w:t>
            </w:r>
          </w:p>
        </w:tc>
      </w:tr>
      <w:tr w:rsidR="004859F1" w:rsidRPr="002F79CC" w14:paraId="7A7AC0A1" w14:textId="77777777" w:rsidTr="00EB3A42">
        <w:trPr>
          <w:gridBefore w:val="1"/>
          <w:wBefore w:w="10" w:type="dxa"/>
          <w:trHeight w:val="408"/>
        </w:trPr>
        <w:tc>
          <w:tcPr>
            <w:tcW w:w="9498" w:type="dxa"/>
            <w:gridSpan w:val="5"/>
          </w:tcPr>
          <w:p w14:paraId="23C54EB2" w14:textId="77777777" w:rsidR="00624731" w:rsidRDefault="00624731" w:rsidP="00EB3A42">
            <w:pPr>
              <w:contextualSpacing/>
              <w:jc w:val="center"/>
              <w:rPr>
                <w:b/>
                <w:sz w:val="28"/>
                <w:szCs w:val="28"/>
              </w:rPr>
            </w:pPr>
          </w:p>
          <w:p w14:paraId="14CC3E32" w14:textId="2207E412" w:rsidR="004859F1" w:rsidRPr="002F79CC" w:rsidRDefault="004859F1" w:rsidP="00EB3A42">
            <w:pPr>
              <w:contextualSpacing/>
              <w:jc w:val="center"/>
              <w:rPr>
                <w:b/>
                <w:sz w:val="28"/>
                <w:szCs w:val="28"/>
              </w:rPr>
            </w:pPr>
            <w:r w:rsidRPr="002F79CC">
              <w:rPr>
                <w:b/>
                <w:sz w:val="28"/>
                <w:szCs w:val="28"/>
              </w:rPr>
              <w:t>Вимоги до компетентності</w:t>
            </w:r>
          </w:p>
        </w:tc>
      </w:tr>
      <w:tr w:rsidR="004859F1" w:rsidRPr="002F79CC" w14:paraId="0A6808DE" w14:textId="77777777" w:rsidTr="00EB3A42">
        <w:trPr>
          <w:gridBefore w:val="1"/>
          <w:wBefore w:w="10" w:type="dxa"/>
          <w:trHeight w:val="408"/>
        </w:trPr>
        <w:tc>
          <w:tcPr>
            <w:tcW w:w="4008" w:type="dxa"/>
            <w:gridSpan w:val="2"/>
          </w:tcPr>
          <w:p w14:paraId="523CD0BB" w14:textId="77777777" w:rsidR="004859F1" w:rsidRPr="002F79CC" w:rsidRDefault="004859F1" w:rsidP="00EB3A42">
            <w:pPr>
              <w:spacing w:line="223" w:lineRule="auto"/>
              <w:contextualSpacing/>
              <w:rPr>
                <w:sz w:val="28"/>
                <w:szCs w:val="28"/>
              </w:rPr>
            </w:pPr>
            <w:r w:rsidRPr="002F79CC">
              <w:rPr>
                <w:sz w:val="28"/>
                <w:szCs w:val="28"/>
              </w:rPr>
              <w:t>1. Наявність лідерських якостей</w:t>
            </w:r>
          </w:p>
        </w:tc>
        <w:tc>
          <w:tcPr>
            <w:tcW w:w="5490" w:type="dxa"/>
            <w:gridSpan w:val="3"/>
          </w:tcPr>
          <w:p w14:paraId="022073AC" w14:textId="77777777" w:rsidR="004859F1" w:rsidRPr="00720794" w:rsidRDefault="004859F1" w:rsidP="00EB3A42">
            <w:pPr>
              <w:contextualSpacing/>
              <w:jc w:val="both"/>
              <w:rPr>
                <w:sz w:val="28"/>
                <w:szCs w:val="28"/>
              </w:rPr>
            </w:pPr>
            <w:r w:rsidRPr="00720794">
              <w:rPr>
                <w:sz w:val="28"/>
                <w:szCs w:val="28"/>
              </w:rPr>
              <w:t>встановлення цілей, пріоритетів та</w:t>
            </w:r>
          </w:p>
          <w:p w14:paraId="320249E1" w14:textId="77777777" w:rsidR="004859F1" w:rsidRPr="00720794" w:rsidRDefault="004859F1" w:rsidP="00EB3A42">
            <w:pPr>
              <w:contextualSpacing/>
              <w:jc w:val="both"/>
              <w:rPr>
                <w:sz w:val="28"/>
                <w:szCs w:val="28"/>
              </w:rPr>
            </w:pPr>
            <w:r w:rsidRPr="00720794">
              <w:rPr>
                <w:sz w:val="28"/>
                <w:szCs w:val="28"/>
              </w:rPr>
              <w:t>орієнтирів;</w:t>
            </w:r>
          </w:p>
          <w:p w14:paraId="1CD8FFA7" w14:textId="77777777" w:rsidR="004859F1" w:rsidRPr="00720794" w:rsidRDefault="004859F1" w:rsidP="00EB3A42">
            <w:pPr>
              <w:contextualSpacing/>
              <w:jc w:val="both"/>
              <w:rPr>
                <w:sz w:val="28"/>
                <w:szCs w:val="28"/>
              </w:rPr>
            </w:pPr>
            <w:r w:rsidRPr="00720794">
              <w:rPr>
                <w:sz w:val="28"/>
                <w:szCs w:val="28"/>
              </w:rPr>
              <w:t>стратегічне планування;</w:t>
            </w:r>
          </w:p>
          <w:p w14:paraId="4BD47C04" w14:textId="77777777" w:rsidR="004859F1" w:rsidRPr="00720794" w:rsidRDefault="004859F1" w:rsidP="00EB3A42">
            <w:pPr>
              <w:contextualSpacing/>
              <w:jc w:val="both"/>
              <w:rPr>
                <w:sz w:val="28"/>
                <w:szCs w:val="28"/>
              </w:rPr>
            </w:pPr>
            <w:r w:rsidRPr="00720794">
              <w:rPr>
                <w:sz w:val="28"/>
                <w:szCs w:val="28"/>
              </w:rPr>
              <w:t>багатофункціональність;</w:t>
            </w:r>
          </w:p>
          <w:p w14:paraId="31A670D5" w14:textId="77777777" w:rsidR="004859F1" w:rsidRPr="00720794" w:rsidRDefault="004859F1" w:rsidP="00EB3A42">
            <w:pPr>
              <w:contextualSpacing/>
              <w:jc w:val="both"/>
              <w:rPr>
                <w:sz w:val="28"/>
                <w:szCs w:val="28"/>
              </w:rPr>
            </w:pPr>
            <w:r w:rsidRPr="00720794">
              <w:rPr>
                <w:sz w:val="28"/>
                <w:szCs w:val="28"/>
              </w:rPr>
              <w:t>ведення ділових переговорів;</w:t>
            </w:r>
          </w:p>
          <w:p w14:paraId="59436AE0" w14:textId="77777777" w:rsidR="004859F1" w:rsidRPr="002F79CC" w:rsidRDefault="004859F1" w:rsidP="00EB3A42">
            <w:pPr>
              <w:spacing w:line="223" w:lineRule="auto"/>
              <w:contextualSpacing/>
              <w:jc w:val="both"/>
              <w:rPr>
                <w:sz w:val="28"/>
                <w:szCs w:val="28"/>
              </w:rPr>
            </w:pPr>
            <w:r w:rsidRPr="00720794">
              <w:rPr>
                <w:sz w:val="28"/>
                <w:szCs w:val="28"/>
              </w:rPr>
              <w:t>досягнення кінцевих результатів</w:t>
            </w:r>
            <w:r>
              <w:rPr>
                <w:sz w:val="28"/>
                <w:szCs w:val="28"/>
              </w:rPr>
              <w:t>.</w:t>
            </w:r>
          </w:p>
        </w:tc>
      </w:tr>
      <w:tr w:rsidR="004859F1" w:rsidRPr="002F79CC" w14:paraId="5F8F6566" w14:textId="77777777" w:rsidTr="00EB3A42">
        <w:trPr>
          <w:gridBefore w:val="1"/>
          <w:wBefore w:w="10" w:type="dxa"/>
          <w:trHeight w:val="408"/>
        </w:trPr>
        <w:tc>
          <w:tcPr>
            <w:tcW w:w="4008" w:type="dxa"/>
            <w:gridSpan w:val="2"/>
          </w:tcPr>
          <w:p w14:paraId="5428D8EE" w14:textId="77777777" w:rsidR="004859F1" w:rsidRPr="00720794" w:rsidRDefault="004859F1" w:rsidP="00EB3A42">
            <w:pPr>
              <w:contextualSpacing/>
              <w:rPr>
                <w:sz w:val="28"/>
                <w:szCs w:val="28"/>
              </w:rPr>
            </w:pPr>
            <w:r w:rsidRPr="00720794">
              <w:rPr>
                <w:sz w:val="28"/>
                <w:szCs w:val="28"/>
              </w:rPr>
              <w:t>2. Аналітичні здібності</w:t>
            </w:r>
          </w:p>
        </w:tc>
        <w:tc>
          <w:tcPr>
            <w:tcW w:w="5490" w:type="dxa"/>
            <w:gridSpan w:val="3"/>
          </w:tcPr>
          <w:p w14:paraId="3E1709B6" w14:textId="77777777" w:rsidR="004859F1" w:rsidRDefault="004859F1" w:rsidP="00EB3A42">
            <w:pPr>
              <w:shd w:val="clear" w:color="auto" w:fill="FFFFFF"/>
              <w:jc w:val="both"/>
              <w:rPr>
                <w:sz w:val="28"/>
                <w:szCs w:val="28"/>
              </w:rPr>
            </w:pPr>
            <w:r w:rsidRPr="00720794">
              <w:rPr>
                <w:sz w:val="28"/>
                <w:szCs w:val="28"/>
              </w:rPr>
              <w:t xml:space="preserve">здатність систематизувати, узагальнювати інформацію; </w:t>
            </w:r>
          </w:p>
          <w:p w14:paraId="14DC7080" w14:textId="77777777" w:rsidR="004859F1" w:rsidRDefault="004859F1" w:rsidP="00EB3A42">
            <w:pPr>
              <w:shd w:val="clear" w:color="auto" w:fill="FFFFFF"/>
              <w:jc w:val="both"/>
              <w:rPr>
                <w:sz w:val="28"/>
                <w:szCs w:val="28"/>
              </w:rPr>
            </w:pPr>
            <w:r w:rsidRPr="00720794">
              <w:rPr>
                <w:sz w:val="28"/>
                <w:szCs w:val="28"/>
              </w:rPr>
              <w:t xml:space="preserve">гнучкість; </w:t>
            </w:r>
          </w:p>
          <w:p w14:paraId="67D488C2" w14:textId="77777777" w:rsidR="004859F1" w:rsidRPr="00720794" w:rsidRDefault="004859F1" w:rsidP="00EB3A42">
            <w:pPr>
              <w:shd w:val="clear" w:color="auto" w:fill="FFFFFF"/>
              <w:jc w:val="both"/>
              <w:rPr>
                <w:sz w:val="28"/>
                <w:szCs w:val="28"/>
              </w:rPr>
            </w:pPr>
            <w:r w:rsidRPr="00720794">
              <w:rPr>
                <w:sz w:val="28"/>
                <w:szCs w:val="28"/>
              </w:rPr>
              <w:t>проникливість</w:t>
            </w:r>
          </w:p>
        </w:tc>
      </w:tr>
      <w:tr w:rsidR="004859F1" w:rsidRPr="002F79CC" w14:paraId="6DE4375F" w14:textId="77777777" w:rsidTr="00EB3A42">
        <w:trPr>
          <w:gridBefore w:val="1"/>
          <w:wBefore w:w="10" w:type="dxa"/>
          <w:trHeight w:val="408"/>
        </w:trPr>
        <w:tc>
          <w:tcPr>
            <w:tcW w:w="4008" w:type="dxa"/>
            <w:gridSpan w:val="2"/>
          </w:tcPr>
          <w:p w14:paraId="1B31DB9D" w14:textId="77777777" w:rsidR="004859F1" w:rsidRPr="00D45DC2" w:rsidRDefault="004859F1" w:rsidP="00EB3A42">
            <w:pPr>
              <w:contextualSpacing/>
              <w:rPr>
                <w:sz w:val="28"/>
                <w:szCs w:val="28"/>
              </w:rPr>
            </w:pPr>
            <w:r w:rsidRPr="00D45DC2">
              <w:rPr>
                <w:sz w:val="28"/>
                <w:szCs w:val="28"/>
              </w:rPr>
              <w:t xml:space="preserve">3. </w:t>
            </w:r>
            <w:r w:rsidRPr="00D0672C">
              <w:rPr>
                <w:sz w:val="28"/>
              </w:rPr>
              <w:t>Комунікація та взаємодія</w:t>
            </w:r>
          </w:p>
        </w:tc>
        <w:tc>
          <w:tcPr>
            <w:tcW w:w="5490" w:type="dxa"/>
            <w:gridSpan w:val="3"/>
          </w:tcPr>
          <w:p w14:paraId="62C2DC8A" w14:textId="77777777" w:rsidR="004859F1" w:rsidRDefault="004859F1" w:rsidP="00EB3A42">
            <w:pPr>
              <w:spacing w:line="223" w:lineRule="auto"/>
              <w:contextualSpacing/>
              <w:jc w:val="both"/>
              <w:rPr>
                <w:sz w:val="28"/>
              </w:rPr>
            </w:pPr>
            <w:r w:rsidRPr="00720794">
              <w:rPr>
                <w:sz w:val="28"/>
              </w:rPr>
              <w:t xml:space="preserve">ведення ділових переговорів; </w:t>
            </w:r>
          </w:p>
          <w:p w14:paraId="68939769" w14:textId="77777777" w:rsidR="004859F1" w:rsidRPr="00720794" w:rsidRDefault="004859F1" w:rsidP="00EB3A42">
            <w:pPr>
              <w:spacing w:line="223" w:lineRule="auto"/>
              <w:contextualSpacing/>
              <w:jc w:val="both"/>
              <w:rPr>
                <w:sz w:val="28"/>
              </w:rPr>
            </w:pPr>
            <w:r w:rsidRPr="00720794">
              <w:rPr>
                <w:sz w:val="28"/>
              </w:rPr>
              <w:t>вміння</w:t>
            </w:r>
            <w:r>
              <w:rPr>
                <w:sz w:val="28"/>
              </w:rPr>
              <w:t xml:space="preserve"> </w:t>
            </w:r>
            <w:r w:rsidRPr="00720794">
              <w:rPr>
                <w:sz w:val="28"/>
              </w:rPr>
              <w:t>здійснювати ефективну комунікацію та</w:t>
            </w:r>
            <w:r>
              <w:rPr>
                <w:sz w:val="28"/>
              </w:rPr>
              <w:t xml:space="preserve"> </w:t>
            </w:r>
            <w:r w:rsidRPr="00720794">
              <w:rPr>
                <w:sz w:val="28"/>
              </w:rPr>
              <w:t>проводити публічні виступи, перемовини</w:t>
            </w:r>
          </w:p>
          <w:p w14:paraId="01248BF6" w14:textId="77777777" w:rsidR="004859F1" w:rsidRDefault="004859F1" w:rsidP="00EB3A42">
            <w:pPr>
              <w:contextualSpacing/>
              <w:jc w:val="both"/>
              <w:rPr>
                <w:sz w:val="28"/>
              </w:rPr>
            </w:pPr>
            <w:r w:rsidRPr="00720794">
              <w:rPr>
                <w:sz w:val="28"/>
              </w:rPr>
              <w:t xml:space="preserve">тощо; </w:t>
            </w:r>
          </w:p>
          <w:p w14:paraId="721A16A9" w14:textId="77777777" w:rsidR="004859F1" w:rsidRPr="00D45DC2" w:rsidRDefault="004859F1" w:rsidP="00EB3A42">
            <w:pPr>
              <w:contextualSpacing/>
              <w:jc w:val="both"/>
              <w:rPr>
                <w:sz w:val="28"/>
                <w:szCs w:val="28"/>
              </w:rPr>
            </w:pPr>
            <w:r w:rsidRPr="00720794">
              <w:rPr>
                <w:sz w:val="28"/>
              </w:rPr>
              <w:t>відкритість</w:t>
            </w:r>
          </w:p>
        </w:tc>
      </w:tr>
      <w:tr w:rsidR="004859F1" w:rsidRPr="002F79CC" w14:paraId="4EE145B8" w14:textId="77777777" w:rsidTr="00EB3A42">
        <w:trPr>
          <w:gridBefore w:val="1"/>
          <w:wBefore w:w="10" w:type="dxa"/>
          <w:trHeight w:val="408"/>
        </w:trPr>
        <w:tc>
          <w:tcPr>
            <w:tcW w:w="4008" w:type="dxa"/>
            <w:gridSpan w:val="2"/>
          </w:tcPr>
          <w:p w14:paraId="672D2521" w14:textId="77777777" w:rsidR="004859F1" w:rsidRPr="00D45DC2" w:rsidRDefault="004859F1" w:rsidP="00EB3A42">
            <w:pPr>
              <w:contextualSpacing/>
              <w:rPr>
                <w:sz w:val="28"/>
                <w:szCs w:val="28"/>
              </w:rPr>
            </w:pPr>
            <w:r w:rsidRPr="00D45DC2">
              <w:rPr>
                <w:sz w:val="28"/>
                <w:szCs w:val="28"/>
              </w:rPr>
              <w:t>4. Особистісні компетенції</w:t>
            </w:r>
          </w:p>
        </w:tc>
        <w:tc>
          <w:tcPr>
            <w:tcW w:w="5490" w:type="dxa"/>
            <w:gridSpan w:val="3"/>
          </w:tcPr>
          <w:p w14:paraId="49F6594D" w14:textId="77777777" w:rsidR="004859F1" w:rsidRDefault="004859F1" w:rsidP="00EB3A42">
            <w:pPr>
              <w:spacing w:line="223" w:lineRule="auto"/>
              <w:contextualSpacing/>
              <w:jc w:val="both"/>
              <w:rPr>
                <w:sz w:val="28"/>
                <w:szCs w:val="28"/>
              </w:rPr>
            </w:pPr>
            <w:r w:rsidRPr="00720794">
              <w:rPr>
                <w:sz w:val="28"/>
                <w:szCs w:val="28"/>
              </w:rPr>
              <w:t>комунікабельність, принциповість та</w:t>
            </w:r>
            <w:r>
              <w:rPr>
                <w:sz w:val="28"/>
                <w:szCs w:val="28"/>
              </w:rPr>
              <w:t xml:space="preserve"> </w:t>
            </w:r>
            <w:r w:rsidRPr="00720794">
              <w:rPr>
                <w:sz w:val="28"/>
                <w:szCs w:val="28"/>
              </w:rPr>
              <w:t>наполегливість під час виконання</w:t>
            </w:r>
            <w:r>
              <w:rPr>
                <w:sz w:val="28"/>
                <w:szCs w:val="28"/>
              </w:rPr>
              <w:t xml:space="preserve"> </w:t>
            </w:r>
            <w:r w:rsidRPr="00720794">
              <w:rPr>
                <w:sz w:val="28"/>
                <w:szCs w:val="28"/>
              </w:rPr>
              <w:t xml:space="preserve">поставлених завдань; </w:t>
            </w:r>
          </w:p>
          <w:p w14:paraId="0ACCB18C" w14:textId="77777777" w:rsidR="004859F1" w:rsidRPr="00720794" w:rsidRDefault="004859F1" w:rsidP="00EB3A42">
            <w:pPr>
              <w:spacing w:line="223" w:lineRule="auto"/>
              <w:contextualSpacing/>
              <w:jc w:val="both"/>
              <w:rPr>
                <w:sz w:val="28"/>
                <w:szCs w:val="28"/>
              </w:rPr>
            </w:pPr>
            <w:r w:rsidRPr="00720794">
              <w:rPr>
                <w:sz w:val="28"/>
                <w:szCs w:val="28"/>
              </w:rPr>
              <w:t>дотримання</w:t>
            </w:r>
            <w:r>
              <w:rPr>
                <w:sz w:val="28"/>
                <w:szCs w:val="28"/>
              </w:rPr>
              <w:t xml:space="preserve"> </w:t>
            </w:r>
            <w:r w:rsidRPr="00720794">
              <w:rPr>
                <w:sz w:val="28"/>
                <w:szCs w:val="28"/>
              </w:rPr>
              <w:t>встановлених часових показників;</w:t>
            </w:r>
          </w:p>
          <w:p w14:paraId="69C401C7" w14:textId="77777777" w:rsidR="004859F1" w:rsidRDefault="004859F1" w:rsidP="00EB3A42">
            <w:pPr>
              <w:spacing w:line="223" w:lineRule="auto"/>
              <w:contextualSpacing/>
              <w:jc w:val="both"/>
              <w:rPr>
                <w:sz w:val="28"/>
                <w:szCs w:val="28"/>
              </w:rPr>
            </w:pPr>
            <w:r w:rsidRPr="00720794">
              <w:rPr>
                <w:sz w:val="28"/>
                <w:szCs w:val="28"/>
              </w:rPr>
              <w:t xml:space="preserve">системність; </w:t>
            </w:r>
          </w:p>
          <w:p w14:paraId="1F8518CB" w14:textId="77777777" w:rsidR="004859F1" w:rsidRDefault="004859F1" w:rsidP="00EB3A42">
            <w:pPr>
              <w:spacing w:line="223" w:lineRule="auto"/>
              <w:contextualSpacing/>
              <w:jc w:val="both"/>
              <w:rPr>
                <w:sz w:val="28"/>
                <w:szCs w:val="28"/>
              </w:rPr>
            </w:pPr>
            <w:r w:rsidRPr="00720794">
              <w:rPr>
                <w:sz w:val="28"/>
                <w:szCs w:val="28"/>
              </w:rPr>
              <w:t>самоорганізація та</w:t>
            </w:r>
            <w:r>
              <w:rPr>
                <w:sz w:val="28"/>
                <w:szCs w:val="28"/>
              </w:rPr>
              <w:t xml:space="preserve"> </w:t>
            </w:r>
            <w:r w:rsidRPr="00720794">
              <w:rPr>
                <w:sz w:val="28"/>
                <w:szCs w:val="28"/>
              </w:rPr>
              <w:t xml:space="preserve">саморозвиток; </w:t>
            </w:r>
          </w:p>
          <w:p w14:paraId="5014F3FE" w14:textId="77777777" w:rsidR="004859F1" w:rsidRPr="00D76359" w:rsidRDefault="004859F1" w:rsidP="00EB3A42">
            <w:pPr>
              <w:spacing w:line="223" w:lineRule="auto"/>
              <w:contextualSpacing/>
              <w:jc w:val="both"/>
              <w:rPr>
                <w:sz w:val="28"/>
                <w:szCs w:val="28"/>
              </w:rPr>
            </w:pPr>
            <w:r w:rsidRPr="00720794">
              <w:rPr>
                <w:sz w:val="28"/>
                <w:szCs w:val="28"/>
              </w:rPr>
              <w:t>політична нейтральність</w:t>
            </w:r>
          </w:p>
        </w:tc>
      </w:tr>
      <w:tr w:rsidR="004859F1" w:rsidRPr="002F79CC" w14:paraId="30D300EE" w14:textId="77777777" w:rsidTr="00EB3A42">
        <w:trPr>
          <w:gridBefore w:val="1"/>
          <w:wBefore w:w="10" w:type="dxa"/>
          <w:trHeight w:val="408"/>
        </w:trPr>
        <w:tc>
          <w:tcPr>
            <w:tcW w:w="4008" w:type="dxa"/>
            <w:gridSpan w:val="2"/>
          </w:tcPr>
          <w:p w14:paraId="333C73A5" w14:textId="77777777" w:rsidR="004859F1" w:rsidRPr="00720794" w:rsidRDefault="004859F1" w:rsidP="00EB3A42">
            <w:pPr>
              <w:contextualSpacing/>
              <w:rPr>
                <w:sz w:val="28"/>
                <w:szCs w:val="28"/>
              </w:rPr>
            </w:pPr>
            <w:r w:rsidRPr="00720794">
              <w:rPr>
                <w:sz w:val="28"/>
                <w:szCs w:val="28"/>
              </w:rPr>
              <w:lastRenderedPageBreak/>
              <w:t>5. Вміння працювати в колективі</w:t>
            </w:r>
          </w:p>
        </w:tc>
        <w:tc>
          <w:tcPr>
            <w:tcW w:w="5490" w:type="dxa"/>
            <w:gridSpan w:val="3"/>
          </w:tcPr>
          <w:p w14:paraId="312D4594" w14:textId="77777777" w:rsidR="004859F1" w:rsidRPr="00720794" w:rsidRDefault="004859F1" w:rsidP="00EB3A42">
            <w:pPr>
              <w:contextualSpacing/>
              <w:jc w:val="both"/>
              <w:rPr>
                <w:sz w:val="28"/>
                <w:szCs w:val="28"/>
              </w:rPr>
            </w:pPr>
            <w:r w:rsidRPr="00720794">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4859F1" w:rsidRPr="002F79CC" w14:paraId="2F13CE8E" w14:textId="77777777" w:rsidTr="00EB3A42">
        <w:trPr>
          <w:gridBefore w:val="1"/>
          <w:wBefore w:w="10" w:type="dxa"/>
          <w:trHeight w:val="408"/>
        </w:trPr>
        <w:tc>
          <w:tcPr>
            <w:tcW w:w="4008" w:type="dxa"/>
            <w:gridSpan w:val="2"/>
          </w:tcPr>
          <w:p w14:paraId="29D76CD9" w14:textId="77777777" w:rsidR="004859F1" w:rsidRPr="00D45DC2" w:rsidRDefault="004859F1" w:rsidP="00EB3A42">
            <w:pPr>
              <w:contextualSpacing/>
              <w:rPr>
                <w:sz w:val="28"/>
                <w:szCs w:val="28"/>
              </w:rPr>
            </w:pPr>
            <w:r>
              <w:rPr>
                <w:sz w:val="28"/>
                <w:szCs w:val="28"/>
              </w:rPr>
              <w:t xml:space="preserve">6. </w:t>
            </w:r>
            <w:r w:rsidRPr="00D45DC2">
              <w:rPr>
                <w:sz w:val="28"/>
                <w:szCs w:val="28"/>
              </w:rPr>
              <w:t>Робота з інформацією</w:t>
            </w:r>
          </w:p>
        </w:tc>
        <w:tc>
          <w:tcPr>
            <w:tcW w:w="5490" w:type="dxa"/>
            <w:gridSpan w:val="3"/>
          </w:tcPr>
          <w:p w14:paraId="48779820" w14:textId="77777777" w:rsidR="004859F1" w:rsidRDefault="004859F1" w:rsidP="00EB3A42">
            <w:pPr>
              <w:contextualSpacing/>
              <w:jc w:val="both"/>
              <w:rPr>
                <w:sz w:val="28"/>
                <w:szCs w:val="28"/>
              </w:rPr>
            </w:pPr>
            <w:r w:rsidRPr="00D45DC2">
              <w:rPr>
                <w:sz w:val="28"/>
                <w:szCs w:val="28"/>
              </w:rPr>
              <w:t>знання основ законодавства про інформацію.</w:t>
            </w:r>
          </w:p>
        </w:tc>
      </w:tr>
      <w:tr w:rsidR="004859F1" w:rsidRPr="002F79CC" w14:paraId="78FF936B" w14:textId="77777777" w:rsidTr="00EB3A42">
        <w:trPr>
          <w:gridAfter w:val="1"/>
          <w:wAfter w:w="10" w:type="dxa"/>
          <w:trHeight w:val="408"/>
        </w:trPr>
        <w:tc>
          <w:tcPr>
            <w:tcW w:w="9498" w:type="dxa"/>
            <w:gridSpan w:val="5"/>
          </w:tcPr>
          <w:p w14:paraId="486A37D6" w14:textId="77777777" w:rsidR="00624731" w:rsidRDefault="00624731" w:rsidP="00EB3A42">
            <w:pPr>
              <w:contextualSpacing/>
              <w:jc w:val="center"/>
              <w:rPr>
                <w:b/>
                <w:sz w:val="28"/>
                <w:szCs w:val="28"/>
              </w:rPr>
            </w:pPr>
          </w:p>
          <w:p w14:paraId="53582E93" w14:textId="6368D96E" w:rsidR="004859F1" w:rsidRPr="002F79CC" w:rsidRDefault="004859F1" w:rsidP="00EB3A42">
            <w:pPr>
              <w:contextualSpacing/>
              <w:jc w:val="center"/>
              <w:rPr>
                <w:b/>
                <w:sz w:val="28"/>
                <w:szCs w:val="28"/>
              </w:rPr>
            </w:pPr>
            <w:r w:rsidRPr="002F79CC">
              <w:rPr>
                <w:b/>
                <w:sz w:val="28"/>
                <w:szCs w:val="28"/>
              </w:rPr>
              <w:t>Професійні знання</w:t>
            </w:r>
          </w:p>
        </w:tc>
      </w:tr>
      <w:tr w:rsidR="004859F1" w:rsidRPr="002F79CC" w14:paraId="74456F8F" w14:textId="77777777" w:rsidTr="00EB3A42">
        <w:trPr>
          <w:gridAfter w:val="1"/>
          <w:wAfter w:w="10" w:type="dxa"/>
          <w:trHeight w:val="408"/>
        </w:trPr>
        <w:tc>
          <w:tcPr>
            <w:tcW w:w="4008" w:type="dxa"/>
            <w:gridSpan w:val="2"/>
          </w:tcPr>
          <w:p w14:paraId="7FC75DCA" w14:textId="77777777" w:rsidR="004859F1" w:rsidRPr="002F79CC" w:rsidRDefault="004859F1" w:rsidP="00EB3A42">
            <w:pPr>
              <w:contextualSpacing/>
              <w:rPr>
                <w:sz w:val="28"/>
                <w:szCs w:val="28"/>
              </w:rPr>
            </w:pPr>
            <w:r w:rsidRPr="002F79CC">
              <w:rPr>
                <w:sz w:val="28"/>
                <w:szCs w:val="28"/>
              </w:rPr>
              <w:t>1. Знання законодавства</w:t>
            </w:r>
          </w:p>
        </w:tc>
        <w:tc>
          <w:tcPr>
            <w:tcW w:w="5490" w:type="dxa"/>
            <w:gridSpan w:val="3"/>
          </w:tcPr>
          <w:p w14:paraId="1E65FA35"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Конституція України;</w:t>
            </w:r>
          </w:p>
          <w:p w14:paraId="493C856A" w14:textId="77777777" w:rsidR="004859F1" w:rsidRPr="00FA6171" w:rsidRDefault="004859F1" w:rsidP="00EB3A42">
            <w:pPr>
              <w:pStyle w:val="a3"/>
              <w:numPr>
                <w:ilvl w:val="0"/>
                <w:numId w:val="1"/>
              </w:numPr>
              <w:ind w:left="0" w:firstLine="0"/>
              <w:jc w:val="both"/>
              <w:rPr>
                <w:sz w:val="28"/>
                <w:szCs w:val="28"/>
              </w:rPr>
            </w:pPr>
            <w:r w:rsidRPr="00FA6171">
              <w:rPr>
                <w:sz w:val="28"/>
                <w:szCs w:val="28"/>
              </w:rPr>
              <w:t xml:space="preserve">Закон України </w:t>
            </w:r>
            <w:r w:rsidRPr="00FA6171">
              <w:rPr>
                <w:rFonts w:cs="Calibri"/>
                <w:sz w:val="28"/>
                <w:szCs w:val="28"/>
                <w:lang w:eastAsia="en-US"/>
              </w:rPr>
              <w:t>«</w:t>
            </w:r>
            <w:r w:rsidRPr="00FA6171">
              <w:rPr>
                <w:bCs/>
                <w:sz w:val="28"/>
                <w:szCs w:val="28"/>
                <w:shd w:val="clear" w:color="auto" w:fill="FFFFFF"/>
              </w:rPr>
              <w:t>Про пенсійне забезпечення осіб, звільнених з військової служби, та деяких інших осіб</w:t>
            </w:r>
            <w:r w:rsidRPr="00FA6171">
              <w:rPr>
                <w:rFonts w:cs="Calibri"/>
                <w:sz w:val="28"/>
                <w:szCs w:val="28"/>
                <w:lang w:eastAsia="en-US"/>
              </w:rPr>
              <w:t>»;</w:t>
            </w:r>
          </w:p>
          <w:p w14:paraId="31D71C42"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Закон України «Про Національну поліцію;</w:t>
            </w:r>
          </w:p>
          <w:p w14:paraId="2463E745"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Закон України «Про державну службу»;</w:t>
            </w:r>
          </w:p>
          <w:p w14:paraId="27AC0CFF"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Закону України «Про відпустки»;</w:t>
            </w:r>
          </w:p>
          <w:p w14:paraId="0E7B5EB1"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Закон України «Про запобігання корупції»;</w:t>
            </w:r>
          </w:p>
          <w:p w14:paraId="2DEC6DCA"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Закон України «Про державну таємницю»;</w:t>
            </w:r>
          </w:p>
          <w:p w14:paraId="623CAEC7" w14:textId="77777777" w:rsidR="004859F1" w:rsidRPr="00FA6171" w:rsidRDefault="004859F1" w:rsidP="00EB3A42">
            <w:pPr>
              <w:pStyle w:val="a3"/>
              <w:numPr>
                <w:ilvl w:val="0"/>
                <w:numId w:val="1"/>
              </w:numPr>
              <w:ind w:left="0" w:firstLine="0"/>
              <w:jc w:val="both"/>
              <w:rPr>
                <w:sz w:val="28"/>
                <w:szCs w:val="28"/>
              </w:rPr>
            </w:pPr>
            <w:r w:rsidRPr="00FA6171">
              <w:rPr>
                <w:sz w:val="28"/>
                <w:szCs w:val="28"/>
              </w:rPr>
              <w:t>Конвенція про захист прав людини                                 і основоположних свобод;</w:t>
            </w:r>
          </w:p>
          <w:p w14:paraId="4D0A04AC" w14:textId="77777777" w:rsidR="004859F1" w:rsidRPr="00FA6171" w:rsidRDefault="004859F1" w:rsidP="00EB3A42">
            <w:pPr>
              <w:pStyle w:val="a3"/>
              <w:numPr>
                <w:ilvl w:val="0"/>
                <w:numId w:val="1"/>
              </w:numPr>
              <w:ind w:left="0" w:firstLine="0"/>
              <w:jc w:val="both"/>
              <w:rPr>
                <w:sz w:val="28"/>
                <w:szCs w:val="28"/>
              </w:rPr>
            </w:pPr>
            <w:r w:rsidRPr="00FA6171">
              <w:rPr>
                <w:rFonts w:cs="Calibri"/>
                <w:sz w:val="28"/>
                <w:szCs w:val="28"/>
                <w:lang w:eastAsia="en-US"/>
              </w:rPr>
              <w:t>Закон України «Про звернення громадян»;</w:t>
            </w:r>
          </w:p>
          <w:p w14:paraId="14622868" w14:textId="77777777" w:rsidR="004859F1" w:rsidRPr="00FA6171" w:rsidRDefault="004859F1" w:rsidP="00EB3A42">
            <w:pPr>
              <w:pStyle w:val="a3"/>
              <w:numPr>
                <w:ilvl w:val="0"/>
                <w:numId w:val="1"/>
              </w:numPr>
              <w:ind w:left="0" w:firstLine="0"/>
              <w:jc w:val="both"/>
              <w:rPr>
                <w:sz w:val="28"/>
                <w:szCs w:val="28"/>
              </w:rPr>
            </w:pPr>
            <w:r w:rsidRPr="00FA6171">
              <w:rPr>
                <w:rFonts w:cs="Calibri"/>
                <w:sz w:val="28"/>
                <w:szCs w:val="28"/>
                <w:lang w:eastAsia="en-US"/>
              </w:rPr>
              <w:t>Закон України «Про доступ до публічної інформації»;</w:t>
            </w:r>
          </w:p>
          <w:p w14:paraId="14B4E32B" w14:textId="77777777" w:rsidR="004859F1" w:rsidRPr="00FA6171" w:rsidRDefault="004859F1" w:rsidP="00EB3A42">
            <w:pPr>
              <w:pStyle w:val="a3"/>
              <w:numPr>
                <w:ilvl w:val="0"/>
                <w:numId w:val="1"/>
              </w:numPr>
              <w:ind w:left="0" w:firstLine="0"/>
              <w:jc w:val="both"/>
              <w:rPr>
                <w:sz w:val="28"/>
                <w:szCs w:val="28"/>
              </w:rPr>
            </w:pPr>
            <w:r w:rsidRPr="00FA6171">
              <w:rPr>
                <w:rFonts w:cs="Calibri"/>
                <w:sz w:val="28"/>
                <w:szCs w:val="28"/>
                <w:lang w:eastAsia="en-US"/>
              </w:rPr>
              <w:t>Закон України «Про інформацію»;</w:t>
            </w:r>
          </w:p>
          <w:p w14:paraId="7A7BA3BC" w14:textId="77777777" w:rsidR="004859F1" w:rsidRPr="00FA6171" w:rsidRDefault="004859F1" w:rsidP="00EB3A42">
            <w:pPr>
              <w:pStyle w:val="a3"/>
              <w:numPr>
                <w:ilvl w:val="0"/>
                <w:numId w:val="1"/>
              </w:numPr>
              <w:ind w:left="0" w:firstLine="0"/>
              <w:jc w:val="both"/>
              <w:rPr>
                <w:sz w:val="28"/>
                <w:szCs w:val="28"/>
              </w:rPr>
            </w:pPr>
            <w:r w:rsidRPr="00FA6171">
              <w:rPr>
                <w:rFonts w:cs="Calibri"/>
                <w:sz w:val="28"/>
                <w:szCs w:val="28"/>
                <w:lang w:eastAsia="en-US"/>
              </w:rPr>
              <w:t>Закон України «Про захист персональних даних»;</w:t>
            </w:r>
          </w:p>
        </w:tc>
      </w:tr>
      <w:tr w:rsidR="004859F1" w:rsidRPr="002F79CC" w14:paraId="234D3663" w14:textId="77777777" w:rsidTr="00EB3A42">
        <w:trPr>
          <w:gridAfter w:val="1"/>
          <w:wAfter w:w="10" w:type="dxa"/>
          <w:trHeight w:val="408"/>
        </w:trPr>
        <w:tc>
          <w:tcPr>
            <w:tcW w:w="4008" w:type="dxa"/>
            <w:gridSpan w:val="2"/>
          </w:tcPr>
          <w:p w14:paraId="26D5C25A" w14:textId="77777777" w:rsidR="004859F1" w:rsidRPr="002F79CC" w:rsidRDefault="004859F1" w:rsidP="00EB3A42">
            <w:pPr>
              <w:contextualSpacing/>
              <w:rPr>
                <w:sz w:val="28"/>
                <w:szCs w:val="28"/>
              </w:rPr>
            </w:pPr>
            <w:r w:rsidRPr="002F79CC">
              <w:rPr>
                <w:sz w:val="28"/>
                <w:szCs w:val="28"/>
              </w:rPr>
              <w:t>2. Знання спеціального законодавства</w:t>
            </w:r>
          </w:p>
        </w:tc>
        <w:tc>
          <w:tcPr>
            <w:tcW w:w="5490" w:type="dxa"/>
            <w:gridSpan w:val="3"/>
          </w:tcPr>
          <w:p w14:paraId="718DC4D8" w14:textId="77777777" w:rsidR="004859F1" w:rsidRPr="00D01978" w:rsidRDefault="004859F1" w:rsidP="00EB3A42">
            <w:pPr>
              <w:pStyle w:val="a3"/>
              <w:numPr>
                <w:ilvl w:val="0"/>
                <w:numId w:val="1"/>
              </w:numPr>
              <w:spacing w:line="223" w:lineRule="auto"/>
              <w:ind w:left="0" w:firstLine="0"/>
              <w:jc w:val="both"/>
              <w:rPr>
                <w:sz w:val="28"/>
                <w:szCs w:val="28"/>
              </w:rPr>
            </w:pPr>
            <w:r w:rsidRPr="00D01978">
              <w:rPr>
                <w:sz w:val="28"/>
                <w:szCs w:val="28"/>
              </w:rPr>
              <w:t>Закон України «Про судоустрій і статус суддів;</w:t>
            </w:r>
          </w:p>
          <w:p w14:paraId="66C57D9D" w14:textId="77777777" w:rsidR="004859F1" w:rsidRPr="00D01978" w:rsidRDefault="004859F1" w:rsidP="00EB3A42">
            <w:pPr>
              <w:pStyle w:val="a3"/>
              <w:numPr>
                <w:ilvl w:val="0"/>
                <w:numId w:val="1"/>
              </w:numPr>
              <w:spacing w:line="223" w:lineRule="auto"/>
              <w:ind w:left="0" w:firstLine="0"/>
              <w:jc w:val="both"/>
              <w:rPr>
                <w:sz w:val="28"/>
                <w:szCs w:val="28"/>
              </w:rPr>
            </w:pPr>
            <w:r w:rsidRPr="00D01978">
              <w:rPr>
                <w:rFonts w:cs="Calibri"/>
                <w:sz w:val="28"/>
                <w:szCs w:val="28"/>
                <w:lang w:eastAsia="en-US"/>
              </w:rPr>
              <w:t>Положення про проходження служби співробітниками Служби судової охорони;</w:t>
            </w:r>
          </w:p>
          <w:p w14:paraId="4170E6A6" w14:textId="77777777" w:rsidR="004859F1" w:rsidRPr="00D01978" w:rsidRDefault="004859F1" w:rsidP="00EB3A42">
            <w:pPr>
              <w:pStyle w:val="a3"/>
              <w:numPr>
                <w:ilvl w:val="0"/>
                <w:numId w:val="1"/>
              </w:numPr>
              <w:spacing w:line="223" w:lineRule="auto"/>
              <w:ind w:left="0" w:firstLine="0"/>
              <w:jc w:val="both"/>
              <w:rPr>
                <w:sz w:val="28"/>
                <w:szCs w:val="28"/>
              </w:rPr>
            </w:pPr>
            <w:r w:rsidRPr="00D01978">
              <w:rPr>
                <w:sz w:val="28"/>
                <w:szCs w:val="28"/>
                <w:lang w:eastAsia="uk-UA"/>
              </w:rPr>
              <w:t>інші нормативно-правові акти та нормативні документи, що стосуються діяльності</w:t>
            </w:r>
            <w:r w:rsidRPr="00D01978">
              <w:rPr>
                <w:rFonts w:cs="Calibri"/>
                <w:sz w:val="28"/>
                <w:szCs w:val="28"/>
                <w:lang w:eastAsia="en-US"/>
              </w:rPr>
              <w:t>.</w:t>
            </w:r>
          </w:p>
        </w:tc>
      </w:tr>
    </w:tbl>
    <w:p w14:paraId="642C43C3" w14:textId="77777777" w:rsidR="004859F1" w:rsidRDefault="004859F1" w:rsidP="004859F1">
      <w:pPr>
        <w:ind w:firstLine="709"/>
        <w:jc w:val="both"/>
      </w:pPr>
    </w:p>
    <w:p w14:paraId="716056AB" w14:textId="11307AD7" w:rsidR="004859F1" w:rsidRDefault="004859F1" w:rsidP="001252BC">
      <w:pPr>
        <w:ind w:firstLine="709"/>
        <w:jc w:val="both"/>
        <w:rPr>
          <w:b/>
          <w:sz w:val="28"/>
          <w:szCs w:val="28"/>
        </w:rPr>
      </w:pPr>
      <w:r w:rsidRPr="002F79CC">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w:t>
      </w:r>
      <w:r>
        <w:t xml:space="preserve">                 </w:t>
      </w:r>
      <w:r w:rsidRPr="002F79CC">
        <w:t>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68BA1C6" w14:textId="7D8396F2" w:rsidR="004859F1" w:rsidRDefault="004859F1" w:rsidP="00ED1B39">
      <w:pPr>
        <w:jc w:val="center"/>
        <w:rPr>
          <w:b/>
          <w:sz w:val="28"/>
          <w:szCs w:val="28"/>
        </w:rPr>
      </w:pPr>
    </w:p>
    <w:p w14:paraId="3C42B11C" w14:textId="659147ED" w:rsidR="00510586" w:rsidRDefault="00510586" w:rsidP="00ED1B39">
      <w:pPr>
        <w:jc w:val="center"/>
        <w:rPr>
          <w:b/>
          <w:sz w:val="28"/>
          <w:szCs w:val="28"/>
        </w:rPr>
      </w:pPr>
    </w:p>
    <w:p w14:paraId="11813740" w14:textId="25315829" w:rsidR="00510586" w:rsidRDefault="00510586" w:rsidP="00ED1B39">
      <w:pPr>
        <w:jc w:val="center"/>
        <w:rPr>
          <w:b/>
          <w:sz w:val="28"/>
          <w:szCs w:val="28"/>
        </w:rPr>
      </w:pPr>
    </w:p>
    <w:p w14:paraId="5F124E58" w14:textId="77777777" w:rsidR="001252BC" w:rsidRDefault="001252BC" w:rsidP="001252BC">
      <w:pPr>
        <w:contextualSpacing/>
        <w:jc w:val="center"/>
        <w:rPr>
          <w:b/>
          <w:sz w:val="28"/>
          <w:szCs w:val="28"/>
        </w:rPr>
      </w:pPr>
      <w:r w:rsidRPr="00BA144F">
        <w:rPr>
          <w:b/>
          <w:sz w:val="28"/>
          <w:szCs w:val="28"/>
        </w:rPr>
        <w:lastRenderedPageBreak/>
        <w:t>УМОВИ</w:t>
      </w:r>
    </w:p>
    <w:p w14:paraId="5C54631A" w14:textId="77777777" w:rsidR="001252BC" w:rsidRPr="00BA144F" w:rsidRDefault="001252BC" w:rsidP="001252BC">
      <w:pPr>
        <w:contextualSpacing/>
        <w:jc w:val="center"/>
        <w:rPr>
          <w:b/>
          <w:sz w:val="28"/>
          <w:szCs w:val="28"/>
        </w:rPr>
      </w:pPr>
    </w:p>
    <w:p w14:paraId="2C6AD42F" w14:textId="77777777" w:rsidR="001252BC" w:rsidRPr="005235C2" w:rsidRDefault="001252BC" w:rsidP="001252BC">
      <w:pPr>
        <w:contextualSpacing/>
        <w:jc w:val="both"/>
        <w:rPr>
          <w:b/>
          <w:sz w:val="28"/>
          <w:szCs w:val="28"/>
        </w:rPr>
      </w:pPr>
      <w:r w:rsidRPr="005235C2">
        <w:rPr>
          <w:b/>
          <w:sz w:val="28"/>
          <w:szCs w:val="28"/>
        </w:rPr>
        <w:t xml:space="preserve">проведення конкурсу на зайняття вакантної посади </w:t>
      </w:r>
      <w:r>
        <w:rPr>
          <w:b/>
          <w:sz w:val="28"/>
          <w:szCs w:val="28"/>
        </w:rPr>
        <w:t>провідного спеціаліста</w:t>
      </w:r>
      <w:r w:rsidRPr="005235C2">
        <w:rPr>
          <w:b/>
          <w:sz w:val="28"/>
          <w:szCs w:val="28"/>
        </w:rPr>
        <w:t xml:space="preserve"> медичної служби територіального управління Служби судової охорони </w:t>
      </w:r>
      <w:r>
        <w:rPr>
          <w:b/>
          <w:sz w:val="28"/>
          <w:szCs w:val="28"/>
        </w:rPr>
        <w:t xml:space="preserve">                   </w:t>
      </w:r>
      <w:r w:rsidRPr="005235C2">
        <w:rPr>
          <w:b/>
          <w:sz w:val="28"/>
          <w:szCs w:val="28"/>
        </w:rPr>
        <w:t>у</w:t>
      </w:r>
      <w:r>
        <w:rPr>
          <w:b/>
          <w:sz w:val="28"/>
          <w:szCs w:val="28"/>
        </w:rPr>
        <w:t xml:space="preserve"> </w:t>
      </w:r>
      <w:r w:rsidRPr="005235C2">
        <w:rPr>
          <w:b/>
          <w:sz w:val="28"/>
          <w:szCs w:val="28"/>
        </w:rPr>
        <w:t>м. Києві та Київської області</w:t>
      </w:r>
    </w:p>
    <w:p w14:paraId="195ACC98" w14:textId="77777777" w:rsidR="001252BC" w:rsidRPr="005235C2" w:rsidRDefault="001252BC" w:rsidP="001252BC">
      <w:pPr>
        <w:contextualSpacing/>
        <w:jc w:val="both"/>
        <w:rPr>
          <w:b/>
          <w:sz w:val="28"/>
          <w:szCs w:val="28"/>
        </w:rPr>
      </w:pPr>
    </w:p>
    <w:p w14:paraId="4B679B91" w14:textId="77777777" w:rsidR="001252BC" w:rsidRPr="00BA144F" w:rsidRDefault="001252BC" w:rsidP="001252BC">
      <w:pPr>
        <w:contextualSpacing/>
        <w:jc w:val="center"/>
        <w:rPr>
          <w:b/>
          <w:sz w:val="28"/>
          <w:szCs w:val="28"/>
        </w:rPr>
      </w:pPr>
      <w:r w:rsidRPr="005235C2">
        <w:rPr>
          <w:b/>
          <w:sz w:val="28"/>
          <w:szCs w:val="28"/>
        </w:rPr>
        <w:t>Загальні</w:t>
      </w:r>
      <w:r w:rsidRPr="00BA144F">
        <w:rPr>
          <w:b/>
          <w:sz w:val="28"/>
          <w:szCs w:val="28"/>
        </w:rPr>
        <w:t xml:space="preserve"> умови</w:t>
      </w:r>
    </w:p>
    <w:p w14:paraId="60C7D3EE" w14:textId="77777777" w:rsidR="001252BC" w:rsidRPr="00BA144F" w:rsidRDefault="001252BC" w:rsidP="001252BC">
      <w:pPr>
        <w:ind w:firstLine="709"/>
        <w:contextualSpacing/>
        <w:jc w:val="both"/>
        <w:rPr>
          <w:b/>
          <w:sz w:val="28"/>
          <w:szCs w:val="28"/>
        </w:rPr>
      </w:pPr>
    </w:p>
    <w:p w14:paraId="6D1A2B86" w14:textId="77777777" w:rsidR="001252BC" w:rsidRPr="00BA144F" w:rsidRDefault="001252BC" w:rsidP="001252BC">
      <w:pPr>
        <w:ind w:firstLine="709"/>
        <w:contextualSpacing/>
        <w:jc w:val="both"/>
        <w:rPr>
          <w:b/>
          <w:sz w:val="28"/>
          <w:szCs w:val="28"/>
        </w:rPr>
      </w:pPr>
      <w:r w:rsidRPr="00BA144F">
        <w:rPr>
          <w:b/>
          <w:sz w:val="28"/>
          <w:szCs w:val="28"/>
        </w:rPr>
        <w:t xml:space="preserve">1. Основні повноваження посади </w:t>
      </w:r>
      <w:r>
        <w:rPr>
          <w:b/>
          <w:sz w:val="28"/>
          <w:szCs w:val="28"/>
        </w:rPr>
        <w:t>провідного спеціаліста</w:t>
      </w:r>
      <w:r w:rsidRPr="005235C2">
        <w:rPr>
          <w:b/>
          <w:sz w:val="28"/>
          <w:szCs w:val="28"/>
        </w:rPr>
        <w:t xml:space="preserve"> медичної служби</w:t>
      </w:r>
      <w:r w:rsidRPr="00BA144F">
        <w:rPr>
          <w:b/>
          <w:sz w:val="28"/>
          <w:szCs w:val="28"/>
        </w:rPr>
        <w:t xml:space="preserve"> територіального управління Служби судової охорони у м. Києві </w:t>
      </w:r>
      <w:r>
        <w:rPr>
          <w:b/>
          <w:sz w:val="28"/>
          <w:szCs w:val="28"/>
        </w:rPr>
        <w:t xml:space="preserve">               </w:t>
      </w:r>
      <w:r w:rsidRPr="00BA144F">
        <w:rPr>
          <w:b/>
          <w:sz w:val="28"/>
          <w:szCs w:val="28"/>
        </w:rPr>
        <w:t>та Київській області:</w:t>
      </w:r>
    </w:p>
    <w:p w14:paraId="20049A42" w14:textId="77777777" w:rsidR="001252BC" w:rsidRPr="00BA144F" w:rsidRDefault="001252BC" w:rsidP="001252BC">
      <w:pPr>
        <w:ind w:firstLine="709"/>
        <w:jc w:val="both"/>
        <w:rPr>
          <w:sz w:val="28"/>
        </w:rPr>
      </w:pPr>
      <w:r w:rsidRPr="00BA144F">
        <w:rPr>
          <w:sz w:val="28"/>
        </w:rPr>
        <w:t xml:space="preserve">1) </w:t>
      </w:r>
      <w:r>
        <w:rPr>
          <w:sz w:val="28"/>
        </w:rPr>
        <w:t xml:space="preserve">медичне забезпечення професійної підготовки та діяльності співробітників </w:t>
      </w:r>
      <w:r>
        <w:rPr>
          <w:sz w:val="28"/>
          <w:szCs w:val="28"/>
        </w:rPr>
        <w:t>Управління, організація їхньої медичної підготовки</w:t>
      </w:r>
      <w:r w:rsidRPr="00BA144F">
        <w:rPr>
          <w:sz w:val="28"/>
        </w:rPr>
        <w:t>;</w:t>
      </w:r>
    </w:p>
    <w:p w14:paraId="6B9EA313" w14:textId="77777777" w:rsidR="001252BC" w:rsidRPr="00BA144F" w:rsidRDefault="001252BC" w:rsidP="001252BC">
      <w:pPr>
        <w:ind w:firstLine="709"/>
        <w:jc w:val="both"/>
        <w:rPr>
          <w:sz w:val="28"/>
          <w:szCs w:val="28"/>
        </w:rPr>
      </w:pPr>
      <w:r w:rsidRPr="00BA144F">
        <w:rPr>
          <w:sz w:val="28"/>
        </w:rPr>
        <w:t xml:space="preserve">2) </w:t>
      </w:r>
      <w:r>
        <w:rPr>
          <w:sz w:val="28"/>
        </w:rPr>
        <w:t>з</w:t>
      </w:r>
      <w:r w:rsidRPr="00D45F94">
        <w:rPr>
          <w:sz w:val="28"/>
        </w:rPr>
        <w:t>абезпечення високої професійної го</w:t>
      </w:r>
      <w:r>
        <w:rPr>
          <w:sz w:val="28"/>
        </w:rPr>
        <w:t xml:space="preserve">товності сил та ефективності </w:t>
      </w:r>
      <w:r w:rsidRPr="00ED7904">
        <w:rPr>
          <w:sz w:val="28"/>
        </w:rPr>
        <w:t xml:space="preserve">засобів </w:t>
      </w:r>
      <w:r>
        <w:rPr>
          <w:sz w:val="28"/>
        </w:rPr>
        <w:t>Медичної служби</w:t>
      </w:r>
      <w:r w:rsidRPr="00BA144F">
        <w:rPr>
          <w:sz w:val="28"/>
          <w:szCs w:val="28"/>
        </w:rPr>
        <w:t>;</w:t>
      </w:r>
    </w:p>
    <w:p w14:paraId="3FE30C95" w14:textId="77777777" w:rsidR="001252BC" w:rsidRDefault="001252BC" w:rsidP="001252BC">
      <w:pPr>
        <w:ind w:firstLine="709"/>
        <w:jc w:val="both"/>
        <w:rPr>
          <w:sz w:val="28"/>
        </w:rPr>
      </w:pPr>
      <w:r w:rsidRPr="00BA144F">
        <w:rPr>
          <w:sz w:val="28"/>
          <w:szCs w:val="28"/>
        </w:rPr>
        <w:t xml:space="preserve">3) </w:t>
      </w:r>
      <w:r>
        <w:rPr>
          <w:sz w:val="28"/>
          <w:szCs w:val="28"/>
        </w:rPr>
        <w:t>о</w:t>
      </w:r>
      <w:r w:rsidRPr="00BE3644">
        <w:rPr>
          <w:sz w:val="28"/>
        </w:rPr>
        <w:t xml:space="preserve">рганізація і проведення </w:t>
      </w:r>
      <w:r>
        <w:rPr>
          <w:sz w:val="28"/>
        </w:rPr>
        <w:t xml:space="preserve">медичних </w:t>
      </w:r>
      <w:r w:rsidRPr="00BE3644">
        <w:rPr>
          <w:sz w:val="28"/>
        </w:rPr>
        <w:t xml:space="preserve">заходів, спрямованих на збереження </w:t>
      </w:r>
      <w:r>
        <w:rPr>
          <w:sz w:val="28"/>
        </w:rPr>
        <w:t>та покращення</w:t>
      </w:r>
      <w:r w:rsidRPr="00BE3644">
        <w:rPr>
          <w:sz w:val="28"/>
        </w:rPr>
        <w:t xml:space="preserve"> здоров'я співробітників </w:t>
      </w:r>
      <w:r>
        <w:rPr>
          <w:sz w:val="28"/>
        </w:rPr>
        <w:t>Управління, профілактику</w:t>
      </w:r>
      <w:r w:rsidRPr="00BE3644">
        <w:rPr>
          <w:sz w:val="28"/>
        </w:rPr>
        <w:t xml:space="preserve"> захворювань під час в</w:t>
      </w:r>
      <w:r>
        <w:rPr>
          <w:sz w:val="28"/>
        </w:rPr>
        <w:t>иконання ними службових завдань;</w:t>
      </w:r>
    </w:p>
    <w:p w14:paraId="04669390" w14:textId="77777777" w:rsidR="001252BC" w:rsidRDefault="001252BC" w:rsidP="001252BC">
      <w:pPr>
        <w:ind w:firstLine="709"/>
        <w:jc w:val="both"/>
        <w:rPr>
          <w:sz w:val="28"/>
        </w:rPr>
      </w:pPr>
      <w:r>
        <w:rPr>
          <w:sz w:val="28"/>
        </w:rPr>
        <w:t>4) організація та надання всіх видів медичної допомоги й лікування співробітників в закладах охорони здоров</w:t>
      </w:r>
      <w:r w:rsidRPr="00C96CC9">
        <w:rPr>
          <w:sz w:val="28"/>
        </w:rPr>
        <w:t>’</w:t>
      </w:r>
      <w:r>
        <w:rPr>
          <w:sz w:val="28"/>
        </w:rPr>
        <w:t>я на підставі договірних відносин;</w:t>
      </w:r>
    </w:p>
    <w:p w14:paraId="6E37B036" w14:textId="77777777" w:rsidR="001252BC" w:rsidRPr="00BA144F" w:rsidRDefault="001252BC" w:rsidP="001252BC">
      <w:pPr>
        <w:ind w:firstLine="709"/>
        <w:jc w:val="both"/>
        <w:rPr>
          <w:sz w:val="28"/>
        </w:rPr>
      </w:pPr>
      <w:r>
        <w:rPr>
          <w:sz w:val="28"/>
        </w:rPr>
        <w:t>5) забезпечення санітарно-епідеміологічного благополуччя.</w:t>
      </w:r>
    </w:p>
    <w:p w14:paraId="696FEA98" w14:textId="77777777" w:rsidR="001252BC" w:rsidRPr="00BA144F" w:rsidRDefault="001252BC" w:rsidP="001252BC">
      <w:pPr>
        <w:ind w:firstLine="709"/>
        <w:contextualSpacing/>
        <w:jc w:val="both"/>
        <w:rPr>
          <w:b/>
          <w:sz w:val="28"/>
          <w:szCs w:val="28"/>
        </w:rPr>
      </w:pPr>
      <w:r w:rsidRPr="00BA144F">
        <w:rPr>
          <w:b/>
          <w:sz w:val="28"/>
          <w:szCs w:val="28"/>
        </w:rPr>
        <w:t>2. Умови оплати праці:</w:t>
      </w:r>
    </w:p>
    <w:p w14:paraId="0587C77A" w14:textId="77777777" w:rsidR="001252BC" w:rsidRPr="00BA144F" w:rsidRDefault="001252BC" w:rsidP="001252BC">
      <w:pPr>
        <w:ind w:firstLine="709"/>
        <w:contextualSpacing/>
        <w:jc w:val="both"/>
        <w:rPr>
          <w:b/>
          <w:sz w:val="28"/>
          <w:szCs w:val="28"/>
        </w:rPr>
      </w:pPr>
      <w:r w:rsidRPr="00BA144F">
        <w:rPr>
          <w:sz w:val="28"/>
          <w:szCs w:val="28"/>
        </w:rPr>
        <w:t xml:space="preserve">1) посадовий оклад – </w:t>
      </w:r>
      <w:r>
        <w:rPr>
          <w:sz w:val="28"/>
          <w:szCs w:val="28"/>
        </w:rPr>
        <w:t>5780</w:t>
      </w:r>
      <w:r w:rsidRPr="00BA144F">
        <w:rPr>
          <w:sz w:val="28"/>
          <w:szCs w:val="28"/>
        </w:rPr>
        <w:t xml:space="preserve"> </w:t>
      </w:r>
      <w:r w:rsidRPr="00BA144F">
        <w:rPr>
          <w:noProof/>
          <w:sz w:val="28"/>
          <w:szCs w:val="28"/>
        </w:rPr>
        <w:t>гривень відповідно до постанови Кабінету Міністрів України від 03 квітня 2019 року</w:t>
      </w:r>
      <w:r w:rsidRPr="00BA144F">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44FC4945" w14:textId="77777777" w:rsidR="001252BC" w:rsidRPr="00BA144F" w:rsidRDefault="001252BC" w:rsidP="001252BC">
      <w:pPr>
        <w:ind w:firstLine="709"/>
        <w:contextualSpacing/>
        <w:jc w:val="both"/>
        <w:rPr>
          <w:b/>
          <w:sz w:val="28"/>
          <w:szCs w:val="28"/>
        </w:rPr>
      </w:pPr>
      <w:r w:rsidRPr="00BA144F">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D93AD84" w14:textId="77777777" w:rsidR="001252BC" w:rsidRPr="00BA144F" w:rsidRDefault="001252BC" w:rsidP="001252BC">
      <w:pPr>
        <w:ind w:firstLine="709"/>
        <w:contextualSpacing/>
        <w:jc w:val="both"/>
        <w:rPr>
          <w:b/>
          <w:sz w:val="28"/>
          <w:szCs w:val="28"/>
        </w:rPr>
      </w:pPr>
      <w:r w:rsidRPr="00BA144F">
        <w:rPr>
          <w:b/>
          <w:sz w:val="28"/>
          <w:szCs w:val="28"/>
          <w:lang w:eastAsia="uk-UA"/>
        </w:rPr>
        <w:t>3. Інформація про строковість чи безстроковість призначення на посаду:</w:t>
      </w:r>
      <w:r w:rsidRPr="00BA144F">
        <w:rPr>
          <w:b/>
          <w:sz w:val="28"/>
          <w:szCs w:val="28"/>
          <w:lang w:val="ru-RU"/>
        </w:rPr>
        <w:t xml:space="preserve"> </w:t>
      </w:r>
      <w:r w:rsidRPr="00BA144F">
        <w:rPr>
          <w:sz w:val="28"/>
          <w:szCs w:val="28"/>
          <w:lang w:eastAsia="uk-UA"/>
        </w:rPr>
        <w:t>безстроково.</w:t>
      </w:r>
    </w:p>
    <w:p w14:paraId="45746570" w14:textId="77777777" w:rsidR="001252BC" w:rsidRDefault="001252BC" w:rsidP="001252BC">
      <w:pPr>
        <w:spacing w:line="223" w:lineRule="auto"/>
        <w:ind w:firstLine="709"/>
        <w:contextualSpacing/>
        <w:jc w:val="both"/>
        <w:rPr>
          <w:b/>
          <w:sz w:val="28"/>
          <w:szCs w:val="28"/>
        </w:rPr>
      </w:pPr>
      <w:r w:rsidRPr="00BA144F">
        <w:rPr>
          <w:b/>
          <w:sz w:val="28"/>
          <w:szCs w:val="28"/>
        </w:rPr>
        <w:t>4. Перелік документів, необхідних для участі в конкурсі, та строк їх подання:</w:t>
      </w:r>
    </w:p>
    <w:p w14:paraId="1D645447" w14:textId="77777777" w:rsidR="001252BC" w:rsidRDefault="001252BC" w:rsidP="001252BC">
      <w:pPr>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2D01F26C" w14:textId="77777777" w:rsidR="001252BC" w:rsidRDefault="001252BC" w:rsidP="001252BC">
      <w:pPr>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3EBDEFC7" w14:textId="77777777" w:rsidR="001252BC" w:rsidRDefault="001252BC" w:rsidP="001252BC">
      <w:pPr>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17A47744" w14:textId="77777777" w:rsidR="001252BC" w:rsidRDefault="001252BC" w:rsidP="001252BC">
      <w:pPr>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 xml:space="preserve">форма якої затверджена наказом Державного комітету статистики України та Міністерства </w:t>
      </w:r>
      <w:r>
        <w:rPr>
          <w:rFonts w:eastAsia="Arial Unicode MS"/>
          <w:color w:val="000000" w:themeColor="text1"/>
          <w:sz w:val="28"/>
          <w:szCs w:val="28"/>
          <w:lang w:eastAsia="uk-UA" w:bidi="uk-UA"/>
        </w:rPr>
        <w:lastRenderedPageBreak/>
        <w:t>оборони України від 25 грудня 2009 року № 495/656)</w:t>
      </w:r>
      <w:r>
        <w:rPr>
          <w:color w:val="000000" w:themeColor="text1"/>
          <w:sz w:val="28"/>
          <w:szCs w:val="28"/>
        </w:rPr>
        <w:t>, автобіографія, фотокартка розміром 30 х 40 мм;</w:t>
      </w:r>
    </w:p>
    <w:p w14:paraId="1B803A9B" w14:textId="77777777" w:rsidR="001252BC" w:rsidRDefault="001252BC" w:rsidP="001252BC">
      <w:pPr>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21550A0D" w14:textId="77777777" w:rsidR="001252BC" w:rsidRDefault="001252BC" w:rsidP="001252BC">
      <w:pPr>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566F61F9" w14:textId="77777777" w:rsidR="001252BC" w:rsidRDefault="001252BC" w:rsidP="001252BC">
      <w:pPr>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0A0E71B7" w14:textId="77777777" w:rsidR="001252BC" w:rsidRDefault="001252BC" w:rsidP="001252BC">
      <w:pPr>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672D2E4E" w14:textId="77777777" w:rsidR="001252BC" w:rsidRDefault="001252BC" w:rsidP="001252BC">
      <w:pPr>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4B564259" w14:textId="77777777" w:rsidR="001252BC" w:rsidRDefault="001252BC" w:rsidP="001252BC">
      <w:pPr>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473C2C45" w14:textId="77777777" w:rsidR="001252BC" w:rsidRPr="00BA144F" w:rsidRDefault="001252BC" w:rsidP="001252BC">
      <w:pPr>
        <w:spacing w:line="223" w:lineRule="auto"/>
        <w:ind w:firstLine="709"/>
        <w:contextualSpacing/>
        <w:jc w:val="both"/>
        <w:rPr>
          <w:rFonts w:eastAsia="Calibri"/>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6A7B2808" w14:textId="77777777" w:rsidR="001252BC" w:rsidRPr="002F79CC" w:rsidRDefault="001252BC" w:rsidP="001252BC">
      <w:pPr>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2D2B3870"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6E20F727"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01B6848A"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52074EDD"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1A9A20DD" w14:textId="7D695EFB" w:rsidR="001252BC" w:rsidRDefault="00510586" w:rsidP="00510586">
      <w:pPr>
        <w:ind w:right="33" w:firstLine="709"/>
        <w:contextualSpacing/>
        <w:jc w:val="both"/>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1252BC" w:rsidRPr="002F79CC" w14:paraId="7816170D" w14:textId="77777777" w:rsidTr="00EB3A42">
        <w:trPr>
          <w:gridBefore w:val="1"/>
          <w:wBefore w:w="10" w:type="dxa"/>
          <w:trHeight w:val="408"/>
        </w:trPr>
        <w:tc>
          <w:tcPr>
            <w:tcW w:w="9498" w:type="dxa"/>
            <w:gridSpan w:val="5"/>
          </w:tcPr>
          <w:p w14:paraId="769879CE" w14:textId="77777777" w:rsidR="00624731" w:rsidRDefault="00624731" w:rsidP="00EB3A42">
            <w:pPr>
              <w:contextualSpacing/>
              <w:jc w:val="center"/>
              <w:rPr>
                <w:b/>
                <w:sz w:val="28"/>
                <w:szCs w:val="28"/>
              </w:rPr>
            </w:pPr>
          </w:p>
          <w:p w14:paraId="58776978" w14:textId="2DECF5A5" w:rsidR="001252BC" w:rsidRPr="002F79CC" w:rsidRDefault="001252BC" w:rsidP="00EB3A42">
            <w:pPr>
              <w:contextualSpacing/>
              <w:jc w:val="center"/>
              <w:rPr>
                <w:b/>
                <w:sz w:val="28"/>
                <w:szCs w:val="28"/>
              </w:rPr>
            </w:pPr>
            <w:r w:rsidRPr="002F79CC">
              <w:rPr>
                <w:b/>
                <w:sz w:val="28"/>
                <w:szCs w:val="28"/>
              </w:rPr>
              <w:t>Кваліфікаційні вимоги</w:t>
            </w:r>
          </w:p>
        </w:tc>
      </w:tr>
      <w:tr w:rsidR="001252BC" w:rsidRPr="002F79CC" w14:paraId="38856486" w14:textId="77777777" w:rsidTr="00EB3A42">
        <w:trPr>
          <w:gridBefore w:val="1"/>
          <w:wBefore w:w="10" w:type="dxa"/>
          <w:trHeight w:val="408"/>
        </w:trPr>
        <w:tc>
          <w:tcPr>
            <w:tcW w:w="4032" w:type="dxa"/>
            <w:gridSpan w:val="3"/>
          </w:tcPr>
          <w:p w14:paraId="027F5499" w14:textId="77777777" w:rsidR="001252BC" w:rsidRPr="002F79CC" w:rsidRDefault="001252BC" w:rsidP="00EB3A42">
            <w:pPr>
              <w:contextualSpacing/>
              <w:jc w:val="both"/>
              <w:rPr>
                <w:sz w:val="28"/>
                <w:szCs w:val="28"/>
              </w:rPr>
            </w:pPr>
            <w:r w:rsidRPr="002F79CC">
              <w:rPr>
                <w:sz w:val="28"/>
                <w:szCs w:val="28"/>
              </w:rPr>
              <w:t>1. Освіта</w:t>
            </w:r>
          </w:p>
          <w:p w14:paraId="69DD2342" w14:textId="77777777" w:rsidR="001252BC" w:rsidRPr="002F79CC" w:rsidRDefault="001252BC" w:rsidP="00EB3A42">
            <w:pPr>
              <w:contextualSpacing/>
              <w:jc w:val="both"/>
              <w:rPr>
                <w:sz w:val="28"/>
                <w:szCs w:val="28"/>
              </w:rPr>
            </w:pPr>
            <w:r>
              <w:rPr>
                <w:sz w:val="28"/>
                <w:szCs w:val="28"/>
              </w:rPr>
              <w:t xml:space="preserve">   </w:t>
            </w:r>
          </w:p>
        </w:tc>
        <w:tc>
          <w:tcPr>
            <w:tcW w:w="5466" w:type="dxa"/>
            <w:gridSpan w:val="2"/>
          </w:tcPr>
          <w:p w14:paraId="639E853A" w14:textId="77777777" w:rsidR="001252BC" w:rsidRDefault="001252BC" w:rsidP="00EB3A42">
            <w:pPr>
              <w:ind w:left="6"/>
              <w:contextualSpacing/>
              <w:jc w:val="both"/>
              <w:rPr>
                <w:sz w:val="28"/>
              </w:rPr>
            </w:pPr>
            <w:r w:rsidRPr="004E03A0">
              <w:rPr>
                <w:sz w:val="28"/>
              </w:rPr>
              <w:t xml:space="preserve">вища </w:t>
            </w:r>
            <w:r w:rsidRPr="009D4BDC">
              <w:rPr>
                <w:sz w:val="28"/>
              </w:rPr>
              <w:t>освіта</w:t>
            </w:r>
            <w:r>
              <w:rPr>
                <w:sz w:val="28"/>
              </w:rPr>
              <w:t xml:space="preserve"> </w:t>
            </w:r>
          </w:p>
          <w:p w14:paraId="5369E247" w14:textId="77777777" w:rsidR="001252BC" w:rsidRDefault="001252BC" w:rsidP="00EB3A42">
            <w:pPr>
              <w:ind w:left="6"/>
              <w:contextualSpacing/>
              <w:jc w:val="both"/>
              <w:rPr>
                <w:sz w:val="28"/>
              </w:rPr>
            </w:pPr>
            <w:r>
              <w:rPr>
                <w:sz w:val="28"/>
              </w:rPr>
              <w:t xml:space="preserve">освіта в галузі знань «Охорона здоров’я та соціальне забезпечення» </w:t>
            </w:r>
          </w:p>
          <w:p w14:paraId="201AA053" w14:textId="77777777" w:rsidR="001252BC" w:rsidRPr="000827FE" w:rsidRDefault="001252BC" w:rsidP="00EB3A42">
            <w:pPr>
              <w:ind w:left="6"/>
              <w:contextualSpacing/>
              <w:jc w:val="both"/>
              <w:rPr>
                <w:sz w:val="28"/>
              </w:rPr>
            </w:pPr>
            <w:r>
              <w:rPr>
                <w:sz w:val="28"/>
              </w:rPr>
              <w:t>ступінь вищої освіти – не нижче бакалавра</w:t>
            </w:r>
          </w:p>
        </w:tc>
      </w:tr>
      <w:tr w:rsidR="001252BC" w:rsidRPr="002F79CC" w14:paraId="7F2DDEC1" w14:textId="77777777" w:rsidTr="00EB3A42">
        <w:trPr>
          <w:gridBefore w:val="1"/>
          <w:wBefore w:w="10" w:type="dxa"/>
          <w:trHeight w:val="408"/>
        </w:trPr>
        <w:tc>
          <w:tcPr>
            <w:tcW w:w="4032" w:type="dxa"/>
            <w:gridSpan w:val="3"/>
          </w:tcPr>
          <w:p w14:paraId="706E3062" w14:textId="77777777" w:rsidR="001252BC" w:rsidRPr="002F79CC" w:rsidRDefault="001252BC" w:rsidP="00EB3A42">
            <w:pPr>
              <w:contextualSpacing/>
              <w:jc w:val="both"/>
              <w:rPr>
                <w:sz w:val="28"/>
                <w:szCs w:val="28"/>
              </w:rPr>
            </w:pPr>
            <w:r w:rsidRPr="002F79CC">
              <w:rPr>
                <w:sz w:val="28"/>
                <w:szCs w:val="28"/>
              </w:rPr>
              <w:t>2. Досвід роботи</w:t>
            </w:r>
          </w:p>
        </w:tc>
        <w:tc>
          <w:tcPr>
            <w:tcW w:w="5466" w:type="dxa"/>
            <w:gridSpan w:val="2"/>
          </w:tcPr>
          <w:p w14:paraId="4E431949" w14:textId="77777777" w:rsidR="001252BC" w:rsidRPr="00D45DC2" w:rsidRDefault="001252BC" w:rsidP="00EB3A42">
            <w:pPr>
              <w:spacing w:before="240"/>
              <w:ind w:left="6"/>
              <w:contextualSpacing/>
              <w:jc w:val="both"/>
              <w:rPr>
                <w:color w:val="FF0000"/>
                <w:sz w:val="28"/>
                <w:szCs w:val="28"/>
              </w:rPr>
            </w:pPr>
            <w:r>
              <w:rPr>
                <w:rFonts w:eastAsia="Calibri"/>
                <w:sz w:val="28"/>
                <w:szCs w:val="28"/>
              </w:rPr>
              <w:t xml:space="preserve">без </w:t>
            </w:r>
            <w:r w:rsidRPr="002F79CC">
              <w:rPr>
                <w:rFonts w:eastAsia="Calibri"/>
                <w:sz w:val="28"/>
                <w:szCs w:val="28"/>
              </w:rPr>
              <w:t>досвід</w:t>
            </w:r>
            <w:r>
              <w:rPr>
                <w:rFonts w:eastAsia="Calibri"/>
                <w:sz w:val="28"/>
                <w:szCs w:val="28"/>
              </w:rPr>
              <w:t>у</w:t>
            </w:r>
            <w:r w:rsidRPr="002F79CC">
              <w:rPr>
                <w:rFonts w:eastAsia="Calibri"/>
                <w:sz w:val="28"/>
                <w:szCs w:val="28"/>
              </w:rPr>
              <w:t xml:space="preserve"> роботи</w:t>
            </w:r>
          </w:p>
        </w:tc>
      </w:tr>
      <w:tr w:rsidR="001252BC" w:rsidRPr="002F79CC" w14:paraId="6C33259A" w14:textId="77777777" w:rsidTr="00EB3A42">
        <w:trPr>
          <w:gridBefore w:val="1"/>
          <w:wBefore w:w="10" w:type="dxa"/>
          <w:trHeight w:val="408"/>
        </w:trPr>
        <w:tc>
          <w:tcPr>
            <w:tcW w:w="4032" w:type="dxa"/>
            <w:gridSpan w:val="3"/>
          </w:tcPr>
          <w:p w14:paraId="1DC79F21" w14:textId="77777777" w:rsidR="001252BC" w:rsidRPr="002F79CC" w:rsidRDefault="001252BC" w:rsidP="00EB3A42">
            <w:pPr>
              <w:contextualSpacing/>
              <w:jc w:val="both"/>
              <w:rPr>
                <w:sz w:val="28"/>
                <w:szCs w:val="28"/>
              </w:rPr>
            </w:pPr>
            <w:r w:rsidRPr="002F79CC">
              <w:rPr>
                <w:sz w:val="28"/>
                <w:szCs w:val="28"/>
              </w:rPr>
              <w:t>3. Володіння державною мовою</w:t>
            </w:r>
          </w:p>
        </w:tc>
        <w:tc>
          <w:tcPr>
            <w:tcW w:w="5466" w:type="dxa"/>
            <w:gridSpan w:val="2"/>
          </w:tcPr>
          <w:p w14:paraId="0E308923" w14:textId="77777777" w:rsidR="001252BC" w:rsidRPr="002F79CC" w:rsidRDefault="001252BC" w:rsidP="00EB3A42">
            <w:pPr>
              <w:contextualSpacing/>
              <w:jc w:val="both"/>
              <w:rPr>
                <w:sz w:val="28"/>
                <w:szCs w:val="28"/>
              </w:rPr>
            </w:pPr>
            <w:r w:rsidRPr="002F79CC">
              <w:rPr>
                <w:sz w:val="28"/>
                <w:szCs w:val="28"/>
              </w:rPr>
              <w:t>вільне володіння державною мовою</w:t>
            </w:r>
          </w:p>
          <w:p w14:paraId="7709B683" w14:textId="77777777" w:rsidR="001252BC" w:rsidRPr="002F79CC" w:rsidRDefault="001252BC" w:rsidP="00EB3A42">
            <w:pPr>
              <w:contextualSpacing/>
              <w:jc w:val="both"/>
              <w:rPr>
                <w:sz w:val="28"/>
                <w:szCs w:val="28"/>
              </w:rPr>
            </w:pPr>
            <w:r w:rsidRPr="002F79CC">
              <w:rPr>
                <w:sz w:val="28"/>
                <w:szCs w:val="28"/>
              </w:rPr>
              <w:t>відповідно до вимог Закону України «Про</w:t>
            </w:r>
          </w:p>
          <w:p w14:paraId="4AABC5A3" w14:textId="77777777" w:rsidR="001252BC" w:rsidRPr="002F79CC" w:rsidRDefault="001252BC" w:rsidP="00EB3A42">
            <w:pPr>
              <w:contextualSpacing/>
              <w:jc w:val="both"/>
              <w:rPr>
                <w:sz w:val="28"/>
                <w:szCs w:val="28"/>
              </w:rPr>
            </w:pPr>
            <w:r w:rsidRPr="002F79CC">
              <w:rPr>
                <w:sz w:val="28"/>
                <w:szCs w:val="28"/>
              </w:rPr>
              <w:lastRenderedPageBreak/>
              <w:t>забезпечення функціонування української</w:t>
            </w:r>
          </w:p>
          <w:p w14:paraId="3AC9D668" w14:textId="77777777" w:rsidR="001252BC" w:rsidRPr="002F79CC" w:rsidRDefault="001252BC" w:rsidP="00EB3A42">
            <w:pPr>
              <w:contextualSpacing/>
              <w:jc w:val="both"/>
              <w:rPr>
                <w:sz w:val="28"/>
                <w:szCs w:val="28"/>
              </w:rPr>
            </w:pPr>
            <w:r w:rsidRPr="002F79CC">
              <w:rPr>
                <w:sz w:val="28"/>
                <w:szCs w:val="28"/>
              </w:rPr>
              <w:t xml:space="preserve">мови як державної» </w:t>
            </w:r>
            <w:r>
              <w:rPr>
                <w:sz w:val="28"/>
                <w:szCs w:val="28"/>
              </w:rPr>
              <w:t>*</w:t>
            </w:r>
            <w:r w:rsidRPr="002F79CC">
              <w:rPr>
                <w:sz w:val="28"/>
                <w:szCs w:val="28"/>
              </w:rPr>
              <w:t>.</w:t>
            </w:r>
          </w:p>
        </w:tc>
      </w:tr>
      <w:tr w:rsidR="001252BC" w:rsidRPr="002F79CC" w14:paraId="41978A91" w14:textId="77777777" w:rsidTr="00EB3A42">
        <w:trPr>
          <w:gridBefore w:val="1"/>
          <w:wBefore w:w="10" w:type="dxa"/>
          <w:trHeight w:val="408"/>
        </w:trPr>
        <w:tc>
          <w:tcPr>
            <w:tcW w:w="4032" w:type="dxa"/>
            <w:gridSpan w:val="3"/>
          </w:tcPr>
          <w:p w14:paraId="01366C47" w14:textId="77777777" w:rsidR="001252BC" w:rsidRPr="002F79CC" w:rsidRDefault="001252BC" w:rsidP="00EB3A42">
            <w:pPr>
              <w:contextualSpacing/>
              <w:jc w:val="both"/>
              <w:rPr>
                <w:sz w:val="28"/>
                <w:szCs w:val="28"/>
              </w:rPr>
            </w:pPr>
            <w:r>
              <w:rPr>
                <w:sz w:val="28"/>
                <w:szCs w:val="28"/>
              </w:rPr>
              <w:lastRenderedPageBreak/>
              <w:t>4. Загальні вимоги</w:t>
            </w:r>
          </w:p>
        </w:tc>
        <w:tc>
          <w:tcPr>
            <w:tcW w:w="5466" w:type="dxa"/>
            <w:gridSpan w:val="2"/>
          </w:tcPr>
          <w:p w14:paraId="1FE47F7D" w14:textId="77777777" w:rsidR="001252BC" w:rsidRDefault="001252BC" w:rsidP="00EB3A42">
            <w:pPr>
              <w:contextualSpacing/>
              <w:jc w:val="both"/>
              <w:rPr>
                <w:sz w:val="28"/>
                <w:szCs w:val="28"/>
              </w:rPr>
            </w:pPr>
            <w:r>
              <w:rPr>
                <w:sz w:val="28"/>
                <w:szCs w:val="28"/>
              </w:rPr>
              <w:t>громадянство України</w:t>
            </w:r>
          </w:p>
          <w:p w14:paraId="1BFBB1E2" w14:textId="77777777" w:rsidR="001252BC" w:rsidRDefault="001252BC" w:rsidP="00EB3A42">
            <w:pPr>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21E3F76B" w14:textId="77777777" w:rsidR="001252BC" w:rsidRPr="002F79CC" w:rsidRDefault="001252BC" w:rsidP="00EB3A42">
            <w:pPr>
              <w:contextualSpacing/>
              <w:jc w:val="both"/>
              <w:rPr>
                <w:sz w:val="28"/>
                <w:szCs w:val="28"/>
              </w:rPr>
            </w:pPr>
            <w:r>
              <w:rPr>
                <w:sz w:val="28"/>
                <w:szCs w:val="28"/>
              </w:rPr>
              <w:t>вік не повинен перевищувати граничний вік перебування на службі</w:t>
            </w:r>
          </w:p>
        </w:tc>
      </w:tr>
      <w:tr w:rsidR="001252BC" w:rsidRPr="00D45DC2" w14:paraId="6ED20FBE" w14:textId="77777777" w:rsidTr="00EB3A42">
        <w:trPr>
          <w:gridBefore w:val="1"/>
          <w:wBefore w:w="10" w:type="dxa"/>
          <w:trHeight w:val="408"/>
        </w:trPr>
        <w:tc>
          <w:tcPr>
            <w:tcW w:w="9498" w:type="dxa"/>
            <w:gridSpan w:val="5"/>
          </w:tcPr>
          <w:p w14:paraId="6FAC1D6A" w14:textId="77777777" w:rsidR="00624731" w:rsidRDefault="00624731" w:rsidP="00EB3A42">
            <w:pPr>
              <w:contextualSpacing/>
              <w:jc w:val="center"/>
              <w:rPr>
                <w:b/>
                <w:sz w:val="28"/>
                <w:szCs w:val="28"/>
              </w:rPr>
            </w:pPr>
          </w:p>
          <w:p w14:paraId="6DABB1D4" w14:textId="5285BCE2" w:rsidR="001252BC" w:rsidRPr="00D45DC2" w:rsidRDefault="001252BC" w:rsidP="00EB3A42">
            <w:pPr>
              <w:contextualSpacing/>
              <w:jc w:val="center"/>
              <w:rPr>
                <w:b/>
                <w:sz w:val="28"/>
                <w:szCs w:val="28"/>
              </w:rPr>
            </w:pPr>
            <w:r w:rsidRPr="00D45DC2">
              <w:rPr>
                <w:b/>
                <w:sz w:val="28"/>
                <w:szCs w:val="28"/>
              </w:rPr>
              <w:t>Вимоги до компетентності</w:t>
            </w:r>
          </w:p>
        </w:tc>
      </w:tr>
      <w:tr w:rsidR="001252BC" w:rsidRPr="002F79CC" w14:paraId="6A39F477" w14:textId="77777777" w:rsidTr="00EB3A42">
        <w:trPr>
          <w:gridBefore w:val="1"/>
          <w:wBefore w:w="10" w:type="dxa"/>
          <w:trHeight w:val="408"/>
        </w:trPr>
        <w:tc>
          <w:tcPr>
            <w:tcW w:w="4008" w:type="dxa"/>
            <w:gridSpan w:val="2"/>
          </w:tcPr>
          <w:p w14:paraId="0BB2E470" w14:textId="77777777" w:rsidR="001252BC" w:rsidRPr="002F79CC" w:rsidRDefault="001252BC" w:rsidP="00EB3A42">
            <w:pPr>
              <w:spacing w:line="223" w:lineRule="auto"/>
              <w:contextualSpacing/>
              <w:rPr>
                <w:sz w:val="28"/>
                <w:szCs w:val="28"/>
              </w:rPr>
            </w:pPr>
            <w:r w:rsidRPr="002F79CC">
              <w:rPr>
                <w:sz w:val="28"/>
                <w:szCs w:val="28"/>
              </w:rPr>
              <w:t>1. Наявність лідерських якостей</w:t>
            </w:r>
          </w:p>
        </w:tc>
        <w:tc>
          <w:tcPr>
            <w:tcW w:w="5490" w:type="dxa"/>
            <w:gridSpan w:val="3"/>
          </w:tcPr>
          <w:p w14:paraId="68F24C44" w14:textId="77777777" w:rsidR="001252BC" w:rsidRPr="00720794" w:rsidRDefault="001252BC" w:rsidP="00EB3A42">
            <w:pPr>
              <w:contextualSpacing/>
              <w:jc w:val="both"/>
              <w:rPr>
                <w:sz w:val="28"/>
                <w:szCs w:val="28"/>
              </w:rPr>
            </w:pPr>
            <w:r w:rsidRPr="00720794">
              <w:rPr>
                <w:sz w:val="28"/>
                <w:szCs w:val="28"/>
              </w:rPr>
              <w:t>встановлення цілей, пріоритетів та</w:t>
            </w:r>
          </w:p>
          <w:p w14:paraId="3264B3A8" w14:textId="77777777" w:rsidR="001252BC" w:rsidRPr="00720794" w:rsidRDefault="001252BC" w:rsidP="00EB3A42">
            <w:pPr>
              <w:contextualSpacing/>
              <w:jc w:val="both"/>
              <w:rPr>
                <w:sz w:val="28"/>
                <w:szCs w:val="28"/>
              </w:rPr>
            </w:pPr>
            <w:r w:rsidRPr="00720794">
              <w:rPr>
                <w:sz w:val="28"/>
                <w:szCs w:val="28"/>
              </w:rPr>
              <w:t>орієнтирів;</w:t>
            </w:r>
          </w:p>
          <w:p w14:paraId="5C4CFD89" w14:textId="77777777" w:rsidR="001252BC" w:rsidRPr="00720794" w:rsidRDefault="001252BC" w:rsidP="00EB3A42">
            <w:pPr>
              <w:contextualSpacing/>
              <w:jc w:val="both"/>
              <w:rPr>
                <w:sz w:val="28"/>
                <w:szCs w:val="28"/>
              </w:rPr>
            </w:pPr>
            <w:r w:rsidRPr="00720794">
              <w:rPr>
                <w:sz w:val="28"/>
                <w:szCs w:val="28"/>
              </w:rPr>
              <w:t>стратегічне планування;</w:t>
            </w:r>
          </w:p>
          <w:p w14:paraId="10A751E1" w14:textId="77777777" w:rsidR="001252BC" w:rsidRPr="00720794" w:rsidRDefault="001252BC" w:rsidP="00EB3A42">
            <w:pPr>
              <w:contextualSpacing/>
              <w:jc w:val="both"/>
              <w:rPr>
                <w:sz w:val="28"/>
                <w:szCs w:val="28"/>
              </w:rPr>
            </w:pPr>
            <w:r w:rsidRPr="00720794">
              <w:rPr>
                <w:sz w:val="28"/>
                <w:szCs w:val="28"/>
              </w:rPr>
              <w:t>багатофункціональність;</w:t>
            </w:r>
          </w:p>
          <w:p w14:paraId="7DFCE7CC" w14:textId="77777777" w:rsidR="001252BC" w:rsidRPr="00720794" w:rsidRDefault="001252BC" w:rsidP="00EB3A42">
            <w:pPr>
              <w:contextualSpacing/>
              <w:jc w:val="both"/>
              <w:rPr>
                <w:sz w:val="28"/>
                <w:szCs w:val="28"/>
              </w:rPr>
            </w:pPr>
            <w:r w:rsidRPr="00720794">
              <w:rPr>
                <w:sz w:val="28"/>
                <w:szCs w:val="28"/>
              </w:rPr>
              <w:t>ведення ділових переговорів;</w:t>
            </w:r>
          </w:p>
          <w:p w14:paraId="6A556CC0" w14:textId="77777777" w:rsidR="001252BC" w:rsidRPr="002F79CC" w:rsidRDefault="001252BC" w:rsidP="00EB3A42">
            <w:pPr>
              <w:spacing w:line="223" w:lineRule="auto"/>
              <w:contextualSpacing/>
              <w:jc w:val="both"/>
              <w:rPr>
                <w:sz w:val="28"/>
                <w:szCs w:val="28"/>
              </w:rPr>
            </w:pPr>
            <w:r w:rsidRPr="00720794">
              <w:rPr>
                <w:sz w:val="28"/>
                <w:szCs w:val="28"/>
              </w:rPr>
              <w:t>досягнення кінцевих результатів</w:t>
            </w:r>
            <w:r>
              <w:rPr>
                <w:sz w:val="28"/>
                <w:szCs w:val="28"/>
              </w:rPr>
              <w:t>.</w:t>
            </w:r>
          </w:p>
        </w:tc>
      </w:tr>
      <w:tr w:rsidR="001252BC" w:rsidRPr="00D01978" w14:paraId="2E6FE8D0" w14:textId="77777777" w:rsidTr="00EB3A42">
        <w:trPr>
          <w:gridBefore w:val="1"/>
          <w:wBefore w:w="10" w:type="dxa"/>
          <w:trHeight w:val="408"/>
        </w:trPr>
        <w:tc>
          <w:tcPr>
            <w:tcW w:w="4008" w:type="dxa"/>
            <w:gridSpan w:val="2"/>
          </w:tcPr>
          <w:p w14:paraId="4C645697" w14:textId="77777777" w:rsidR="001252BC" w:rsidRPr="00720794" w:rsidRDefault="001252BC" w:rsidP="00EB3A42">
            <w:pPr>
              <w:contextualSpacing/>
              <w:rPr>
                <w:sz w:val="28"/>
                <w:szCs w:val="28"/>
              </w:rPr>
            </w:pPr>
            <w:r w:rsidRPr="00720794">
              <w:rPr>
                <w:sz w:val="28"/>
                <w:szCs w:val="28"/>
              </w:rPr>
              <w:t>2. Аналітичні здібності</w:t>
            </w:r>
          </w:p>
        </w:tc>
        <w:tc>
          <w:tcPr>
            <w:tcW w:w="5490" w:type="dxa"/>
            <w:gridSpan w:val="3"/>
          </w:tcPr>
          <w:p w14:paraId="405AC522" w14:textId="77777777" w:rsidR="001252BC" w:rsidRDefault="001252BC" w:rsidP="00EB3A42">
            <w:pPr>
              <w:shd w:val="clear" w:color="auto" w:fill="FFFFFF"/>
              <w:jc w:val="both"/>
              <w:rPr>
                <w:sz w:val="28"/>
                <w:szCs w:val="28"/>
              </w:rPr>
            </w:pPr>
            <w:r w:rsidRPr="00720794">
              <w:rPr>
                <w:sz w:val="28"/>
                <w:szCs w:val="28"/>
              </w:rPr>
              <w:t xml:space="preserve">здатність систематизувати, узагальнювати інформацію; </w:t>
            </w:r>
          </w:p>
          <w:p w14:paraId="754980DD" w14:textId="77777777" w:rsidR="001252BC" w:rsidRDefault="001252BC" w:rsidP="00EB3A42">
            <w:pPr>
              <w:shd w:val="clear" w:color="auto" w:fill="FFFFFF"/>
              <w:jc w:val="both"/>
              <w:rPr>
                <w:sz w:val="28"/>
                <w:szCs w:val="28"/>
              </w:rPr>
            </w:pPr>
            <w:r w:rsidRPr="00720794">
              <w:rPr>
                <w:sz w:val="28"/>
                <w:szCs w:val="28"/>
              </w:rPr>
              <w:t xml:space="preserve">гнучкість; </w:t>
            </w:r>
          </w:p>
          <w:p w14:paraId="1FE1A47C" w14:textId="77777777" w:rsidR="001252BC" w:rsidRPr="00D01978" w:rsidRDefault="001252BC" w:rsidP="00EB3A42">
            <w:pPr>
              <w:shd w:val="clear" w:color="auto" w:fill="FFFFFF"/>
              <w:jc w:val="both"/>
              <w:rPr>
                <w:sz w:val="28"/>
                <w:szCs w:val="28"/>
              </w:rPr>
            </w:pPr>
            <w:r w:rsidRPr="00720794">
              <w:rPr>
                <w:sz w:val="28"/>
                <w:szCs w:val="28"/>
              </w:rPr>
              <w:t>проникливість</w:t>
            </w:r>
            <w:r>
              <w:rPr>
                <w:sz w:val="28"/>
                <w:szCs w:val="28"/>
              </w:rPr>
              <w:t>.</w:t>
            </w:r>
          </w:p>
        </w:tc>
      </w:tr>
      <w:tr w:rsidR="001252BC" w:rsidRPr="00D45DC2" w14:paraId="4AD58AAA" w14:textId="77777777" w:rsidTr="00EB3A42">
        <w:trPr>
          <w:gridBefore w:val="1"/>
          <w:wBefore w:w="10" w:type="dxa"/>
          <w:trHeight w:val="408"/>
        </w:trPr>
        <w:tc>
          <w:tcPr>
            <w:tcW w:w="4008" w:type="dxa"/>
            <w:gridSpan w:val="2"/>
          </w:tcPr>
          <w:p w14:paraId="16433D25" w14:textId="77777777" w:rsidR="001252BC" w:rsidRPr="00D45DC2" w:rsidRDefault="001252BC" w:rsidP="00EB3A42">
            <w:pPr>
              <w:contextualSpacing/>
              <w:rPr>
                <w:sz w:val="28"/>
                <w:szCs w:val="28"/>
              </w:rPr>
            </w:pPr>
            <w:r w:rsidRPr="00D45DC2">
              <w:rPr>
                <w:sz w:val="28"/>
                <w:szCs w:val="28"/>
              </w:rPr>
              <w:t xml:space="preserve">3. </w:t>
            </w:r>
            <w:r w:rsidRPr="00D0672C">
              <w:rPr>
                <w:sz w:val="28"/>
              </w:rPr>
              <w:t>Комунікація та взаємодія</w:t>
            </w:r>
          </w:p>
        </w:tc>
        <w:tc>
          <w:tcPr>
            <w:tcW w:w="5490" w:type="dxa"/>
            <w:gridSpan w:val="3"/>
          </w:tcPr>
          <w:p w14:paraId="2C8D7628" w14:textId="77777777" w:rsidR="001252BC" w:rsidRDefault="001252BC" w:rsidP="00EB3A42">
            <w:pPr>
              <w:spacing w:line="223" w:lineRule="auto"/>
              <w:contextualSpacing/>
              <w:jc w:val="both"/>
              <w:rPr>
                <w:sz w:val="28"/>
              </w:rPr>
            </w:pPr>
            <w:r w:rsidRPr="00720794">
              <w:rPr>
                <w:sz w:val="28"/>
              </w:rPr>
              <w:t xml:space="preserve">ведення ділових переговорів; </w:t>
            </w:r>
          </w:p>
          <w:p w14:paraId="49FA9B79" w14:textId="77777777" w:rsidR="001252BC" w:rsidRPr="00720794" w:rsidRDefault="001252BC" w:rsidP="00EB3A42">
            <w:pPr>
              <w:spacing w:line="223" w:lineRule="auto"/>
              <w:contextualSpacing/>
              <w:jc w:val="both"/>
              <w:rPr>
                <w:sz w:val="28"/>
              </w:rPr>
            </w:pPr>
            <w:r w:rsidRPr="00720794">
              <w:rPr>
                <w:sz w:val="28"/>
              </w:rPr>
              <w:t>вміння</w:t>
            </w:r>
            <w:r>
              <w:rPr>
                <w:sz w:val="28"/>
              </w:rPr>
              <w:t xml:space="preserve"> </w:t>
            </w:r>
            <w:r w:rsidRPr="00720794">
              <w:rPr>
                <w:sz w:val="28"/>
              </w:rPr>
              <w:t>здійснювати ефективну комунікацію та</w:t>
            </w:r>
            <w:r>
              <w:rPr>
                <w:sz w:val="28"/>
              </w:rPr>
              <w:t xml:space="preserve"> </w:t>
            </w:r>
            <w:r w:rsidRPr="00720794">
              <w:rPr>
                <w:sz w:val="28"/>
              </w:rPr>
              <w:t>проводити публічні виступи, перемовини</w:t>
            </w:r>
          </w:p>
          <w:p w14:paraId="2E2B3A9D" w14:textId="77777777" w:rsidR="001252BC" w:rsidRDefault="001252BC" w:rsidP="00EB3A42">
            <w:pPr>
              <w:contextualSpacing/>
              <w:jc w:val="both"/>
              <w:rPr>
                <w:sz w:val="28"/>
              </w:rPr>
            </w:pPr>
            <w:r w:rsidRPr="00720794">
              <w:rPr>
                <w:sz w:val="28"/>
              </w:rPr>
              <w:t xml:space="preserve">тощо; </w:t>
            </w:r>
          </w:p>
          <w:p w14:paraId="4B7461B7" w14:textId="77777777" w:rsidR="001252BC" w:rsidRPr="00D45DC2" w:rsidRDefault="001252BC" w:rsidP="00EB3A42">
            <w:pPr>
              <w:contextualSpacing/>
              <w:jc w:val="both"/>
              <w:rPr>
                <w:sz w:val="28"/>
                <w:szCs w:val="28"/>
              </w:rPr>
            </w:pPr>
            <w:r w:rsidRPr="00720794">
              <w:rPr>
                <w:sz w:val="28"/>
              </w:rPr>
              <w:t>відкритість</w:t>
            </w:r>
          </w:p>
        </w:tc>
      </w:tr>
      <w:tr w:rsidR="001252BC" w:rsidRPr="00D76359" w14:paraId="4B2AFE9E" w14:textId="77777777" w:rsidTr="00EB3A42">
        <w:trPr>
          <w:gridBefore w:val="1"/>
          <w:wBefore w:w="10" w:type="dxa"/>
          <w:trHeight w:val="408"/>
        </w:trPr>
        <w:tc>
          <w:tcPr>
            <w:tcW w:w="4008" w:type="dxa"/>
            <w:gridSpan w:val="2"/>
          </w:tcPr>
          <w:p w14:paraId="7D3565C9" w14:textId="77777777" w:rsidR="001252BC" w:rsidRPr="00D45DC2" w:rsidRDefault="001252BC" w:rsidP="00EB3A42">
            <w:pPr>
              <w:contextualSpacing/>
              <w:rPr>
                <w:sz w:val="28"/>
                <w:szCs w:val="28"/>
              </w:rPr>
            </w:pPr>
            <w:r w:rsidRPr="00D45DC2">
              <w:rPr>
                <w:sz w:val="28"/>
                <w:szCs w:val="28"/>
              </w:rPr>
              <w:t>4. Особистісні компетенції</w:t>
            </w:r>
          </w:p>
        </w:tc>
        <w:tc>
          <w:tcPr>
            <w:tcW w:w="5490" w:type="dxa"/>
            <w:gridSpan w:val="3"/>
          </w:tcPr>
          <w:p w14:paraId="048EBB8C" w14:textId="77777777" w:rsidR="001252BC" w:rsidRDefault="001252BC" w:rsidP="00EB3A42">
            <w:pPr>
              <w:spacing w:line="223" w:lineRule="auto"/>
              <w:contextualSpacing/>
              <w:jc w:val="both"/>
              <w:rPr>
                <w:sz w:val="28"/>
                <w:szCs w:val="28"/>
              </w:rPr>
            </w:pPr>
            <w:r w:rsidRPr="00720794">
              <w:rPr>
                <w:sz w:val="28"/>
                <w:szCs w:val="28"/>
              </w:rPr>
              <w:t>комунікабельність, принциповість та</w:t>
            </w:r>
            <w:r>
              <w:rPr>
                <w:sz w:val="28"/>
                <w:szCs w:val="28"/>
              </w:rPr>
              <w:t xml:space="preserve"> </w:t>
            </w:r>
            <w:r w:rsidRPr="00720794">
              <w:rPr>
                <w:sz w:val="28"/>
                <w:szCs w:val="28"/>
              </w:rPr>
              <w:t>наполегливість під час виконання</w:t>
            </w:r>
            <w:r>
              <w:rPr>
                <w:sz w:val="28"/>
                <w:szCs w:val="28"/>
              </w:rPr>
              <w:t xml:space="preserve"> </w:t>
            </w:r>
            <w:r w:rsidRPr="00720794">
              <w:rPr>
                <w:sz w:val="28"/>
                <w:szCs w:val="28"/>
              </w:rPr>
              <w:t xml:space="preserve">поставлених завдань; </w:t>
            </w:r>
          </w:p>
          <w:p w14:paraId="72BD9025" w14:textId="77777777" w:rsidR="001252BC" w:rsidRPr="00720794" w:rsidRDefault="001252BC" w:rsidP="00EB3A42">
            <w:pPr>
              <w:spacing w:line="223" w:lineRule="auto"/>
              <w:contextualSpacing/>
              <w:jc w:val="both"/>
              <w:rPr>
                <w:sz w:val="28"/>
                <w:szCs w:val="28"/>
              </w:rPr>
            </w:pPr>
            <w:r w:rsidRPr="00720794">
              <w:rPr>
                <w:sz w:val="28"/>
                <w:szCs w:val="28"/>
              </w:rPr>
              <w:t>дотримання</w:t>
            </w:r>
            <w:r>
              <w:rPr>
                <w:sz w:val="28"/>
                <w:szCs w:val="28"/>
              </w:rPr>
              <w:t xml:space="preserve"> </w:t>
            </w:r>
            <w:r w:rsidRPr="00720794">
              <w:rPr>
                <w:sz w:val="28"/>
                <w:szCs w:val="28"/>
              </w:rPr>
              <w:t>встановлених часових показників;</w:t>
            </w:r>
          </w:p>
          <w:p w14:paraId="6D4FD4AC" w14:textId="77777777" w:rsidR="001252BC" w:rsidRDefault="001252BC" w:rsidP="00EB3A42">
            <w:pPr>
              <w:spacing w:line="223" w:lineRule="auto"/>
              <w:contextualSpacing/>
              <w:jc w:val="both"/>
              <w:rPr>
                <w:sz w:val="28"/>
                <w:szCs w:val="28"/>
              </w:rPr>
            </w:pPr>
            <w:r w:rsidRPr="00720794">
              <w:rPr>
                <w:sz w:val="28"/>
                <w:szCs w:val="28"/>
              </w:rPr>
              <w:t xml:space="preserve">системність; </w:t>
            </w:r>
          </w:p>
          <w:p w14:paraId="2A9EC6CB" w14:textId="77777777" w:rsidR="001252BC" w:rsidRDefault="001252BC" w:rsidP="00EB3A42">
            <w:pPr>
              <w:spacing w:line="223" w:lineRule="auto"/>
              <w:contextualSpacing/>
              <w:jc w:val="both"/>
              <w:rPr>
                <w:sz w:val="28"/>
                <w:szCs w:val="28"/>
              </w:rPr>
            </w:pPr>
            <w:r w:rsidRPr="00720794">
              <w:rPr>
                <w:sz w:val="28"/>
                <w:szCs w:val="28"/>
              </w:rPr>
              <w:t>самоорганізація та</w:t>
            </w:r>
            <w:r>
              <w:rPr>
                <w:sz w:val="28"/>
                <w:szCs w:val="28"/>
              </w:rPr>
              <w:t xml:space="preserve"> </w:t>
            </w:r>
            <w:r w:rsidRPr="00720794">
              <w:rPr>
                <w:sz w:val="28"/>
                <w:szCs w:val="28"/>
              </w:rPr>
              <w:t xml:space="preserve">саморозвиток; </w:t>
            </w:r>
          </w:p>
          <w:p w14:paraId="283D1A69" w14:textId="77777777" w:rsidR="001252BC" w:rsidRPr="00D76359" w:rsidRDefault="001252BC" w:rsidP="00EB3A42">
            <w:pPr>
              <w:spacing w:line="223" w:lineRule="auto"/>
              <w:contextualSpacing/>
              <w:jc w:val="both"/>
              <w:rPr>
                <w:sz w:val="28"/>
                <w:szCs w:val="28"/>
              </w:rPr>
            </w:pPr>
            <w:r w:rsidRPr="00720794">
              <w:rPr>
                <w:sz w:val="28"/>
                <w:szCs w:val="28"/>
              </w:rPr>
              <w:t>політична нейтральність</w:t>
            </w:r>
          </w:p>
        </w:tc>
      </w:tr>
      <w:tr w:rsidR="001252BC" w:rsidRPr="00720794" w14:paraId="34B21A2D" w14:textId="77777777" w:rsidTr="00EB3A42">
        <w:trPr>
          <w:gridBefore w:val="1"/>
          <w:wBefore w:w="10" w:type="dxa"/>
          <w:trHeight w:val="408"/>
        </w:trPr>
        <w:tc>
          <w:tcPr>
            <w:tcW w:w="4008" w:type="dxa"/>
            <w:gridSpan w:val="2"/>
          </w:tcPr>
          <w:p w14:paraId="4B76D062" w14:textId="77777777" w:rsidR="001252BC" w:rsidRPr="00720794" w:rsidRDefault="001252BC" w:rsidP="00EB3A42">
            <w:pPr>
              <w:contextualSpacing/>
              <w:rPr>
                <w:sz w:val="28"/>
                <w:szCs w:val="28"/>
              </w:rPr>
            </w:pPr>
            <w:r w:rsidRPr="00720794">
              <w:rPr>
                <w:sz w:val="28"/>
                <w:szCs w:val="28"/>
              </w:rPr>
              <w:t>5. Вміння працювати в колективі</w:t>
            </w:r>
          </w:p>
        </w:tc>
        <w:tc>
          <w:tcPr>
            <w:tcW w:w="5490" w:type="dxa"/>
            <w:gridSpan w:val="3"/>
          </w:tcPr>
          <w:p w14:paraId="28252967" w14:textId="77777777" w:rsidR="001252BC" w:rsidRPr="00720794" w:rsidRDefault="001252BC" w:rsidP="00EB3A42">
            <w:pPr>
              <w:contextualSpacing/>
              <w:jc w:val="both"/>
              <w:rPr>
                <w:sz w:val="28"/>
                <w:szCs w:val="28"/>
              </w:rPr>
            </w:pPr>
            <w:r w:rsidRPr="00720794">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1252BC" w14:paraId="564DBC8C" w14:textId="77777777" w:rsidTr="00EB3A42">
        <w:trPr>
          <w:gridBefore w:val="1"/>
          <w:wBefore w:w="10" w:type="dxa"/>
          <w:trHeight w:val="408"/>
        </w:trPr>
        <w:tc>
          <w:tcPr>
            <w:tcW w:w="4008" w:type="dxa"/>
            <w:gridSpan w:val="2"/>
          </w:tcPr>
          <w:p w14:paraId="2FA30E4F" w14:textId="77777777" w:rsidR="001252BC" w:rsidRPr="00D45DC2" w:rsidRDefault="001252BC" w:rsidP="00EB3A42">
            <w:pPr>
              <w:contextualSpacing/>
              <w:rPr>
                <w:sz w:val="28"/>
                <w:szCs w:val="28"/>
              </w:rPr>
            </w:pPr>
            <w:r>
              <w:rPr>
                <w:sz w:val="28"/>
                <w:szCs w:val="28"/>
              </w:rPr>
              <w:t xml:space="preserve">6. </w:t>
            </w:r>
            <w:r w:rsidRPr="00D45DC2">
              <w:rPr>
                <w:sz w:val="28"/>
                <w:szCs w:val="28"/>
              </w:rPr>
              <w:t>Робота з інформацією</w:t>
            </w:r>
          </w:p>
        </w:tc>
        <w:tc>
          <w:tcPr>
            <w:tcW w:w="5490" w:type="dxa"/>
            <w:gridSpan w:val="3"/>
          </w:tcPr>
          <w:p w14:paraId="1D68BE00" w14:textId="77777777" w:rsidR="001252BC" w:rsidRDefault="001252BC" w:rsidP="00EB3A42">
            <w:pPr>
              <w:contextualSpacing/>
              <w:jc w:val="both"/>
              <w:rPr>
                <w:sz w:val="28"/>
                <w:szCs w:val="28"/>
              </w:rPr>
            </w:pPr>
            <w:r w:rsidRPr="00D45DC2">
              <w:rPr>
                <w:sz w:val="28"/>
                <w:szCs w:val="28"/>
              </w:rPr>
              <w:t>знання основ законодавства про інформацію.</w:t>
            </w:r>
          </w:p>
        </w:tc>
      </w:tr>
      <w:tr w:rsidR="001252BC" w:rsidRPr="00BA144F" w14:paraId="6817352E" w14:textId="77777777" w:rsidTr="00EB3A42">
        <w:trPr>
          <w:gridAfter w:val="1"/>
          <w:wAfter w:w="10" w:type="dxa"/>
          <w:trHeight w:val="408"/>
        </w:trPr>
        <w:tc>
          <w:tcPr>
            <w:tcW w:w="9498" w:type="dxa"/>
            <w:gridSpan w:val="5"/>
          </w:tcPr>
          <w:p w14:paraId="1E203513" w14:textId="77777777" w:rsidR="00624731" w:rsidRDefault="00624731" w:rsidP="00EB3A42">
            <w:pPr>
              <w:contextualSpacing/>
              <w:jc w:val="center"/>
              <w:rPr>
                <w:b/>
                <w:sz w:val="28"/>
                <w:szCs w:val="28"/>
              </w:rPr>
            </w:pPr>
          </w:p>
          <w:p w14:paraId="7F4729B0" w14:textId="38F15A41" w:rsidR="001252BC" w:rsidRPr="00BA144F" w:rsidRDefault="001252BC" w:rsidP="00EB3A42">
            <w:pPr>
              <w:contextualSpacing/>
              <w:jc w:val="center"/>
              <w:rPr>
                <w:b/>
                <w:sz w:val="28"/>
                <w:szCs w:val="28"/>
              </w:rPr>
            </w:pPr>
            <w:r>
              <w:rPr>
                <w:b/>
                <w:sz w:val="28"/>
                <w:szCs w:val="28"/>
              </w:rPr>
              <w:t>П</w:t>
            </w:r>
            <w:r w:rsidRPr="00BA144F">
              <w:rPr>
                <w:b/>
                <w:sz w:val="28"/>
                <w:szCs w:val="28"/>
              </w:rPr>
              <w:t>рофесійні знання</w:t>
            </w:r>
          </w:p>
        </w:tc>
      </w:tr>
      <w:tr w:rsidR="001252BC" w:rsidRPr="00BA144F" w14:paraId="1BA0D58B" w14:textId="77777777" w:rsidTr="00EB3A42">
        <w:trPr>
          <w:gridAfter w:val="1"/>
          <w:wAfter w:w="10" w:type="dxa"/>
          <w:trHeight w:val="408"/>
        </w:trPr>
        <w:tc>
          <w:tcPr>
            <w:tcW w:w="4008" w:type="dxa"/>
            <w:gridSpan w:val="2"/>
          </w:tcPr>
          <w:p w14:paraId="5D600372" w14:textId="77777777" w:rsidR="001252BC" w:rsidRPr="00BA144F" w:rsidRDefault="001252BC" w:rsidP="00EB3A42">
            <w:pPr>
              <w:contextualSpacing/>
              <w:rPr>
                <w:sz w:val="28"/>
                <w:szCs w:val="28"/>
              </w:rPr>
            </w:pPr>
            <w:r w:rsidRPr="00BA144F">
              <w:rPr>
                <w:sz w:val="28"/>
                <w:szCs w:val="28"/>
              </w:rPr>
              <w:t>1. Знання законодавства</w:t>
            </w:r>
          </w:p>
        </w:tc>
        <w:tc>
          <w:tcPr>
            <w:tcW w:w="5490" w:type="dxa"/>
            <w:gridSpan w:val="3"/>
          </w:tcPr>
          <w:p w14:paraId="47710F2B" w14:textId="77777777" w:rsidR="001252BC" w:rsidRPr="002D4F3F" w:rsidRDefault="001252BC" w:rsidP="001252BC">
            <w:pPr>
              <w:pStyle w:val="a3"/>
              <w:numPr>
                <w:ilvl w:val="0"/>
                <w:numId w:val="1"/>
              </w:numPr>
              <w:spacing w:line="216" w:lineRule="auto"/>
              <w:jc w:val="both"/>
              <w:rPr>
                <w:sz w:val="26"/>
                <w:szCs w:val="26"/>
              </w:rPr>
            </w:pPr>
            <w:r w:rsidRPr="002D4F3F">
              <w:rPr>
                <w:sz w:val="26"/>
                <w:szCs w:val="26"/>
              </w:rPr>
              <w:t>Конституція України;</w:t>
            </w:r>
          </w:p>
          <w:p w14:paraId="575FCDE5" w14:textId="77777777" w:rsidR="001252BC" w:rsidRPr="002D4F3F" w:rsidRDefault="001252BC" w:rsidP="001252BC">
            <w:pPr>
              <w:pStyle w:val="a3"/>
              <w:numPr>
                <w:ilvl w:val="0"/>
                <w:numId w:val="1"/>
              </w:numPr>
              <w:spacing w:line="216" w:lineRule="auto"/>
              <w:jc w:val="both"/>
              <w:rPr>
                <w:sz w:val="26"/>
                <w:szCs w:val="26"/>
              </w:rPr>
            </w:pPr>
            <w:r w:rsidRPr="002D4F3F">
              <w:rPr>
                <w:sz w:val="26"/>
                <w:szCs w:val="26"/>
              </w:rPr>
              <w:t>Закон України «Про Національну поліцію;</w:t>
            </w:r>
          </w:p>
          <w:p w14:paraId="116AABE7" w14:textId="77777777" w:rsidR="001252BC" w:rsidRPr="002D4F3F" w:rsidRDefault="001252BC" w:rsidP="001252BC">
            <w:pPr>
              <w:pStyle w:val="a3"/>
              <w:numPr>
                <w:ilvl w:val="0"/>
                <w:numId w:val="1"/>
              </w:numPr>
              <w:spacing w:line="216" w:lineRule="auto"/>
              <w:jc w:val="both"/>
              <w:rPr>
                <w:sz w:val="26"/>
                <w:szCs w:val="26"/>
              </w:rPr>
            </w:pPr>
            <w:r w:rsidRPr="002D4F3F">
              <w:rPr>
                <w:sz w:val="26"/>
                <w:szCs w:val="26"/>
              </w:rPr>
              <w:t>Закон України «Про запобігання корупції»;</w:t>
            </w:r>
          </w:p>
          <w:p w14:paraId="44516B00" w14:textId="77777777" w:rsidR="001252BC" w:rsidRPr="002D4F3F" w:rsidRDefault="001252BC" w:rsidP="001252BC">
            <w:pPr>
              <w:pStyle w:val="a3"/>
              <w:numPr>
                <w:ilvl w:val="0"/>
                <w:numId w:val="1"/>
              </w:numPr>
              <w:spacing w:line="216" w:lineRule="auto"/>
              <w:jc w:val="both"/>
              <w:rPr>
                <w:sz w:val="26"/>
                <w:szCs w:val="26"/>
              </w:rPr>
            </w:pPr>
            <w:r w:rsidRPr="002D4F3F">
              <w:rPr>
                <w:sz w:val="26"/>
                <w:szCs w:val="26"/>
              </w:rPr>
              <w:t>Конвенція про захист прав людини і основоположних свобод;</w:t>
            </w:r>
          </w:p>
          <w:p w14:paraId="0282ADAE" w14:textId="77777777" w:rsidR="001252BC" w:rsidRPr="002D4F3F" w:rsidRDefault="001252BC" w:rsidP="001252BC">
            <w:pPr>
              <w:pStyle w:val="a3"/>
              <w:numPr>
                <w:ilvl w:val="0"/>
                <w:numId w:val="1"/>
              </w:numPr>
              <w:spacing w:line="216" w:lineRule="auto"/>
              <w:jc w:val="both"/>
              <w:rPr>
                <w:sz w:val="26"/>
                <w:szCs w:val="26"/>
              </w:rPr>
            </w:pPr>
            <w:r w:rsidRPr="002D4F3F">
              <w:rPr>
                <w:rFonts w:cs="Calibri"/>
                <w:sz w:val="26"/>
                <w:szCs w:val="26"/>
                <w:lang w:eastAsia="en-US"/>
              </w:rPr>
              <w:t>Закон України «Про звернення громадян»;</w:t>
            </w:r>
          </w:p>
          <w:p w14:paraId="6A4D950B" w14:textId="77777777" w:rsidR="001252BC" w:rsidRPr="002D4F3F" w:rsidRDefault="001252BC" w:rsidP="001252BC">
            <w:pPr>
              <w:pStyle w:val="a3"/>
              <w:numPr>
                <w:ilvl w:val="0"/>
                <w:numId w:val="1"/>
              </w:numPr>
              <w:spacing w:line="216" w:lineRule="auto"/>
              <w:jc w:val="both"/>
              <w:rPr>
                <w:sz w:val="26"/>
                <w:szCs w:val="26"/>
              </w:rPr>
            </w:pPr>
            <w:r w:rsidRPr="002D4F3F">
              <w:rPr>
                <w:rFonts w:cs="Calibri"/>
                <w:sz w:val="26"/>
                <w:szCs w:val="26"/>
                <w:lang w:eastAsia="en-US"/>
              </w:rPr>
              <w:t>Закон України «Про доступ до публічної інформації»;</w:t>
            </w:r>
          </w:p>
          <w:p w14:paraId="3D5BC6FA" w14:textId="77777777" w:rsidR="001252BC" w:rsidRPr="002D4F3F" w:rsidRDefault="001252BC" w:rsidP="001252BC">
            <w:pPr>
              <w:pStyle w:val="a3"/>
              <w:numPr>
                <w:ilvl w:val="0"/>
                <w:numId w:val="1"/>
              </w:numPr>
              <w:spacing w:line="216" w:lineRule="auto"/>
              <w:jc w:val="both"/>
              <w:rPr>
                <w:sz w:val="26"/>
                <w:szCs w:val="26"/>
              </w:rPr>
            </w:pPr>
            <w:r w:rsidRPr="002D4F3F">
              <w:rPr>
                <w:rFonts w:cs="Calibri"/>
                <w:sz w:val="26"/>
                <w:szCs w:val="26"/>
                <w:lang w:eastAsia="en-US"/>
              </w:rPr>
              <w:t>Закон України «Про інформацію»;</w:t>
            </w:r>
          </w:p>
          <w:p w14:paraId="04ED3898" w14:textId="77777777" w:rsidR="001252BC" w:rsidRPr="00BA144F" w:rsidRDefault="001252BC" w:rsidP="00EB3A42">
            <w:pPr>
              <w:pStyle w:val="a3"/>
              <w:numPr>
                <w:ilvl w:val="0"/>
                <w:numId w:val="1"/>
              </w:numPr>
              <w:ind w:left="0" w:firstLine="0"/>
              <w:jc w:val="both"/>
              <w:rPr>
                <w:sz w:val="26"/>
                <w:szCs w:val="26"/>
              </w:rPr>
            </w:pPr>
            <w:r w:rsidRPr="002D4F3F">
              <w:rPr>
                <w:rFonts w:cs="Calibri"/>
                <w:sz w:val="26"/>
                <w:szCs w:val="26"/>
                <w:lang w:eastAsia="en-US"/>
              </w:rPr>
              <w:lastRenderedPageBreak/>
              <w:t>Закон України «Про захист персональних даних»</w:t>
            </w:r>
          </w:p>
        </w:tc>
      </w:tr>
      <w:tr w:rsidR="001252BC" w:rsidRPr="00BA144F" w14:paraId="3223AA3E" w14:textId="77777777" w:rsidTr="00EB3A42">
        <w:trPr>
          <w:gridAfter w:val="1"/>
          <w:wAfter w:w="10" w:type="dxa"/>
          <w:trHeight w:val="408"/>
        </w:trPr>
        <w:tc>
          <w:tcPr>
            <w:tcW w:w="4008" w:type="dxa"/>
            <w:gridSpan w:val="2"/>
          </w:tcPr>
          <w:p w14:paraId="042D036D" w14:textId="77777777" w:rsidR="001252BC" w:rsidRPr="00BA144F" w:rsidRDefault="001252BC" w:rsidP="00EB3A42">
            <w:pPr>
              <w:contextualSpacing/>
              <w:rPr>
                <w:sz w:val="28"/>
                <w:szCs w:val="28"/>
              </w:rPr>
            </w:pPr>
            <w:r w:rsidRPr="00BA144F">
              <w:rPr>
                <w:sz w:val="28"/>
                <w:szCs w:val="28"/>
              </w:rPr>
              <w:lastRenderedPageBreak/>
              <w:t>2. Знання спеціального законодавства</w:t>
            </w:r>
          </w:p>
        </w:tc>
        <w:tc>
          <w:tcPr>
            <w:tcW w:w="5490" w:type="dxa"/>
            <w:gridSpan w:val="3"/>
          </w:tcPr>
          <w:p w14:paraId="4DE91C7A" w14:textId="77777777" w:rsidR="001252BC" w:rsidRDefault="001252BC" w:rsidP="001252BC">
            <w:pPr>
              <w:pStyle w:val="a3"/>
              <w:numPr>
                <w:ilvl w:val="0"/>
                <w:numId w:val="1"/>
              </w:numPr>
              <w:ind w:left="0" w:firstLine="0"/>
              <w:jc w:val="both"/>
              <w:rPr>
                <w:sz w:val="26"/>
                <w:szCs w:val="26"/>
              </w:rPr>
            </w:pPr>
            <w:r>
              <w:rPr>
                <w:sz w:val="26"/>
                <w:szCs w:val="26"/>
              </w:rPr>
              <w:t>Закон України «Про судоустрій і статус суддів;</w:t>
            </w:r>
          </w:p>
          <w:p w14:paraId="02F650C9" w14:textId="77777777" w:rsidR="001252BC" w:rsidRPr="006F664A" w:rsidRDefault="001252BC" w:rsidP="00EB3A42">
            <w:pPr>
              <w:pStyle w:val="a3"/>
              <w:numPr>
                <w:ilvl w:val="0"/>
                <w:numId w:val="1"/>
              </w:numPr>
              <w:ind w:left="0" w:firstLine="0"/>
              <w:jc w:val="both"/>
              <w:rPr>
                <w:sz w:val="26"/>
                <w:szCs w:val="26"/>
              </w:rPr>
            </w:pPr>
            <w:r>
              <w:rPr>
                <w:rFonts w:cs="Calibri"/>
                <w:sz w:val="26"/>
                <w:szCs w:val="26"/>
                <w:lang w:eastAsia="en-US"/>
              </w:rPr>
              <w:t>Положення про проходження служби співробітниками Служби судової охорони</w:t>
            </w:r>
          </w:p>
          <w:p w14:paraId="3E85E80A" w14:textId="77777777" w:rsidR="001252BC" w:rsidRPr="006F664A" w:rsidRDefault="001252BC" w:rsidP="00EB3A42">
            <w:pPr>
              <w:pStyle w:val="a3"/>
              <w:numPr>
                <w:ilvl w:val="0"/>
                <w:numId w:val="1"/>
              </w:numPr>
              <w:ind w:left="0" w:firstLine="0"/>
              <w:jc w:val="both"/>
              <w:rPr>
                <w:sz w:val="26"/>
                <w:szCs w:val="26"/>
              </w:rPr>
            </w:pPr>
            <w:r>
              <w:rPr>
                <w:sz w:val="26"/>
                <w:szCs w:val="26"/>
                <w:lang w:eastAsia="uk-UA"/>
              </w:rPr>
              <w:t>І</w:t>
            </w:r>
            <w:r w:rsidRPr="006F664A">
              <w:rPr>
                <w:sz w:val="26"/>
                <w:szCs w:val="26"/>
                <w:lang w:eastAsia="uk-UA"/>
              </w:rPr>
              <w:t>нші нормативно-правові акти та нормативні документи, що стосуються діяльності</w:t>
            </w:r>
            <w:r w:rsidRPr="006F664A">
              <w:rPr>
                <w:rFonts w:cs="Calibri"/>
                <w:sz w:val="26"/>
                <w:szCs w:val="26"/>
                <w:lang w:eastAsia="en-US"/>
              </w:rPr>
              <w:t>.</w:t>
            </w:r>
          </w:p>
        </w:tc>
      </w:tr>
    </w:tbl>
    <w:p w14:paraId="2BD54753" w14:textId="1D46D881" w:rsidR="001252BC" w:rsidRDefault="001252BC" w:rsidP="001252BC">
      <w:pPr>
        <w:jc w:val="both"/>
        <w:rPr>
          <w:b/>
          <w:sz w:val="28"/>
          <w:szCs w:val="28"/>
        </w:rPr>
      </w:pPr>
      <w:r w:rsidRPr="002F79CC">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B3DDB4A" w14:textId="77777777" w:rsidR="001252BC" w:rsidRDefault="001252BC" w:rsidP="00ED1B39">
      <w:pPr>
        <w:jc w:val="center"/>
        <w:rPr>
          <w:b/>
          <w:sz w:val="28"/>
          <w:szCs w:val="28"/>
        </w:rPr>
      </w:pPr>
    </w:p>
    <w:p w14:paraId="13E6FA01" w14:textId="77777777" w:rsidR="0035765A" w:rsidRDefault="0035765A" w:rsidP="0035765A">
      <w:pPr>
        <w:jc w:val="center"/>
        <w:rPr>
          <w:b/>
          <w:sz w:val="28"/>
          <w:szCs w:val="28"/>
        </w:rPr>
      </w:pPr>
      <w:r>
        <w:rPr>
          <w:b/>
          <w:sz w:val="28"/>
          <w:szCs w:val="28"/>
        </w:rPr>
        <w:t>УМОВИ</w:t>
      </w:r>
    </w:p>
    <w:p w14:paraId="1F11A972" w14:textId="77777777" w:rsidR="0035765A" w:rsidRDefault="0035765A" w:rsidP="0035765A">
      <w:pPr>
        <w:jc w:val="center"/>
        <w:rPr>
          <w:b/>
          <w:sz w:val="28"/>
          <w:szCs w:val="28"/>
        </w:rPr>
      </w:pPr>
    </w:p>
    <w:p w14:paraId="039E2CEB" w14:textId="77777777" w:rsidR="0035765A" w:rsidRDefault="0035765A" w:rsidP="0035765A">
      <w:pPr>
        <w:jc w:val="both"/>
        <w:rPr>
          <w:b/>
          <w:sz w:val="28"/>
          <w:szCs w:val="28"/>
        </w:rPr>
      </w:pPr>
      <w:r>
        <w:rPr>
          <w:b/>
          <w:sz w:val="28"/>
          <w:szCs w:val="28"/>
        </w:rPr>
        <w:t>проведення конкурсу на зайняття вакантної посади командира взводу охорони підрозділу охорони територіального управління Служби судової охорони у м. Києві та Київської області</w:t>
      </w:r>
    </w:p>
    <w:p w14:paraId="662DF72E" w14:textId="77777777" w:rsidR="0035765A" w:rsidRDefault="0035765A" w:rsidP="0035765A">
      <w:pPr>
        <w:jc w:val="center"/>
        <w:rPr>
          <w:b/>
          <w:sz w:val="28"/>
          <w:szCs w:val="28"/>
        </w:rPr>
      </w:pPr>
    </w:p>
    <w:p w14:paraId="0C708850" w14:textId="77777777" w:rsidR="0035765A" w:rsidRDefault="0035765A" w:rsidP="0035765A">
      <w:pPr>
        <w:jc w:val="center"/>
        <w:rPr>
          <w:b/>
          <w:sz w:val="28"/>
          <w:szCs w:val="28"/>
        </w:rPr>
      </w:pPr>
      <w:r>
        <w:rPr>
          <w:b/>
          <w:sz w:val="28"/>
          <w:szCs w:val="28"/>
        </w:rPr>
        <w:t>Загальні умови</w:t>
      </w:r>
    </w:p>
    <w:p w14:paraId="542A2E6B" w14:textId="77777777" w:rsidR="0035765A" w:rsidRDefault="0035765A" w:rsidP="0035765A">
      <w:pPr>
        <w:ind w:firstLine="709"/>
        <w:jc w:val="both"/>
        <w:rPr>
          <w:b/>
          <w:sz w:val="28"/>
          <w:szCs w:val="28"/>
        </w:rPr>
      </w:pPr>
    </w:p>
    <w:p w14:paraId="7143920A" w14:textId="77777777" w:rsidR="0035765A" w:rsidRDefault="0035765A" w:rsidP="0035765A">
      <w:pPr>
        <w:ind w:firstLine="709"/>
        <w:jc w:val="both"/>
        <w:rPr>
          <w:b/>
          <w:sz w:val="28"/>
          <w:szCs w:val="28"/>
        </w:rPr>
      </w:pPr>
      <w:r>
        <w:rPr>
          <w:b/>
          <w:sz w:val="28"/>
          <w:szCs w:val="28"/>
        </w:rPr>
        <w:t>1. Основні повноваження посади командира взводу охорони підрозділу охорони територіального управління Служби судової охорони у м. Києві                та Київській області:</w:t>
      </w:r>
    </w:p>
    <w:p w14:paraId="48467B4D" w14:textId="77777777" w:rsidR="0035765A" w:rsidRDefault="0035765A" w:rsidP="0035765A">
      <w:pPr>
        <w:pStyle w:val="rvps2"/>
        <w:shd w:val="clear" w:color="auto" w:fill="FFFFFF"/>
        <w:spacing w:before="0" w:beforeAutospacing="0" w:after="0" w:afterAutospacing="0"/>
        <w:ind w:firstLine="709"/>
        <w:jc w:val="both"/>
        <w:rPr>
          <w:sz w:val="28"/>
          <w:lang w:val="uk-UA"/>
        </w:rPr>
      </w:pPr>
      <w:r>
        <w:rPr>
          <w:sz w:val="28"/>
          <w:lang w:val="uk-UA"/>
        </w:rPr>
        <w:t>1) організовує, здійснює керівництво та контролює виконання підпорядкованими відділеннями охорони завдань з охорони приміщень судів, органів та установ системи правосуддя, забезпечення в суді безпеки учасників судового процесу, підтримання громадського порядку в суді, припинення проявів неповаги до суду;</w:t>
      </w:r>
    </w:p>
    <w:p w14:paraId="52F50194" w14:textId="77777777" w:rsidR="0035765A" w:rsidRDefault="0035765A" w:rsidP="0035765A">
      <w:pPr>
        <w:pStyle w:val="rvps2"/>
        <w:spacing w:before="0" w:beforeAutospacing="0" w:after="0" w:afterAutospacing="0"/>
        <w:ind w:firstLine="709"/>
        <w:jc w:val="both"/>
        <w:rPr>
          <w:sz w:val="28"/>
          <w:lang w:val="uk-UA"/>
        </w:rPr>
      </w:pPr>
      <w:r>
        <w:rPr>
          <w:sz w:val="28"/>
          <w:lang w:val="uk-UA"/>
        </w:rPr>
        <w:t>2) приймає рішення щодо організації та виконання завдань, яке оформлює в Книзі служби взводу охорони, і доведення завдань підпорядкованим командирам відділень охорони;</w:t>
      </w:r>
    </w:p>
    <w:p w14:paraId="1C4A64FB" w14:textId="77777777" w:rsidR="0035765A" w:rsidRDefault="0035765A" w:rsidP="0035765A">
      <w:pPr>
        <w:pStyle w:val="rvps2"/>
        <w:shd w:val="clear" w:color="auto" w:fill="FFFFFF"/>
        <w:spacing w:before="0" w:beforeAutospacing="0" w:after="0" w:afterAutospacing="0"/>
        <w:ind w:firstLine="709"/>
        <w:jc w:val="both"/>
        <w:rPr>
          <w:sz w:val="28"/>
          <w:lang w:val="uk-UA"/>
        </w:rPr>
      </w:pPr>
      <w:r>
        <w:rPr>
          <w:sz w:val="28"/>
          <w:lang w:val="uk-UA"/>
        </w:rPr>
        <w:t>3) контролює несення служби підпорядкованими відділеннями охорони, своєчасність заступання на службу (зміну нарядів) співробітників підпорядкованих відділень охорони на закріплених об’єктах охорони;</w:t>
      </w:r>
    </w:p>
    <w:p w14:paraId="6D10BF55" w14:textId="77777777" w:rsidR="0035765A" w:rsidRDefault="0035765A" w:rsidP="0035765A">
      <w:pPr>
        <w:pStyle w:val="rvps2"/>
        <w:shd w:val="clear" w:color="auto" w:fill="FFFFFF"/>
        <w:spacing w:before="0" w:beforeAutospacing="0" w:after="0" w:afterAutospacing="0"/>
        <w:ind w:firstLine="709"/>
        <w:jc w:val="both"/>
        <w:rPr>
          <w:sz w:val="28"/>
          <w:lang w:val="uk-UA"/>
        </w:rPr>
      </w:pPr>
      <w:r>
        <w:rPr>
          <w:sz w:val="28"/>
          <w:lang w:val="uk-UA"/>
        </w:rPr>
        <w:t>4) здійснює керівництво та координацію діяльності підпорядкованих відділень охорони;</w:t>
      </w:r>
    </w:p>
    <w:p w14:paraId="36890B07" w14:textId="77777777" w:rsidR="0035765A" w:rsidRDefault="0035765A" w:rsidP="0035765A">
      <w:pPr>
        <w:pStyle w:val="rvps2"/>
        <w:shd w:val="clear" w:color="auto" w:fill="FFFFFF"/>
        <w:spacing w:before="0" w:beforeAutospacing="0" w:after="0" w:afterAutospacing="0"/>
        <w:ind w:firstLine="709"/>
        <w:jc w:val="both"/>
        <w:rPr>
          <w:sz w:val="28"/>
          <w:lang w:val="uk-UA"/>
        </w:rPr>
      </w:pPr>
      <w:r>
        <w:rPr>
          <w:sz w:val="28"/>
          <w:lang w:val="uk-UA"/>
        </w:rPr>
        <w:t>5) здійснює збір та узагальнює інформацію про заступання на службу (зміну нарядів) та результати несення служби від командирів підпорядкованих відділень охорони;</w:t>
      </w:r>
    </w:p>
    <w:p w14:paraId="4278DBCB" w14:textId="77777777" w:rsidR="0035765A" w:rsidRDefault="0035765A" w:rsidP="0035765A">
      <w:pPr>
        <w:pStyle w:val="a5"/>
        <w:shd w:val="clear" w:color="auto" w:fill="FFFFFF"/>
        <w:ind w:firstLine="709"/>
        <w:jc w:val="both"/>
      </w:pPr>
      <w:r>
        <w:t xml:space="preserve">6) оформлює рішення стосовно виконання службових завдань у Книзі </w:t>
      </w:r>
      <w:r>
        <w:lastRenderedPageBreak/>
        <w:t xml:space="preserve">служби взводу охорони; </w:t>
      </w:r>
    </w:p>
    <w:p w14:paraId="3194C2D4" w14:textId="77777777" w:rsidR="0035765A" w:rsidRDefault="0035765A" w:rsidP="0035765A">
      <w:pPr>
        <w:shd w:val="clear" w:color="auto" w:fill="FFFFFF"/>
        <w:ind w:firstLine="709"/>
        <w:jc w:val="both"/>
        <w:rPr>
          <w:sz w:val="28"/>
        </w:rPr>
      </w:pPr>
      <w:r>
        <w:rPr>
          <w:sz w:val="28"/>
        </w:rPr>
        <w:t>7) перевіряє стан несення служби підпорядкованими відділеннями охорони на кожному об’єкті;</w:t>
      </w:r>
    </w:p>
    <w:p w14:paraId="33030ED1" w14:textId="77777777" w:rsidR="0035765A" w:rsidRDefault="0035765A" w:rsidP="0035765A">
      <w:pPr>
        <w:tabs>
          <w:tab w:val="left" w:pos="567"/>
          <w:tab w:val="left" w:pos="1276"/>
        </w:tabs>
        <w:ind w:firstLine="709"/>
        <w:jc w:val="both"/>
        <w:rPr>
          <w:sz w:val="28"/>
          <w:szCs w:val="28"/>
        </w:rPr>
      </w:pPr>
      <w:r>
        <w:rPr>
          <w:sz w:val="28"/>
          <w:szCs w:val="28"/>
        </w:rPr>
        <w:t>8)</w:t>
      </w:r>
      <w:r>
        <w:t xml:space="preserve"> </w:t>
      </w:r>
      <w:r>
        <w:rPr>
          <w:sz w:val="28"/>
          <w:szCs w:val="28"/>
        </w:rPr>
        <w:t>організовує своєчасне одержання, правильну експлуатацію та збереження спеціальних засобів, речового майна взводу охорони, підпорядкованих йому відділень охорони й перевіряє не менше ніж один раз на місяць їх наявність та стан;</w:t>
      </w:r>
    </w:p>
    <w:p w14:paraId="175C2C90" w14:textId="77777777" w:rsidR="0035765A" w:rsidRDefault="0035765A" w:rsidP="0035765A">
      <w:pPr>
        <w:ind w:firstLine="426"/>
        <w:jc w:val="both"/>
        <w:rPr>
          <w:b/>
          <w:sz w:val="28"/>
          <w:szCs w:val="28"/>
        </w:rPr>
      </w:pPr>
      <w:r>
        <w:rPr>
          <w:b/>
          <w:sz w:val="28"/>
          <w:szCs w:val="28"/>
        </w:rPr>
        <w:t xml:space="preserve">    2. Умови оплати праці:</w:t>
      </w:r>
    </w:p>
    <w:p w14:paraId="46265279" w14:textId="77777777" w:rsidR="0035765A" w:rsidRDefault="0035765A" w:rsidP="0035765A">
      <w:pPr>
        <w:ind w:firstLine="709"/>
        <w:jc w:val="both"/>
        <w:rPr>
          <w:b/>
          <w:sz w:val="28"/>
          <w:szCs w:val="28"/>
        </w:rPr>
      </w:pPr>
      <w:r>
        <w:rPr>
          <w:sz w:val="28"/>
          <w:szCs w:val="28"/>
        </w:rPr>
        <w:t xml:space="preserve">1) посадовий оклад – 3440 </w:t>
      </w:r>
      <w:r>
        <w:rPr>
          <w:noProof/>
          <w:sz w:val="28"/>
          <w:szCs w:val="28"/>
        </w:rPr>
        <w:t>гривень відповідно до постанови Кабінету Міністрів України від 03 квітня 2019 року</w:t>
      </w:r>
      <w:r>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4736D4B5" w14:textId="77777777" w:rsidR="0035765A" w:rsidRDefault="0035765A" w:rsidP="0035765A">
      <w:pPr>
        <w:ind w:firstLine="709"/>
        <w:jc w:val="both"/>
        <w:rPr>
          <w:b/>
          <w:sz w:val="28"/>
          <w:szCs w:val="28"/>
        </w:rPr>
      </w:pPr>
      <w:r>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D8AFB0C" w14:textId="77777777" w:rsidR="0035765A" w:rsidRDefault="0035765A" w:rsidP="0035765A">
      <w:pPr>
        <w:ind w:firstLine="709"/>
        <w:jc w:val="both"/>
        <w:rPr>
          <w:b/>
          <w:sz w:val="28"/>
          <w:szCs w:val="28"/>
        </w:rPr>
      </w:pPr>
      <w:r>
        <w:rPr>
          <w:b/>
          <w:sz w:val="28"/>
          <w:szCs w:val="28"/>
          <w:lang w:eastAsia="uk-UA"/>
        </w:rPr>
        <w:t>3. Інформація про строковість чи безстроковість призначення                    на посаду:</w:t>
      </w:r>
      <w:r>
        <w:rPr>
          <w:b/>
          <w:sz w:val="28"/>
          <w:szCs w:val="28"/>
          <w:lang w:val="ru-RU"/>
        </w:rPr>
        <w:t xml:space="preserve"> </w:t>
      </w:r>
      <w:r>
        <w:rPr>
          <w:sz w:val="28"/>
          <w:szCs w:val="28"/>
          <w:lang w:eastAsia="uk-UA"/>
        </w:rPr>
        <w:t>безстроково.</w:t>
      </w:r>
    </w:p>
    <w:p w14:paraId="77CDC649" w14:textId="77777777" w:rsidR="0035765A" w:rsidRDefault="0035765A" w:rsidP="0035765A">
      <w:pPr>
        <w:ind w:firstLine="709"/>
        <w:jc w:val="both"/>
        <w:rPr>
          <w:sz w:val="28"/>
          <w:szCs w:val="28"/>
          <w:lang w:val="ru-RU"/>
        </w:rPr>
      </w:pPr>
      <w:r>
        <w:rPr>
          <w:b/>
          <w:sz w:val="28"/>
          <w:szCs w:val="28"/>
        </w:rPr>
        <w:t>4. Перелік документів, необхідних для участі в конкурсі, та строк                      їх подання:</w:t>
      </w:r>
    </w:p>
    <w:p w14:paraId="2C3CD0F0" w14:textId="77777777" w:rsidR="0035765A" w:rsidRDefault="0035765A" w:rsidP="0035765A">
      <w:pPr>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342848C0" w14:textId="77777777" w:rsidR="0035765A" w:rsidRDefault="0035765A" w:rsidP="0035765A">
      <w:pPr>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087BC51F" w14:textId="77777777" w:rsidR="0035765A" w:rsidRDefault="0035765A" w:rsidP="0035765A">
      <w:pPr>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0F45E1CC" w14:textId="77777777" w:rsidR="0035765A" w:rsidRDefault="0035765A" w:rsidP="0035765A">
      <w:pPr>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06F4170B" w14:textId="77777777" w:rsidR="0035765A" w:rsidRDefault="0035765A" w:rsidP="0035765A">
      <w:pPr>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D24C2DB" w14:textId="77777777" w:rsidR="0035765A" w:rsidRDefault="0035765A" w:rsidP="0035765A">
      <w:pPr>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66543ECC" w14:textId="77777777" w:rsidR="0035765A" w:rsidRDefault="0035765A" w:rsidP="0035765A">
      <w:pPr>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48F9FFE3" w14:textId="77777777" w:rsidR="0035765A" w:rsidRDefault="0035765A" w:rsidP="0035765A">
      <w:pPr>
        <w:ind w:firstLine="747"/>
        <w:jc w:val="both"/>
        <w:rPr>
          <w:color w:val="000000" w:themeColor="text1"/>
          <w:sz w:val="28"/>
          <w:szCs w:val="28"/>
        </w:rPr>
      </w:pPr>
      <w:r>
        <w:rPr>
          <w:color w:val="000000" w:themeColor="text1"/>
          <w:sz w:val="28"/>
          <w:szCs w:val="28"/>
        </w:rPr>
        <w:lastRenderedPageBreak/>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39DA70E5" w14:textId="77777777" w:rsidR="0035765A" w:rsidRDefault="0035765A" w:rsidP="0035765A">
      <w:pPr>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0C29DB55" w14:textId="77777777" w:rsidR="0035765A" w:rsidRDefault="0035765A" w:rsidP="0035765A">
      <w:pPr>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3CD01310" w14:textId="77777777" w:rsidR="0035765A" w:rsidRDefault="0035765A" w:rsidP="0035765A">
      <w:pPr>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157815B8" w14:textId="77777777" w:rsidR="0035765A" w:rsidRPr="002F79CC" w:rsidRDefault="0035765A" w:rsidP="0035765A">
      <w:pPr>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33831A0B" w14:textId="77777777" w:rsidR="0035765A" w:rsidRPr="002F79CC" w:rsidRDefault="0035765A" w:rsidP="0035765A">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478AD7AF" w14:textId="77777777" w:rsidR="0035765A" w:rsidRPr="002F79CC" w:rsidRDefault="0035765A" w:rsidP="0035765A">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34813D8D" w14:textId="77777777" w:rsidR="0035765A" w:rsidRPr="002F79CC" w:rsidRDefault="0035765A" w:rsidP="0035765A">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5D23100E" w14:textId="77777777" w:rsidR="0035765A" w:rsidRPr="002F79CC" w:rsidRDefault="0035765A" w:rsidP="0035765A">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6467DBA5" w14:textId="252BCE04" w:rsidR="0035765A" w:rsidRDefault="0035765A" w:rsidP="0035765A">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10" w:type="dxa"/>
        <w:tblInd w:w="98" w:type="dxa"/>
        <w:tblLayout w:type="fixed"/>
        <w:tblLook w:val="04A0" w:firstRow="1" w:lastRow="0" w:firstColumn="1" w:lastColumn="0" w:noHBand="0" w:noVBand="1"/>
      </w:tblPr>
      <w:tblGrid>
        <w:gridCol w:w="10"/>
        <w:gridCol w:w="3999"/>
        <w:gridCol w:w="10"/>
        <w:gridCol w:w="24"/>
        <w:gridCol w:w="5457"/>
        <w:gridCol w:w="10"/>
      </w:tblGrid>
      <w:tr w:rsidR="0035765A" w14:paraId="76441D24" w14:textId="77777777" w:rsidTr="00556B60">
        <w:trPr>
          <w:gridBefore w:val="1"/>
          <w:wBefore w:w="10" w:type="dxa"/>
          <w:trHeight w:val="408"/>
        </w:trPr>
        <w:tc>
          <w:tcPr>
            <w:tcW w:w="9500" w:type="dxa"/>
            <w:gridSpan w:val="5"/>
            <w:hideMark/>
          </w:tcPr>
          <w:p w14:paraId="24A1C9C7" w14:textId="77777777" w:rsidR="0035765A" w:rsidRDefault="0035765A" w:rsidP="00556B60">
            <w:pPr>
              <w:jc w:val="center"/>
              <w:rPr>
                <w:b/>
                <w:sz w:val="28"/>
                <w:szCs w:val="28"/>
              </w:rPr>
            </w:pPr>
          </w:p>
          <w:p w14:paraId="7F62397B" w14:textId="1C8B3CA2" w:rsidR="0035765A" w:rsidRDefault="0035765A" w:rsidP="00556B60">
            <w:pPr>
              <w:jc w:val="center"/>
              <w:rPr>
                <w:b/>
                <w:sz w:val="28"/>
                <w:szCs w:val="28"/>
              </w:rPr>
            </w:pPr>
            <w:r>
              <w:rPr>
                <w:b/>
                <w:sz w:val="28"/>
                <w:szCs w:val="28"/>
              </w:rPr>
              <w:t>Кваліфікаційні вимоги</w:t>
            </w:r>
          </w:p>
        </w:tc>
      </w:tr>
      <w:tr w:rsidR="0035765A" w14:paraId="020F8427" w14:textId="77777777" w:rsidTr="00556B60">
        <w:trPr>
          <w:gridBefore w:val="1"/>
          <w:wBefore w:w="10" w:type="dxa"/>
          <w:trHeight w:val="712"/>
        </w:trPr>
        <w:tc>
          <w:tcPr>
            <w:tcW w:w="4033" w:type="dxa"/>
            <w:gridSpan w:val="3"/>
          </w:tcPr>
          <w:p w14:paraId="2E1ED8DA" w14:textId="77777777" w:rsidR="0035765A" w:rsidRDefault="0035765A" w:rsidP="00556B60">
            <w:pPr>
              <w:jc w:val="both"/>
              <w:rPr>
                <w:sz w:val="28"/>
                <w:szCs w:val="28"/>
              </w:rPr>
            </w:pPr>
            <w:r>
              <w:rPr>
                <w:sz w:val="28"/>
                <w:szCs w:val="28"/>
              </w:rPr>
              <w:t>1. Освіта</w:t>
            </w:r>
          </w:p>
          <w:p w14:paraId="7071F6E3" w14:textId="77777777" w:rsidR="0035765A" w:rsidRDefault="0035765A" w:rsidP="00556B60">
            <w:pPr>
              <w:jc w:val="both"/>
              <w:rPr>
                <w:sz w:val="28"/>
                <w:szCs w:val="28"/>
              </w:rPr>
            </w:pPr>
          </w:p>
        </w:tc>
        <w:tc>
          <w:tcPr>
            <w:tcW w:w="5467" w:type="dxa"/>
            <w:gridSpan w:val="2"/>
            <w:hideMark/>
          </w:tcPr>
          <w:p w14:paraId="5F195E8B" w14:textId="77777777" w:rsidR="0035765A" w:rsidRDefault="0035765A" w:rsidP="00556B60">
            <w:pPr>
              <w:ind w:left="6"/>
              <w:contextualSpacing/>
              <w:jc w:val="both"/>
              <w:rPr>
                <w:sz w:val="28"/>
              </w:rPr>
            </w:pPr>
            <w:r>
              <w:rPr>
                <w:sz w:val="28"/>
              </w:rPr>
              <w:t>вища освіта</w:t>
            </w:r>
          </w:p>
          <w:p w14:paraId="6B4CF2E7" w14:textId="77777777" w:rsidR="0035765A" w:rsidRDefault="0035765A" w:rsidP="00556B60">
            <w:pPr>
              <w:ind w:left="6"/>
              <w:contextualSpacing/>
              <w:jc w:val="both"/>
              <w:rPr>
                <w:sz w:val="28"/>
              </w:rPr>
            </w:pPr>
            <w:r>
              <w:rPr>
                <w:sz w:val="28"/>
              </w:rPr>
              <w:t>с</w:t>
            </w:r>
            <w:r>
              <w:rPr>
                <w:sz w:val="28"/>
                <w:szCs w:val="28"/>
              </w:rPr>
              <w:t xml:space="preserve">тупінь вищої освіти – </w:t>
            </w:r>
            <w:r>
              <w:rPr>
                <w:sz w:val="28"/>
              </w:rPr>
              <w:t>не нижче бакалавра</w:t>
            </w:r>
          </w:p>
        </w:tc>
      </w:tr>
      <w:tr w:rsidR="0035765A" w14:paraId="34E56B27" w14:textId="77777777" w:rsidTr="00556B60">
        <w:trPr>
          <w:gridBefore w:val="1"/>
          <w:wBefore w:w="10" w:type="dxa"/>
          <w:trHeight w:val="408"/>
        </w:trPr>
        <w:tc>
          <w:tcPr>
            <w:tcW w:w="4033" w:type="dxa"/>
            <w:gridSpan w:val="3"/>
            <w:hideMark/>
          </w:tcPr>
          <w:p w14:paraId="284D85F1" w14:textId="77777777" w:rsidR="0035765A" w:rsidRDefault="0035765A" w:rsidP="00556B60">
            <w:pPr>
              <w:jc w:val="both"/>
              <w:rPr>
                <w:sz w:val="28"/>
                <w:szCs w:val="28"/>
              </w:rPr>
            </w:pPr>
            <w:r>
              <w:rPr>
                <w:sz w:val="28"/>
                <w:szCs w:val="28"/>
              </w:rPr>
              <w:t>2. Досвід роботи</w:t>
            </w:r>
          </w:p>
        </w:tc>
        <w:tc>
          <w:tcPr>
            <w:tcW w:w="5467" w:type="dxa"/>
            <w:gridSpan w:val="2"/>
            <w:hideMark/>
          </w:tcPr>
          <w:p w14:paraId="411823C1" w14:textId="77777777" w:rsidR="0035765A" w:rsidRDefault="0035765A" w:rsidP="00556B60">
            <w:pPr>
              <w:ind w:left="6"/>
              <w:contextualSpacing/>
              <w:jc w:val="both"/>
              <w:rPr>
                <w:rFonts w:eastAsia="Calibri"/>
                <w:sz w:val="28"/>
                <w:szCs w:val="28"/>
              </w:rPr>
            </w:pPr>
            <w:r w:rsidRPr="003638E8">
              <w:rPr>
                <w:rFonts w:eastAsia="Calibri"/>
                <w:sz w:val="28"/>
                <w:szCs w:val="28"/>
              </w:rPr>
              <w:t xml:space="preserve">досвід роботи </w:t>
            </w:r>
            <w:r>
              <w:rPr>
                <w:rFonts w:eastAsia="Calibri"/>
                <w:sz w:val="28"/>
                <w:szCs w:val="28"/>
              </w:rPr>
              <w:t xml:space="preserve">на </w:t>
            </w:r>
            <w:r w:rsidRPr="003638E8">
              <w:rPr>
                <w:rFonts w:eastAsia="Calibri"/>
                <w:sz w:val="28"/>
                <w:szCs w:val="28"/>
              </w:rPr>
              <w:t>керівних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 або досвід роботи на посадах співробітників – не менше ніж два роки</w:t>
            </w:r>
          </w:p>
          <w:p w14:paraId="56206C3E" w14:textId="77777777" w:rsidR="0035765A" w:rsidRDefault="0035765A" w:rsidP="00556B60">
            <w:pPr>
              <w:ind w:left="6"/>
              <w:contextualSpacing/>
              <w:jc w:val="both"/>
              <w:rPr>
                <w:sz w:val="28"/>
                <w:szCs w:val="28"/>
              </w:rPr>
            </w:pPr>
            <w:r>
              <w:rPr>
                <w:rFonts w:eastAsia="Calibri"/>
                <w:sz w:val="28"/>
                <w:szCs w:val="28"/>
              </w:rPr>
              <w:t>(надати підтверджуючі документи)</w:t>
            </w:r>
          </w:p>
        </w:tc>
      </w:tr>
      <w:tr w:rsidR="0035765A" w14:paraId="1C821792" w14:textId="77777777" w:rsidTr="00556B60">
        <w:trPr>
          <w:gridBefore w:val="1"/>
          <w:wBefore w:w="10" w:type="dxa"/>
          <w:trHeight w:val="1175"/>
        </w:trPr>
        <w:tc>
          <w:tcPr>
            <w:tcW w:w="4033" w:type="dxa"/>
            <w:gridSpan w:val="3"/>
            <w:hideMark/>
          </w:tcPr>
          <w:p w14:paraId="604C8ED5" w14:textId="77777777" w:rsidR="0035765A" w:rsidRDefault="0035765A" w:rsidP="00556B60">
            <w:pPr>
              <w:jc w:val="both"/>
              <w:rPr>
                <w:sz w:val="28"/>
                <w:szCs w:val="28"/>
              </w:rPr>
            </w:pPr>
            <w:r>
              <w:rPr>
                <w:sz w:val="28"/>
                <w:szCs w:val="28"/>
              </w:rPr>
              <w:t>3. Володіння державною мовою</w:t>
            </w:r>
          </w:p>
        </w:tc>
        <w:tc>
          <w:tcPr>
            <w:tcW w:w="5467" w:type="dxa"/>
            <w:gridSpan w:val="2"/>
            <w:hideMark/>
          </w:tcPr>
          <w:p w14:paraId="74106F25" w14:textId="77777777" w:rsidR="0035765A" w:rsidRDefault="0035765A" w:rsidP="00556B60">
            <w:pPr>
              <w:jc w:val="both"/>
              <w:rPr>
                <w:sz w:val="28"/>
                <w:szCs w:val="28"/>
              </w:rPr>
            </w:pPr>
            <w:r>
              <w:rPr>
                <w:sz w:val="28"/>
                <w:szCs w:val="28"/>
              </w:rPr>
              <w:t>вільне володіння державною мовою</w:t>
            </w:r>
          </w:p>
          <w:p w14:paraId="3584E29E" w14:textId="77777777" w:rsidR="0035765A" w:rsidRDefault="0035765A" w:rsidP="00556B60">
            <w:pPr>
              <w:jc w:val="both"/>
              <w:rPr>
                <w:sz w:val="28"/>
                <w:szCs w:val="28"/>
              </w:rPr>
            </w:pPr>
            <w:r>
              <w:rPr>
                <w:sz w:val="28"/>
                <w:szCs w:val="28"/>
              </w:rPr>
              <w:t>відповідно до вимог Закону України «Про</w:t>
            </w:r>
          </w:p>
          <w:p w14:paraId="45F68AC2" w14:textId="77777777" w:rsidR="0035765A" w:rsidRDefault="0035765A" w:rsidP="00556B60">
            <w:pPr>
              <w:jc w:val="both"/>
              <w:rPr>
                <w:sz w:val="28"/>
                <w:szCs w:val="28"/>
              </w:rPr>
            </w:pPr>
            <w:r>
              <w:rPr>
                <w:sz w:val="28"/>
                <w:szCs w:val="28"/>
              </w:rPr>
              <w:t>забезпечення функціонування української</w:t>
            </w:r>
          </w:p>
          <w:p w14:paraId="1E3619A2" w14:textId="77777777" w:rsidR="0035765A" w:rsidRDefault="0035765A" w:rsidP="00556B60">
            <w:pPr>
              <w:jc w:val="both"/>
              <w:rPr>
                <w:sz w:val="28"/>
                <w:szCs w:val="28"/>
              </w:rPr>
            </w:pPr>
            <w:r>
              <w:rPr>
                <w:sz w:val="28"/>
                <w:szCs w:val="28"/>
              </w:rPr>
              <w:t>мови як державної»**.</w:t>
            </w:r>
          </w:p>
        </w:tc>
      </w:tr>
      <w:tr w:rsidR="0035765A" w14:paraId="200E958E" w14:textId="77777777" w:rsidTr="00556B60">
        <w:trPr>
          <w:gridBefore w:val="1"/>
          <w:wBefore w:w="10" w:type="dxa"/>
          <w:trHeight w:val="1175"/>
        </w:trPr>
        <w:tc>
          <w:tcPr>
            <w:tcW w:w="4033" w:type="dxa"/>
            <w:gridSpan w:val="3"/>
          </w:tcPr>
          <w:p w14:paraId="45CF0CF6" w14:textId="77777777" w:rsidR="0035765A" w:rsidRDefault="0035765A" w:rsidP="00556B60">
            <w:pPr>
              <w:jc w:val="both"/>
              <w:rPr>
                <w:sz w:val="28"/>
                <w:szCs w:val="28"/>
              </w:rPr>
            </w:pPr>
            <w:r>
              <w:rPr>
                <w:sz w:val="28"/>
                <w:szCs w:val="28"/>
              </w:rPr>
              <w:t>4. Загальні вимоги</w:t>
            </w:r>
          </w:p>
        </w:tc>
        <w:tc>
          <w:tcPr>
            <w:tcW w:w="5467" w:type="dxa"/>
            <w:gridSpan w:val="2"/>
          </w:tcPr>
          <w:p w14:paraId="333119CD" w14:textId="77777777" w:rsidR="0035765A" w:rsidRDefault="0035765A" w:rsidP="00556B60">
            <w:pPr>
              <w:contextualSpacing/>
              <w:jc w:val="both"/>
              <w:rPr>
                <w:sz w:val="28"/>
                <w:szCs w:val="28"/>
              </w:rPr>
            </w:pPr>
            <w:r>
              <w:rPr>
                <w:sz w:val="28"/>
                <w:szCs w:val="28"/>
              </w:rPr>
              <w:t>громадянство України</w:t>
            </w:r>
          </w:p>
          <w:p w14:paraId="7DB79E8B" w14:textId="77777777" w:rsidR="0035765A" w:rsidRDefault="0035765A" w:rsidP="00556B60">
            <w:pPr>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084A28DF" w14:textId="77777777" w:rsidR="0035765A" w:rsidRDefault="0035765A" w:rsidP="00556B60">
            <w:pPr>
              <w:jc w:val="both"/>
              <w:rPr>
                <w:sz w:val="28"/>
                <w:szCs w:val="28"/>
              </w:rPr>
            </w:pPr>
            <w:r>
              <w:rPr>
                <w:sz w:val="28"/>
                <w:szCs w:val="28"/>
              </w:rPr>
              <w:t>вік не повинен перевищувати граничний вік перебування на службі</w:t>
            </w:r>
          </w:p>
        </w:tc>
      </w:tr>
      <w:tr w:rsidR="0035765A" w14:paraId="205912BB" w14:textId="77777777" w:rsidTr="00556B60">
        <w:trPr>
          <w:gridBefore w:val="1"/>
          <w:wBefore w:w="10" w:type="dxa"/>
          <w:trHeight w:val="408"/>
        </w:trPr>
        <w:tc>
          <w:tcPr>
            <w:tcW w:w="9500" w:type="dxa"/>
            <w:gridSpan w:val="5"/>
          </w:tcPr>
          <w:p w14:paraId="75984FCB" w14:textId="77777777" w:rsidR="0035765A" w:rsidRDefault="0035765A" w:rsidP="00556B60">
            <w:pPr>
              <w:jc w:val="center"/>
              <w:rPr>
                <w:b/>
                <w:sz w:val="28"/>
                <w:szCs w:val="28"/>
              </w:rPr>
            </w:pPr>
          </w:p>
          <w:p w14:paraId="6A8C384F" w14:textId="6DC6903C" w:rsidR="0035765A" w:rsidRDefault="0035765A" w:rsidP="00556B60">
            <w:pPr>
              <w:jc w:val="center"/>
              <w:rPr>
                <w:b/>
                <w:sz w:val="28"/>
                <w:szCs w:val="28"/>
              </w:rPr>
            </w:pPr>
            <w:r>
              <w:rPr>
                <w:b/>
                <w:sz w:val="28"/>
                <w:szCs w:val="28"/>
              </w:rPr>
              <w:lastRenderedPageBreak/>
              <w:t>Вимоги до компетентності</w:t>
            </w:r>
          </w:p>
        </w:tc>
      </w:tr>
      <w:tr w:rsidR="0035765A" w14:paraId="0491B61C" w14:textId="77777777" w:rsidTr="00556B60">
        <w:trPr>
          <w:gridBefore w:val="1"/>
          <w:wBefore w:w="10" w:type="dxa"/>
          <w:trHeight w:val="408"/>
        </w:trPr>
        <w:tc>
          <w:tcPr>
            <w:tcW w:w="4009" w:type="dxa"/>
            <w:gridSpan w:val="2"/>
            <w:hideMark/>
          </w:tcPr>
          <w:p w14:paraId="14305638" w14:textId="77777777" w:rsidR="0035765A" w:rsidRDefault="0035765A" w:rsidP="00556B60">
            <w:pPr>
              <w:rPr>
                <w:sz w:val="28"/>
                <w:szCs w:val="28"/>
              </w:rPr>
            </w:pPr>
            <w:r>
              <w:rPr>
                <w:sz w:val="28"/>
                <w:szCs w:val="28"/>
              </w:rPr>
              <w:lastRenderedPageBreak/>
              <w:t>1. Наявність лідерських якостей</w:t>
            </w:r>
          </w:p>
        </w:tc>
        <w:tc>
          <w:tcPr>
            <w:tcW w:w="5491" w:type="dxa"/>
            <w:gridSpan w:val="3"/>
            <w:hideMark/>
          </w:tcPr>
          <w:p w14:paraId="1D68645C" w14:textId="77777777" w:rsidR="0035765A" w:rsidRDefault="0035765A" w:rsidP="00556B60">
            <w:pPr>
              <w:jc w:val="both"/>
              <w:rPr>
                <w:sz w:val="28"/>
                <w:szCs w:val="28"/>
              </w:rPr>
            </w:pPr>
            <w:r>
              <w:rPr>
                <w:sz w:val="28"/>
                <w:szCs w:val="28"/>
              </w:rPr>
              <w:t>встановлення цілей, пріоритетів та</w:t>
            </w:r>
          </w:p>
          <w:p w14:paraId="48DED1DF" w14:textId="77777777" w:rsidR="0035765A" w:rsidRDefault="0035765A" w:rsidP="00556B60">
            <w:pPr>
              <w:jc w:val="both"/>
              <w:rPr>
                <w:sz w:val="28"/>
                <w:szCs w:val="28"/>
              </w:rPr>
            </w:pPr>
            <w:r>
              <w:rPr>
                <w:sz w:val="28"/>
                <w:szCs w:val="28"/>
              </w:rPr>
              <w:t>орієнтирів;</w:t>
            </w:r>
          </w:p>
          <w:p w14:paraId="2726378C" w14:textId="77777777" w:rsidR="0035765A" w:rsidRDefault="0035765A" w:rsidP="00556B60">
            <w:pPr>
              <w:jc w:val="both"/>
              <w:rPr>
                <w:sz w:val="28"/>
                <w:szCs w:val="28"/>
              </w:rPr>
            </w:pPr>
            <w:r>
              <w:rPr>
                <w:sz w:val="28"/>
                <w:szCs w:val="28"/>
              </w:rPr>
              <w:t>стратегічне планування;</w:t>
            </w:r>
          </w:p>
          <w:p w14:paraId="002DC00B" w14:textId="77777777" w:rsidR="0035765A" w:rsidRDefault="0035765A" w:rsidP="00556B60">
            <w:pPr>
              <w:jc w:val="both"/>
              <w:rPr>
                <w:sz w:val="28"/>
                <w:szCs w:val="28"/>
              </w:rPr>
            </w:pPr>
            <w:r>
              <w:rPr>
                <w:sz w:val="28"/>
                <w:szCs w:val="28"/>
              </w:rPr>
              <w:t>багатофункціональність;</w:t>
            </w:r>
          </w:p>
          <w:p w14:paraId="762D12BA" w14:textId="77777777" w:rsidR="0035765A" w:rsidRDefault="0035765A" w:rsidP="00556B60">
            <w:pPr>
              <w:jc w:val="both"/>
              <w:rPr>
                <w:sz w:val="28"/>
                <w:szCs w:val="28"/>
              </w:rPr>
            </w:pPr>
            <w:r>
              <w:rPr>
                <w:sz w:val="28"/>
                <w:szCs w:val="28"/>
              </w:rPr>
              <w:t>ведення ділових переговорів;</w:t>
            </w:r>
          </w:p>
          <w:p w14:paraId="3A345445" w14:textId="77777777" w:rsidR="0035765A" w:rsidRDefault="0035765A" w:rsidP="00556B60">
            <w:pPr>
              <w:jc w:val="both"/>
              <w:rPr>
                <w:sz w:val="28"/>
                <w:szCs w:val="28"/>
              </w:rPr>
            </w:pPr>
            <w:r>
              <w:rPr>
                <w:sz w:val="28"/>
                <w:szCs w:val="28"/>
              </w:rPr>
              <w:t>досягнення кінцевих результатів.</w:t>
            </w:r>
          </w:p>
        </w:tc>
      </w:tr>
      <w:tr w:rsidR="0035765A" w14:paraId="7D2EFE5C" w14:textId="77777777" w:rsidTr="00556B60">
        <w:trPr>
          <w:gridBefore w:val="1"/>
          <w:wBefore w:w="10" w:type="dxa"/>
          <w:trHeight w:val="408"/>
        </w:trPr>
        <w:tc>
          <w:tcPr>
            <w:tcW w:w="4009" w:type="dxa"/>
            <w:gridSpan w:val="2"/>
            <w:hideMark/>
          </w:tcPr>
          <w:p w14:paraId="6503F7E2" w14:textId="77777777" w:rsidR="0035765A" w:rsidRDefault="0035765A" w:rsidP="00556B60">
            <w:pPr>
              <w:rPr>
                <w:sz w:val="28"/>
                <w:szCs w:val="28"/>
              </w:rPr>
            </w:pPr>
            <w:r>
              <w:rPr>
                <w:sz w:val="28"/>
                <w:szCs w:val="28"/>
              </w:rPr>
              <w:t>2. Аналітичні здібності</w:t>
            </w:r>
          </w:p>
        </w:tc>
        <w:tc>
          <w:tcPr>
            <w:tcW w:w="5491" w:type="dxa"/>
            <w:gridSpan w:val="3"/>
            <w:hideMark/>
          </w:tcPr>
          <w:p w14:paraId="64497D47" w14:textId="77777777" w:rsidR="0035765A" w:rsidRDefault="0035765A" w:rsidP="00556B60">
            <w:pPr>
              <w:shd w:val="clear" w:color="auto" w:fill="FFFFFF"/>
              <w:jc w:val="both"/>
              <w:rPr>
                <w:sz w:val="28"/>
                <w:szCs w:val="28"/>
              </w:rPr>
            </w:pPr>
            <w:r>
              <w:rPr>
                <w:sz w:val="28"/>
                <w:szCs w:val="28"/>
              </w:rPr>
              <w:t xml:space="preserve">здатність систематизувати, узагальнювати інформацію; </w:t>
            </w:r>
          </w:p>
          <w:p w14:paraId="7258075F" w14:textId="77777777" w:rsidR="0035765A" w:rsidRDefault="0035765A" w:rsidP="00556B60">
            <w:pPr>
              <w:shd w:val="clear" w:color="auto" w:fill="FFFFFF"/>
              <w:jc w:val="both"/>
              <w:rPr>
                <w:sz w:val="28"/>
                <w:szCs w:val="28"/>
              </w:rPr>
            </w:pPr>
            <w:r>
              <w:rPr>
                <w:sz w:val="28"/>
                <w:szCs w:val="28"/>
              </w:rPr>
              <w:t xml:space="preserve">гнучкість; </w:t>
            </w:r>
          </w:p>
          <w:p w14:paraId="361FCE02" w14:textId="77777777" w:rsidR="0035765A" w:rsidRDefault="0035765A" w:rsidP="00556B60">
            <w:pPr>
              <w:shd w:val="clear" w:color="auto" w:fill="FFFFFF"/>
              <w:jc w:val="both"/>
              <w:rPr>
                <w:sz w:val="28"/>
                <w:szCs w:val="28"/>
              </w:rPr>
            </w:pPr>
            <w:r>
              <w:rPr>
                <w:sz w:val="28"/>
                <w:szCs w:val="28"/>
              </w:rPr>
              <w:t>проникливість</w:t>
            </w:r>
          </w:p>
        </w:tc>
      </w:tr>
      <w:tr w:rsidR="0035765A" w14:paraId="49B508A2" w14:textId="77777777" w:rsidTr="00556B60">
        <w:trPr>
          <w:gridBefore w:val="1"/>
          <w:wBefore w:w="10" w:type="dxa"/>
          <w:trHeight w:val="408"/>
        </w:trPr>
        <w:tc>
          <w:tcPr>
            <w:tcW w:w="4009" w:type="dxa"/>
            <w:gridSpan w:val="2"/>
            <w:hideMark/>
          </w:tcPr>
          <w:p w14:paraId="0EE1153F" w14:textId="77777777" w:rsidR="0035765A" w:rsidRDefault="0035765A" w:rsidP="00556B60">
            <w:pPr>
              <w:rPr>
                <w:sz w:val="28"/>
                <w:szCs w:val="28"/>
              </w:rPr>
            </w:pPr>
            <w:r>
              <w:rPr>
                <w:sz w:val="28"/>
                <w:szCs w:val="28"/>
              </w:rPr>
              <w:t xml:space="preserve">3. </w:t>
            </w:r>
            <w:r>
              <w:rPr>
                <w:sz w:val="28"/>
              </w:rPr>
              <w:t>Комунікація та взаємодія</w:t>
            </w:r>
          </w:p>
        </w:tc>
        <w:tc>
          <w:tcPr>
            <w:tcW w:w="5491" w:type="dxa"/>
            <w:gridSpan w:val="3"/>
            <w:hideMark/>
          </w:tcPr>
          <w:p w14:paraId="6BF8D53F" w14:textId="77777777" w:rsidR="0035765A" w:rsidRDefault="0035765A" w:rsidP="00556B60">
            <w:pPr>
              <w:jc w:val="both"/>
              <w:rPr>
                <w:sz w:val="28"/>
              </w:rPr>
            </w:pPr>
            <w:r>
              <w:rPr>
                <w:sz w:val="28"/>
              </w:rPr>
              <w:t xml:space="preserve">ведення ділових переговорів; </w:t>
            </w:r>
          </w:p>
          <w:p w14:paraId="4419B70A" w14:textId="77777777" w:rsidR="0035765A" w:rsidRDefault="0035765A" w:rsidP="00556B60">
            <w:pPr>
              <w:jc w:val="both"/>
              <w:rPr>
                <w:sz w:val="28"/>
              </w:rPr>
            </w:pPr>
            <w:r>
              <w:rPr>
                <w:sz w:val="28"/>
              </w:rPr>
              <w:t>вміння здійснювати ефективну комунікацію та проводити публічні виступи, перемовини</w:t>
            </w:r>
          </w:p>
          <w:p w14:paraId="298FDCDE" w14:textId="77777777" w:rsidR="0035765A" w:rsidRDefault="0035765A" w:rsidP="00556B60">
            <w:pPr>
              <w:jc w:val="both"/>
              <w:rPr>
                <w:sz w:val="28"/>
              </w:rPr>
            </w:pPr>
            <w:r>
              <w:rPr>
                <w:sz w:val="28"/>
              </w:rPr>
              <w:t xml:space="preserve">тощо; </w:t>
            </w:r>
          </w:p>
          <w:p w14:paraId="0F18E926" w14:textId="77777777" w:rsidR="0035765A" w:rsidRDefault="0035765A" w:rsidP="00556B60">
            <w:pPr>
              <w:jc w:val="both"/>
              <w:rPr>
                <w:sz w:val="28"/>
                <w:szCs w:val="28"/>
              </w:rPr>
            </w:pPr>
            <w:r>
              <w:rPr>
                <w:sz w:val="28"/>
              </w:rPr>
              <w:t>відкритість</w:t>
            </w:r>
          </w:p>
        </w:tc>
      </w:tr>
      <w:tr w:rsidR="0035765A" w14:paraId="0336016A" w14:textId="77777777" w:rsidTr="00556B60">
        <w:trPr>
          <w:gridBefore w:val="1"/>
          <w:wBefore w:w="10" w:type="dxa"/>
          <w:trHeight w:val="408"/>
        </w:trPr>
        <w:tc>
          <w:tcPr>
            <w:tcW w:w="4009" w:type="dxa"/>
            <w:gridSpan w:val="2"/>
            <w:hideMark/>
          </w:tcPr>
          <w:p w14:paraId="411900AC" w14:textId="77777777" w:rsidR="0035765A" w:rsidRDefault="0035765A" w:rsidP="00556B60">
            <w:pPr>
              <w:rPr>
                <w:sz w:val="28"/>
                <w:szCs w:val="28"/>
              </w:rPr>
            </w:pPr>
            <w:r>
              <w:rPr>
                <w:sz w:val="28"/>
                <w:szCs w:val="28"/>
              </w:rPr>
              <w:t>4. Особистісні компетенції</w:t>
            </w:r>
          </w:p>
        </w:tc>
        <w:tc>
          <w:tcPr>
            <w:tcW w:w="5491" w:type="dxa"/>
            <w:gridSpan w:val="3"/>
            <w:hideMark/>
          </w:tcPr>
          <w:p w14:paraId="773BADCF" w14:textId="77777777" w:rsidR="0035765A" w:rsidRDefault="0035765A" w:rsidP="00556B60">
            <w:pPr>
              <w:jc w:val="both"/>
              <w:rPr>
                <w:sz w:val="28"/>
                <w:szCs w:val="28"/>
              </w:rPr>
            </w:pPr>
            <w:r>
              <w:rPr>
                <w:sz w:val="28"/>
                <w:szCs w:val="28"/>
              </w:rPr>
              <w:t xml:space="preserve">комунікабельність, принциповість та наполегливість під час виконання поставлених завдань; </w:t>
            </w:r>
          </w:p>
          <w:p w14:paraId="4787CA8C" w14:textId="77777777" w:rsidR="0035765A" w:rsidRDefault="0035765A" w:rsidP="00556B60">
            <w:pPr>
              <w:jc w:val="both"/>
              <w:rPr>
                <w:sz w:val="28"/>
                <w:szCs w:val="28"/>
              </w:rPr>
            </w:pPr>
            <w:r>
              <w:rPr>
                <w:sz w:val="28"/>
                <w:szCs w:val="28"/>
              </w:rPr>
              <w:t>дотримання встановлених часових показників;</w:t>
            </w:r>
          </w:p>
          <w:p w14:paraId="3F722983" w14:textId="77777777" w:rsidR="0035765A" w:rsidRDefault="0035765A" w:rsidP="00556B60">
            <w:pPr>
              <w:jc w:val="both"/>
              <w:rPr>
                <w:sz w:val="28"/>
                <w:szCs w:val="28"/>
              </w:rPr>
            </w:pPr>
            <w:r>
              <w:rPr>
                <w:sz w:val="28"/>
                <w:szCs w:val="28"/>
              </w:rPr>
              <w:t xml:space="preserve">системність; </w:t>
            </w:r>
          </w:p>
          <w:p w14:paraId="19AF5977" w14:textId="77777777" w:rsidR="0035765A" w:rsidRDefault="0035765A" w:rsidP="00556B60">
            <w:pPr>
              <w:jc w:val="both"/>
              <w:rPr>
                <w:sz w:val="28"/>
                <w:szCs w:val="28"/>
              </w:rPr>
            </w:pPr>
            <w:r>
              <w:rPr>
                <w:sz w:val="28"/>
                <w:szCs w:val="28"/>
              </w:rPr>
              <w:t xml:space="preserve">самоорганізація та саморозвиток; </w:t>
            </w:r>
          </w:p>
          <w:p w14:paraId="7707D9A8" w14:textId="77777777" w:rsidR="0035765A" w:rsidRDefault="0035765A" w:rsidP="00556B60">
            <w:pPr>
              <w:jc w:val="both"/>
              <w:rPr>
                <w:sz w:val="28"/>
                <w:szCs w:val="28"/>
              </w:rPr>
            </w:pPr>
            <w:r>
              <w:rPr>
                <w:sz w:val="28"/>
                <w:szCs w:val="28"/>
              </w:rPr>
              <w:t>політична нейтральність</w:t>
            </w:r>
          </w:p>
        </w:tc>
      </w:tr>
      <w:tr w:rsidR="0035765A" w14:paraId="1B26CB8C" w14:textId="77777777" w:rsidTr="00556B60">
        <w:trPr>
          <w:gridBefore w:val="1"/>
          <w:wBefore w:w="10" w:type="dxa"/>
          <w:trHeight w:val="408"/>
        </w:trPr>
        <w:tc>
          <w:tcPr>
            <w:tcW w:w="4009" w:type="dxa"/>
            <w:gridSpan w:val="2"/>
            <w:hideMark/>
          </w:tcPr>
          <w:p w14:paraId="49E0EAE4" w14:textId="77777777" w:rsidR="0035765A" w:rsidRDefault="0035765A" w:rsidP="00556B60">
            <w:pPr>
              <w:rPr>
                <w:sz w:val="28"/>
                <w:szCs w:val="28"/>
              </w:rPr>
            </w:pPr>
            <w:r>
              <w:rPr>
                <w:sz w:val="28"/>
                <w:szCs w:val="28"/>
              </w:rPr>
              <w:t>5. Вміння працювати в колективі</w:t>
            </w:r>
          </w:p>
        </w:tc>
        <w:tc>
          <w:tcPr>
            <w:tcW w:w="5491" w:type="dxa"/>
            <w:gridSpan w:val="3"/>
            <w:hideMark/>
          </w:tcPr>
          <w:p w14:paraId="54A00D30" w14:textId="77777777" w:rsidR="0035765A" w:rsidRDefault="0035765A" w:rsidP="00556B60">
            <w:pPr>
              <w:jc w:val="both"/>
              <w:rPr>
                <w:sz w:val="28"/>
                <w:szCs w:val="28"/>
              </w:rPr>
            </w:pPr>
            <w:r>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35765A" w14:paraId="01B5ECA9" w14:textId="77777777" w:rsidTr="00556B60">
        <w:trPr>
          <w:gridBefore w:val="1"/>
          <w:wBefore w:w="10" w:type="dxa"/>
          <w:trHeight w:val="408"/>
        </w:trPr>
        <w:tc>
          <w:tcPr>
            <w:tcW w:w="4009" w:type="dxa"/>
            <w:gridSpan w:val="2"/>
            <w:hideMark/>
          </w:tcPr>
          <w:p w14:paraId="3A5B7CEC" w14:textId="77777777" w:rsidR="0035765A" w:rsidRDefault="0035765A" w:rsidP="00556B60">
            <w:pPr>
              <w:rPr>
                <w:sz w:val="28"/>
                <w:szCs w:val="28"/>
              </w:rPr>
            </w:pPr>
            <w:r>
              <w:rPr>
                <w:sz w:val="28"/>
                <w:szCs w:val="28"/>
              </w:rPr>
              <w:t>6. Робота з інформацією</w:t>
            </w:r>
          </w:p>
        </w:tc>
        <w:tc>
          <w:tcPr>
            <w:tcW w:w="5491" w:type="dxa"/>
            <w:gridSpan w:val="3"/>
            <w:hideMark/>
          </w:tcPr>
          <w:p w14:paraId="62D43303" w14:textId="77777777" w:rsidR="0035765A" w:rsidRDefault="0035765A" w:rsidP="00556B60">
            <w:pPr>
              <w:jc w:val="both"/>
              <w:rPr>
                <w:sz w:val="28"/>
                <w:szCs w:val="28"/>
              </w:rPr>
            </w:pPr>
            <w:r>
              <w:rPr>
                <w:sz w:val="28"/>
                <w:szCs w:val="28"/>
              </w:rPr>
              <w:t>знання основ законодавства про інформацію.</w:t>
            </w:r>
          </w:p>
        </w:tc>
      </w:tr>
      <w:tr w:rsidR="0035765A" w14:paraId="566528A9" w14:textId="77777777" w:rsidTr="00556B60">
        <w:trPr>
          <w:gridAfter w:val="1"/>
          <w:wAfter w:w="10" w:type="dxa"/>
          <w:trHeight w:val="408"/>
        </w:trPr>
        <w:tc>
          <w:tcPr>
            <w:tcW w:w="9500" w:type="dxa"/>
            <w:gridSpan w:val="5"/>
          </w:tcPr>
          <w:p w14:paraId="3B44B875" w14:textId="77777777" w:rsidR="0035765A" w:rsidRDefault="0035765A" w:rsidP="00556B60">
            <w:pPr>
              <w:jc w:val="center"/>
              <w:rPr>
                <w:b/>
                <w:sz w:val="28"/>
                <w:szCs w:val="28"/>
              </w:rPr>
            </w:pPr>
            <w:r>
              <w:rPr>
                <w:b/>
                <w:sz w:val="28"/>
                <w:szCs w:val="28"/>
              </w:rPr>
              <w:t>Професійні знання</w:t>
            </w:r>
          </w:p>
        </w:tc>
      </w:tr>
      <w:tr w:rsidR="0035765A" w14:paraId="2DE07823" w14:textId="77777777" w:rsidTr="00556B60">
        <w:trPr>
          <w:gridAfter w:val="1"/>
          <w:wAfter w:w="10" w:type="dxa"/>
          <w:trHeight w:val="408"/>
        </w:trPr>
        <w:tc>
          <w:tcPr>
            <w:tcW w:w="4009" w:type="dxa"/>
            <w:gridSpan w:val="2"/>
            <w:hideMark/>
          </w:tcPr>
          <w:p w14:paraId="01D5C92B" w14:textId="77777777" w:rsidR="0035765A" w:rsidRDefault="0035765A" w:rsidP="00556B60">
            <w:pPr>
              <w:rPr>
                <w:sz w:val="28"/>
                <w:szCs w:val="28"/>
              </w:rPr>
            </w:pPr>
            <w:r>
              <w:rPr>
                <w:sz w:val="28"/>
                <w:szCs w:val="28"/>
              </w:rPr>
              <w:t>1. Знання законодавства</w:t>
            </w:r>
          </w:p>
        </w:tc>
        <w:tc>
          <w:tcPr>
            <w:tcW w:w="5491" w:type="dxa"/>
            <w:gridSpan w:val="3"/>
            <w:hideMark/>
          </w:tcPr>
          <w:p w14:paraId="01932E12" w14:textId="77777777" w:rsidR="0035765A" w:rsidRPr="00737840" w:rsidRDefault="0035765A" w:rsidP="0035765A">
            <w:pPr>
              <w:pStyle w:val="a3"/>
              <w:numPr>
                <w:ilvl w:val="0"/>
                <w:numId w:val="1"/>
              </w:numPr>
              <w:jc w:val="both"/>
              <w:rPr>
                <w:sz w:val="26"/>
                <w:szCs w:val="26"/>
              </w:rPr>
            </w:pPr>
            <w:r w:rsidRPr="00737840">
              <w:rPr>
                <w:sz w:val="26"/>
                <w:szCs w:val="26"/>
              </w:rPr>
              <w:t>Конституція України;</w:t>
            </w:r>
          </w:p>
          <w:p w14:paraId="065B2BE8" w14:textId="77777777" w:rsidR="0035765A" w:rsidRPr="00737840" w:rsidRDefault="0035765A" w:rsidP="0035765A">
            <w:pPr>
              <w:pStyle w:val="a3"/>
              <w:numPr>
                <w:ilvl w:val="0"/>
                <w:numId w:val="1"/>
              </w:numPr>
              <w:jc w:val="both"/>
              <w:rPr>
                <w:sz w:val="26"/>
                <w:szCs w:val="26"/>
              </w:rPr>
            </w:pPr>
            <w:r w:rsidRPr="00737840">
              <w:rPr>
                <w:sz w:val="26"/>
                <w:szCs w:val="26"/>
              </w:rPr>
              <w:t>Закон України «Про Національну поліцію;</w:t>
            </w:r>
          </w:p>
          <w:p w14:paraId="72B012B4" w14:textId="77777777" w:rsidR="0035765A" w:rsidRPr="00737840" w:rsidRDefault="0035765A" w:rsidP="0035765A">
            <w:pPr>
              <w:pStyle w:val="a3"/>
              <w:numPr>
                <w:ilvl w:val="0"/>
                <w:numId w:val="1"/>
              </w:numPr>
              <w:jc w:val="both"/>
              <w:rPr>
                <w:sz w:val="26"/>
                <w:szCs w:val="26"/>
              </w:rPr>
            </w:pPr>
            <w:r w:rsidRPr="00737840">
              <w:rPr>
                <w:sz w:val="26"/>
                <w:szCs w:val="26"/>
              </w:rPr>
              <w:t>Закон України «Про запобігання корупції»;</w:t>
            </w:r>
          </w:p>
          <w:p w14:paraId="67CA6FA4" w14:textId="77777777" w:rsidR="0035765A" w:rsidRPr="00737840" w:rsidRDefault="0035765A" w:rsidP="0035765A">
            <w:pPr>
              <w:pStyle w:val="a3"/>
              <w:numPr>
                <w:ilvl w:val="0"/>
                <w:numId w:val="1"/>
              </w:numPr>
              <w:jc w:val="both"/>
              <w:rPr>
                <w:sz w:val="26"/>
                <w:szCs w:val="26"/>
              </w:rPr>
            </w:pPr>
            <w:r w:rsidRPr="00737840">
              <w:rPr>
                <w:sz w:val="26"/>
                <w:szCs w:val="26"/>
              </w:rPr>
              <w:t>Закон України «Про державну таємницю»;</w:t>
            </w:r>
          </w:p>
          <w:p w14:paraId="5C29DA57" w14:textId="77777777" w:rsidR="0035765A" w:rsidRPr="00737840" w:rsidRDefault="0035765A" w:rsidP="0035765A">
            <w:pPr>
              <w:pStyle w:val="a3"/>
              <w:numPr>
                <w:ilvl w:val="0"/>
                <w:numId w:val="1"/>
              </w:numPr>
              <w:jc w:val="both"/>
              <w:rPr>
                <w:sz w:val="26"/>
                <w:szCs w:val="26"/>
              </w:rPr>
            </w:pPr>
            <w:r w:rsidRPr="00737840">
              <w:rPr>
                <w:rFonts w:cs="Calibri"/>
                <w:sz w:val="26"/>
                <w:szCs w:val="26"/>
                <w:lang w:eastAsia="en-US"/>
              </w:rPr>
              <w:t>Закон України «Про звернення громадян»;</w:t>
            </w:r>
          </w:p>
          <w:p w14:paraId="4CAA2DCC" w14:textId="77777777" w:rsidR="0035765A" w:rsidRPr="00737840" w:rsidRDefault="0035765A" w:rsidP="0035765A">
            <w:pPr>
              <w:pStyle w:val="a3"/>
              <w:numPr>
                <w:ilvl w:val="0"/>
                <w:numId w:val="1"/>
              </w:numPr>
              <w:jc w:val="both"/>
              <w:rPr>
                <w:sz w:val="26"/>
                <w:szCs w:val="26"/>
              </w:rPr>
            </w:pPr>
            <w:r w:rsidRPr="00737840">
              <w:rPr>
                <w:rFonts w:cs="Calibri"/>
                <w:sz w:val="26"/>
                <w:szCs w:val="26"/>
                <w:lang w:eastAsia="en-US"/>
              </w:rPr>
              <w:t>Закон України «Про доступ до публічної інформації»;</w:t>
            </w:r>
          </w:p>
          <w:p w14:paraId="37ABBE0E" w14:textId="77777777" w:rsidR="0035765A" w:rsidRPr="00737840" w:rsidRDefault="0035765A" w:rsidP="0035765A">
            <w:pPr>
              <w:pStyle w:val="a3"/>
              <w:numPr>
                <w:ilvl w:val="0"/>
                <w:numId w:val="1"/>
              </w:numPr>
              <w:jc w:val="both"/>
              <w:rPr>
                <w:sz w:val="26"/>
                <w:szCs w:val="26"/>
              </w:rPr>
            </w:pPr>
            <w:r w:rsidRPr="00737840">
              <w:rPr>
                <w:rFonts w:cs="Calibri"/>
                <w:sz w:val="26"/>
                <w:szCs w:val="26"/>
                <w:lang w:eastAsia="en-US"/>
              </w:rPr>
              <w:t>Закон України «Про інформацію»;</w:t>
            </w:r>
          </w:p>
          <w:p w14:paraId="52A6FBD9" w14:textId="77777777" w:rsidR="0035765A" w:rsidRPr="00737840" w:rsidRDefault="0035765A" w:rsidP="0035765A">
            <w:pPr>
              <w:pStyle w:val="a3"/>
              <w:numPr>
                <w:ilvl w:val="0"/>
                <w:numId w:val="1"/>
              </w:numPr>
              <w:jc w:val="both"/>
              <w:rPr>
                <w:sz w:val="26"/>
                <w:szCs w:val="26"/>
              </w:rPr>
            </w:pPr>
            <w:r w:rsidRPr="00737840">
              <w:rPr>
                <w:rFonts w:cs="Calibri"/>
                <w:sz w:val="26"/>
                <w:szCs w:val="26"/>
                <w:lang w:eastAsia="en-US"/>
              </w:rPr>
              <w:t>Закон України «Про захист персональних даних»;</w:t>
            </w:r>
          </w:p>
          <w:p w14:paraId="6B1888B9" w14:textId="77777777" w:rsidR="0035765A" w:rsidRPr="00737840" w:rsidRDefault="0035765A" w:rsidP="0035765A">
            <w:pPr>
              <w:pStyle w:val="a3"/>
              <w:numPr>
                <w:ilvl w:val="0"/>
                <w:numId w:val="1"/>
              </w:numPr>
              <w:jc w:val="both"/>
              <w:rPr>
                <w:sz w:val="26"/>
                <w:szCs w:val="26"/>
              </w:rPr>
            </w:pPr>
            <w:r w:rsidRPr="00737840">
              <w:rPr>
                <w:rFonts w:cs="Calibri"/>
                <w:sz w:val="26"/>
                <w:szCs w:val="26"/>
                <w:lang w:eastAsia="en-US"/>
              </w:rPr>
              <w:t>Закон України «Про статус народного депутата»;</w:t>
            </w:r>
          </w:p>
          <w:p w14:paraId="274219B2" w14:textId="77777777" w:rsidR="0035765A" w:rsidRDefault="0035765A" w:rsidP="0035765A">
            <w:pPr>
              <w:pStyle w:val="a3"/>
              <w:numPr>
                <w:ilvl w:val="0"/>
                <w:numId w:val="1"/>
              </w:numPr>
              <w:jc w:val="both"/>
              <w:rPr>
                <w:sz w:val="26"/>
                <w:szCs w:val="26"/>
              </w:rPr>
            </w:pPr>
            <w:r w:rsidRPr="00737840">
              <w:rPr>
                <w:rFonts w:cs="Calibri"/>
                <w:sz w:val="26"/>
                <w:szCs w:val="26"/>
                <w:lang w:eastAsia="en-US"/>
              </w:rPr>
              <w:t>Закон України «Про адвокатуру та адвокатську діяльність</w:t>
            </w:r>
            <w:r w:rsidRPr="00737840">
              <w:rPr>
                <w:sz w:val="26"/>
                <w:szCs w:val="26"/>
              </w:rPr>
              <w:t>.</w:t>
            </w:r>
          </w:p>
        </w:tc>
      </w:tr>
      <w:tr w:rsidR="0035765A" w14:paraId="3EA14B97" w14:textId="77777777" w:rsidTr="00556B60">
        <w:trPr>
          <w:gridAfter w:val="1"/>
          <w:wAfter w:w="10" w:type="dxa"/>
          <w:trHeight w:val="408"/>
        </w:trPr>
        <w:tc>
          <w:tcPr>
            <w:tcW w:w="4009" w:type="dxa"/>
            <w:gridSpan w:val="2"/>
            <w:hideMark/>
          </w:tcPr>
          <w:p w14:paraId="176DB294" w14:textId="77777777" w:rsidR="0035765A" w:rsidRDefault="0035765A" w:rsidP="00556B60">
            <w:pPr>
              <w:rPr>
                <w:sz w:val="28"/>
                <w:szCs w:val="28"/>
              </w:rPr>
            </w:pPr>
            <w:r>
              <w:rPr>
                <w:sz w:val="28"/>
                <w:szCs w:val="28"/>
              </w:rPr>
              <w:t>2. Знання спеціального законодавства</w:t>
            </w:r>
          </w:p>
        </w:tc>
        <w:tc>
          <w:tcPr>
            <w:tcW w:w="5491" w:type="dxa"/>
            <w:gridSpan w:val="3"/>
            <w:hideMark/>
          </w:tcPr>
          <w:p w14:paraId="6668A5C4" w14:textId="77777777" w:rsidR="0035765A" w:rsidRPr="00737840" w:rsidRDefault="0035765A" w:rsidP="0035765A">
            <w:pPr>
              <w:pStyle w:val="a3"/>
              <w:numPr>
                <w:ilvl w:val="0"/>
                <w:numId w:val="1"/>
              </w:numPr>
              <w:ind w:left="0" w:firstLine="0"/>
              <w:jc w:val="both"/>
              <w:rPr>
                <w:sz w:val="26"/>
                <w:szCs w:val="26"/>
              </w:rPr>
            </w:pPr>
            <w:r w:rsidRPr="00737840">
              <w:rPr>
                <w:sz w:val="26"/>
                <w:szCs w:val="26"/>
              </w:rPr>
              <w:t>Закон України «Про судоустрій і статус суддів;</w:t>
            </w:r>
          </w:p>
          <w:p w14:paraId="57AC2D6A" w14:textId="77777777" w:rsidR="0035765A" w:rsidRPr="00737840" w:rsidRDefault="0035765A" w:rsidP="0035765A">
            <w:pPr>
              <w:pStyle w:val="a3"/>
              <w:numPr>
                <w:ilvl w:val="0"/>
                <w:numId w:val="1"/>
              </w:numPr>
              <w:ind w:left="0" w:firstLine="0"/>
              <w:jc w:val="both"/>
              <w:rPr>
                <w:sz w:val="26"/>
                <w:szCs w:val="26"/>
              </w:rPr>
            </w:pPr>
            <w:r w:rsidRPr="00737840">
              <w:rPr>
                <w:rFonts w:cs="Calibri"/>
                <w:sz w:val="26"/>
                <w:szCs w:val="26"/>
                <w:lang w:eastAsia="en-US"/>
              </w:rPr>
              <w:lastRenderedPageBreak/>
              <w:t>Положення про проходження служби співробітниками Служби судової охорони;</w:t>
            </w:r>
          </w:p>
          <w:p w14:paraId="035713DA" w14:textId="77777777" w:rsidR="0035765A" w:rsidRDefault="0035765A" w:rsidP="0035765A">
            <w:pPr>
              <w:pStyle w:val="a3"/>
              <w:numPr>
                <w:ilvl w:val="0"/>
                <w:numId w:val="1"/>
              </w:numPr>
              <w:ind w:left="0" w:firstLine="0"/>
              <w:jc w:val="both"/>
              <w:rPr>
                <w:sz w:val="26"/>
                <w:szCs w:val="26"/>
              </w:rPr>
            </w:pPr>
            <w:r w:rsidRPr="00737840">
              <w:rPr>
                <w:sz w:val="26"/>
                <w:szCs w:val="26"/>
                <w:lang w:eastAsia="uk-UA"/>
              </w:rPr>
              <w:t>Інші нормативно-правові акти та нормативні документи, що стосуються діяльності</w:t>
            </w:r>
            <w:r w:rsidRPr="00737840">
              <w:rPr>
                <w:rFonts w:cs="Calibri"/>
                <w:sz w:val="26"/>
                <w:szCs w:val="26"/>
                <w:lang w:eastAsia="en-US"/>
              </w:rPr>
              <w:t>.</w:t>
            </w:r>
          </w:p>
        </w:tc>
      </w:tr>
    </w:tbl>
    <w:p w14:paraId="4CDDBEF0" w14:textId="77777777" w:rsidR="0035765A" w:rsidRDefault="0035765A" w:rsidP="0035765A">
      <w:pPr>
        <w:ind w:firstLine="709"/>
        <w:jc w:val="both"/>
      </w:pPr>
      <w:r>
        <w:lastRenderedPageBreak/>
        <w:t xml:space="preserve">*Якщо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 </w:t>
      </w:r>
    </w:p>
    <w:p w14:paraId="5CABE9B1" w14:textId="71F2EA48" w:rsidR="0035765A" w:rsidRDefault="0035765A" w:rsidP="0035765A">
      <w:pPr>
        <w:spacing w:line="228" w:lineRule="auto"/>
        <w:jc w:val="center"/>
        <w:rPr>
          <w:b/>
          <w:sz w:val="28"/>
          <w:szCs w:val="28"/>
        </w:rPr>
      </w:pPr>
      <w: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9A41973" w14:textId="77777777" w:rsidR="0035765A" w:rsidRDefault="0035765A" w:rsidP="00C55745">
      <w:pPr>
        <w:spacing w:line="228" w:lineRule="auto"/>
        <w:jc w:val="center"/>
        <w:rPr>
          <w:b/>
          <w:sz w:val="28"/>
          <w:szCs w:val="28"/>
        </w:rPr>
      </w:pPr>
    </w:p>
    <w:p w14:paraId="11450F33" w14:textId="4A311FF7" w:rsidR="00F52CD8" w:rsidRDefault="00F52CD8" w:rsidP="00C55745">
      <w:pPr>
        <w:spacing w:line="228" w:lineRule="auto"/>
        <w:jc w:val="center"/>
        <w:rPr>
          <w:b/>
          <w:sz w:val="28"/>
          <w:szCs w:val="28"/>
        </w:rPr>
      </w:pPr>
      <w:r>
        <w:rPr>
          <w:b/>
          <w:sz w:val="28"/>
          <w:szCs w:val="28"/>
        </w:rPr>
        <w:t>УМОВИ</w:t>
      </w:r>
    </w:p>
    <w:p w14:paraId="2164D831" w14:textId="77777777" w:rsidR="00F52CD8" w:rsidRDefault="00F52CD8" w:rsidP="00C55745">
      <w:pPr>
        <w:spacing w:line="228" w:lineRule="auto"/>
        <w:jc w:val="center"/>
        <w:rPr>
          <w:b/>
          <w:sz w:val="28"/>
          <w:szCs w:val="28"/>
        </w:rPr>
      </w:pPr>
    </w:p>
    <w:p w14:paraId="34C6A046" w14:textId="77777777" w:rsidR="00F52CD8" w:rsidRDefault="00F52CD8" w:rsidP="00C55745">
      <w:pPr>
        <w:spacing w:line="228" w:lineRule="auto"/>
        <w:jc w:val="both"/>
        <w:rPr>
          <w:b/>
          <w:sz w:val="28"/>
          <w:szCs w:val="28"/>
        </w:rPr>
      </w:pPr>
      <w:r>
        <w:rPr>
          <w:b/>
          <w:sz w:val="28"/>
          <w:szCs w:val="28"/>
        </w:rPr>
        <w:t>проведення конкурсу на зайняття вакантної посади заступника командира взводу охорони підрозділу охорони територіального управління Служби судової охорони у м. Києві та Київської області</w:t>
      </w:r>
    </w:p>
    <w:p w14:paraId="42FF7A6A" w14:textId="77777777" w:rsidR="00F52CD8" w:rsidRDefault="00F52CD8" w:rsidP="00C55745">
      <w:pPr>
        <w:spacing w:line="228" w:lineRule="auto"/>
        <w:jc w:val="center"/>
        <w:rPr>
          <w:b/>
          <w:sz w:val="28"/>
          <w:szCs w:val="28"/>
        </w:rPr>
      </w:pPr>
    </w:p>
    <w:p w14:paraId="5E081E4E" w14:textId="77777777" w:rsidR="00F52CD8" w:rsidRDefault="00F52CD8" w:rsidP="00C55745">
      <w:pPr>
        <w:spacing w:line="228" w:lineRule="auto"/>
        <w:jc w:val="center"/>
        <w:rPr>
          <w:b/>
          <w:sz w:val="28"/>
          <w:szCs w:val="28"/>
        </w:rPr>
      </w:pPr>
      <w:r>
        <w:rPr>
          <w:b/>
          <w:sz w:val="28"/>
          <w:szCs w:val="28"/>
        </w:rPr>
        <w:t>Загальні умови</w:t>
      </w:r>
    </w:p>
    <w:p w14:paraId="787F8274" w14:textId="77777777" w:rsidR="00F52CD8" w:rsidRDefault="00F52CD8" w:rsidP="00C55745">
      <w:pPr>
        <w:spacing w:line="228" w:lineRule="auto"/>
        <w:ind w:firstLine="709"/>
        <w:jc w:val="both"/>
        <w:rPr>
          <w:b/>
          <w:sz w:val="28"/>
          <w:szCs w:val="28"/>
        </w:rPr>
      </w:pPr>
    </w:p>
    <w:p w14:paraId="4EBCA077" w14:textId="77777777" w:rsidR="00F52CD8" w:rsidRDefault="00F52CD8" w:rsidP="00C55745">
      <w:pPr>
        <w:spacing w:line="228" w:lineRule="auto"/>
        <w:ind w:firstLine="709"/>
        <w:jc w:val="both"/>
        <w:rPr>
          <w:b/>
          <w:sz w:val="28"/>
          <w:szCs w:val="28"/>
        </w:rPr>
      </w:pPr>
      <w:r>
        <w:rPr>
          <w:b/>
          <w:sz w:val="28"/>
          <w:szCs w:val="28"/>
        </w:rPr>
        <w:t>1. Основні повноваження посади заступника командира взводу охорони підрозділу охорони територіального управління Служби судової охорони у м. Києві та Київській області:</w:t>
      </w:r>
    </w:p>
    <w:p w14:paraId="3564C6AE" w14:textId="77777777" w:rsidR="00F52CD8" w:rsidRDefault="00F52CD8" w:rsidP="00C55745">
      <w:pPr>
        <w:pStyle w:val="rvps2"/>
        <w:shd w:val="clear" w:color="auto" w:fill="FFFFFF"/>
        <w:spacing w:before="0" w:beforeAutospacing="0" w:after="0" w:afterAutospacing="0" w:line="228" w:lineRule="auto"/>
        <w:ind w:firstLine="709"/>
        <w:jc w:val="both"/>
        <w:rPr>
          <w:sz w:val="28"/>
          <w:lang w:val="uk-UA"/>
        </w:rPr>
      </w:pPr>
      <w:r>
        <w:rPr>
          <w:sz w:val="28"/>
          <w:lang w:val="uk-UA"/>
        </w:rPr>
        <w:t>1) Організовує, здійснює керівництво та контролює виконання підпорядкованими відділеннями охорони завдань з охорони приміщень судів, органів та установ системи правосуддя, забезпечення в суді безпеки учасників судового процесу, підтримання громадського порядку в суді, припинення проявів неповаги до суду;</w:t>
      </w:r>
    </w:p>
    <w:p w14:paraId="7626C5B1" w14:textId="77777777" w:rsidR="00F52CD8" w:rsidRDefault="00F52CD8" w:rsidP="00C55745">
      <w:pPr>
        <w:pStyle w:val="rvps2"/>
        <w:spacing w:before="0" w:beforeAutospacing="0" w:after="0" w:afterAutospacing="0" w:line="228" w:lineRule="auto"/>
        <w:ind w:firstLine="709"/>
        <w:jc w:val="both"/>
        <w:rPr>
          <w:sz w:val="28"/>
          <w:lang w:val="uk-UA"/>
        </w:rPr>
      </w:pPr>
      <w:r>
        <w:rPr>
          <w:sz w:val="28"/>
          <w:lang w:val="uk-UA"/>
        </w:rPr>
        <w:t>2) Приймає рішення щодо організації та виконання завдань, яке оформлює в Книзі служби взводу охорони, і доведення завдань підпорядкованим командирам відділень охорони;</w:t>
      </w:r>
    </w:p>
    <w:p w14:paraId="487B1841" w14:textId="77777777" w:rsidR="00F52CD8" w:rsidRDefault="00F52CD8" w:rsidP="00C55745">
      <w:pPr>
        <w:pStyle w:val="rvps2"/>
        <w:shd w:val="clear" w:color="auto" w:fill="FFFFFF"/>
        <w:spacing w:before="0" w:beforeAutospacing="0" w:after="0" w:afterAutospacing="0" w:line="228" w:lineRule="auto"/>
        <w:ind w:firstLine="709"/>
        <w:jc w:val="both"/>
        <w:rPr>
          <w:sz w:val="28"/>
          <w:lang w:val="uk-UA"/>
        </w:rPr>
      </w:pPr>
      <w:r>
        <w:rPr>
          <w:sz w:val="28"/>
          <w:lang w:val="uk-UA"/>
        </w:rPr>
        <w:t>3) Контролює несення служби підпорядкованими відділеннями охорони, своєчасність заступання на службу (зміну нарядів) співробітників підпорядкованих відділень охорони на закріплених об’єктах охорони;</w:t>
      </w:r>
    </w:p>
    <w:p w14:paraId="355E4051" w14:textId="77777777" w:rsidR="00F52CD8" w:rsidRDefault="00F52CD8" w:rsidP="00C55745">
      <w:pPr>
        <w:pStyle w:val="rvps2"/>
        <w:shd w:val="clear" w:color="auto" w:fill="FFFFFF"/>
        <w:spacing w:before="0" w:beforeAutospacing="0" w:after="0" w:afterAutospacing="0" w:line="228" w:lineRule="auto"/>
        <w:ind w:firstLine="709"/>
        <w:jc w:val="both"/>
        <w:rPr>
          <w:sz w:val="28"/>
          <w:lang w:val="uk-UA"/>
        </w:rPr>
      </w:pPr>
      <w:r>
        <w:rPr>
          <w:sz w:val="28"/>
          <w:lang w:val="uk-UA"/>
        </w:rPr>
        <w:t>4) Здійснює керівництво та координацію діяльності підпорядкованих відділень охорони;</w:t>
      </w:r>
    </w:p>
    <w:p w14:paraId="7BD640EF" w14:textId="77777777" w:rsidR="00F52CD8" w:rsidRDefault="00F52CD8" w:rsidP="00C55745">
      <w:pPr>
        <w:pStyle w:val="rvps2"/>
        <w:shd w:val="clear" w:color="auto" w:fill="FFFFFF"/>
        <w:spacing w:before="0" w:beforeAutospacing="0" w:after="0" w:afterAutospacing="0" w:line="228" w:lineRule="auto"/>
        <w:ind w:firstLine="709"/>
        <w:jc w:val="both"/>
        <w:rPr>
          <w:sz w:val="28"/>
          <w:lang w:val="uk-UA"/>
        </w:rPr>
      </w:pPr>
      <w:r>
        <w:rPr>
          <w:sz w:val="28"/>
          <w:lang w:val="uk-UA"/>
        </w:rPr>
        <w:t>5) Здійснює збір та узагальнює інформацію про заступання на службу (зміну нарядів) та результати несення служби від командирів підпорядкованих відділень охорони;</w:t>
      </w:r>
    </w:p>
    <w:p w14:paraId="65860509" w14:textId="77777777" w:rsidR="00F52CD8" w:rsidRDefault="00F52CD8" w:rsidP="00C55745">
      <w:pPr>
        <w:pStyle w:val="a5"/>
        <w:shd w:val="clear" w:color="auto" w:fill="FFFFFF"/>
        <w:spacing w:line="228" w:lineRule="auto"/>
        <w:ind w:firstLine="709"/>
        <w:jc w:val="both"/>
      </w:pPr>
      <w:r>
        <w:t xml:space="preserve">6) Оформлює рішення стосовно виконання службових завдань у Книзі служби взводу охорони; </w:t>
      </w:r>
    </w:p>
    <w:p w14:paraId="617C1FFB" w14:textId="77777777" w:rsidR="00F52CD8" w:rsidRDefault="00F52CD8" w:rsidP="00C55745">
      <w:pPr>
        <w:shd w:val="clear" w:color="auto" w:fill="FFFFFF"/>
        <w:spacing w:line="228" w:lineRule="auto"/>
        <w:ind w:firstLine="709"/>
        <w:jc w:val="both"/>
        <w:rPr>
          <w:sz w:val="28"/>
        </w:rPr>
      </w:pPr>
      <w:r>
        <w:rPr>
          <w:sz w:val="28"/>
        </w:rPr>
        <w:lastRenderedPageBreak/>
        <w:t>7) Перевіряє стан несення служби підпорядкованими відділеннями охорони на кожному об’єкті;</w:t>
      </w:r>
    </w:p>
    <w:p w14:paraId="71E3C7BB" w14:textId="77777777" w:rsidR="00F52CD8" w:rsidRDefault="00F52CD8" w:rsidP="00C55745">
      <w:pPr>
        <w:tabs>
          <w:tab w:val="left" w:pos="567"/>
          <w:tab w:val="left" w:pos="1276"/>
        </w:tabs>
        <w:spacing w:line="228" w:lineRule="auto"/>
        <w:ind w:firstLine="709"/>
        <w:jc w:val="both"/>
        <w:rPr>
          <w:sz w:val="28"/>
          <w:szCs w:val="28"/>
        </w:rPr>
      </w:pPr>
      <w:r>
        <w:rPr>
          <w:sz w:val="28"/>
          <w:szCs w:val="28"/>
        </w:rPr>
        <w:t>8)</w:t>
      </w:r>
      <w:r>
        <w:t xml:space="preserve"> </w:t>
      </w:r>
      <w:r>
        <w:rPr>
          <w:sz w:val="28"/>
          <w:szCs w:val="28"/>
        </w:rPr>
        <w:t>Організовує своєчасне одержання, правильну експлуатацію та збереження спеціальних засобів, речового майна взводу охорони, підпорядкованих йому відділень охорони й перевіряє не менше ніж один раз на місяць їх наявність та стан;</w:t>
      </w:r>
    </w:p>
    <w:p w14:paraId="4A72522F" w14:textId="77777777" w:rsidR="00F52CD8" w:rsidRDefault="00F52CD8" w:rsidP="00C55745">
      <w:pPr>
        <w:pStyle w:val="rvps2"/>
        <w:shd w:val="clear" w:color="auto" w:fill="FFFFFF"/>
        <w:spacing w:before="0" w:beforeAutospacing="0" w:after="0" w:afterAutospacing="0" w:line="228" w:lineRule="auto"/>
        <w:ind w:firstLine="709"/>
        <w:jc w:val="both"/>
        <w:rPr>
          <w:sz w:val="28"/>
          <w:lang w:val="uk-UA"/>
        </w:rPr>
      </w:pPr>
      <w:r>
        <w:rPr>
          <w:sz w:val="28"/>
          <w:szCs w:val="28"/>
        </w:rPr>
        <w:t>9)</w:t>
      </w:r>
      <w:r>
        <w:rPr>
          <w:b/>
          <w:sz w:val="28"/>
          <w:szCs w:val="28"/>
        </w:rPr>
        <w:t xml:space="preserve"> </w:t>
      </w:r>
      <w:r>
        <w:rPr>
          <w:sz w:val="28"/>
          <w:lang w:val="uk-UA"/>
        </w:rPr>
        <w:t>За дорученням командира підрозділу, взводу охорони, виконує інші повноваження, які належать до його компетенції.</w:t>
      </w:r>
    </w:p>
    <w:p w14:paraId="1EC7BBA7" w14:textId="77777777" w:rsidR="00F52CD8" w:rsidRDefault="00F52CD8" w:rsidP="00C55745">
      <w:pPr>
        <w:spacing w:line="228" w:lineRule="auto"/>
        <w:ind w:firstLine="426"/>
        <w:jc w:val="both"/>
        <w:rPr>
          <w:b/>
          <w:sz w:val="28"/>
          <w:szCs w:val="28"/>
        </w:rPr>
      </w:pPr>
      <w:r>
        <w:rPr>
          <w:b/>
          <w:sz w:val="28"/>
          <w:szCs w:val="28"/>
        </w:rPr>
        <w:t>2. Умови оплати праці:</w:t>
      </w:r>
      <w:r>
        <w:rPr>
          <w:sz w:val="28"/>
          <w:szCs w:val="28"/>
        </w:rPr>
        <w:t xml:space="preserve"> </w:t>
      </w:r>
    </w:p>
    <w:p w14:paraId="6F76C2B1" w14:textId="77777777" w:rsidR="00F52CD8" w:rsidRDefault="00F52CD8" w:rsidP="00C55745">
      <w:pPr>
        <w:spacing w:line="228" w:lineRule="auto"/>
        <w:ind w:firstLine="709"/>
        <w:jc w:val="both"/>
        <w:rPr>
          <w:b/>
          <w:color w:val="000000" w:themeColor="text1"/>
          <w:sz w:val="28"/>
          <w:szCs w:val="28"/>
        </w:rPr>
      </w:pPr>
      <w:r>
        <w:rPr>
          <w:color w:val="000000" w:themeColor="text1"/>
          <w:sz w:val="28"/>
          <w:szCs w:val="28"/>
        </w:rPr>
        <w:t xml:space="preserve">1) посадовий оклад – </w:t>
      </w:r>
      <w:r>
        <w:rPr>
          <w:sz w:val="28"/>
          <w:szCs w:val="28"/>
        </w:rPr>
        <w:t>3350</w:t>
      </w:r>
      <w:r>
        <w:rPr>
          <w:color w:val="000000" w:themeColor="text1"/>
          <w:sz w:val="28"/>
          <w:szCs w:val="28"/>
        </w:rPr>
        <w:t xml:space="preserve"> </w:t>
      </w:r>
      <w:r>
        <w:rPr>
          <w:noProof/>
          <w:color w:val="000000" w:themeColor="text1"/>
          <w:sz w:val="28"/>
          <w:szCs w:val="28"/>
        </w:rPr>
        <w:t>гривень відповідно до постанови Кабінету Міністрів України від 03 квітня 2019 року</w:t>
      </w:r>
      <w:r>
        <w:rPr>
          <w:color w:val="000000" w:themeColor="text1"/>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3A17F604" w14:textId="77777777" w:rsidR="00F52CD8" w:rsidRDefault="00F52CD8" w:rsidP="00C55745">
      <w:pPr>
        <w:spacing w:line="228" w:lineRule="auto"/>
        <w:ind w:firstLine="709"/>
        <w:jc w:val="both"/>
        <w:rPr>
          <w:color w:val="000000" w:themeColor="text1"/>
          <w:sz w:val="28"/>
          <w:szCs w:val="28"/>
        </w:rPr>
      </w:pPr>
      <w:r>
        <w:rPr>
          <w:color w:val="000000" w:themeColor="text1"/>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445B8B7" w14:textId="77777777" w:rsidR="00F52CD8" w:rsidRDefault="00F52CD8" w:rsidP="00C55745">
      <w:pPr>
        <w:spacing w:line="228" w:lineRule="auto"/>
        <w:ind w:firstLine="709"/>
        <w:jc w:val="both"/>
        <w:rPr>
          <w:sz w:val="28"/>
          <w:szCs w:val="28"/>
          <w:lang w:eastAsia="uk-UA"/>
        </w:rPr>
      </w:pPr>
      <w:r>
        <w:rPr>
          <w:b/>
          <w:sz w:val="28"/>
          <w:szCs w:val="28"/>
          <w:lang w:eastAsia="uk-UA"/>
        </w:rPr>
        <w:t>3. Інформація про строковість чи безстроковість призначення                         на посаду:</w:t>
      </w:r>
      <w:r>
        <w:rPr>
          <w:b/>
          <w:sz w:val="28"/>
          <w:szCs w:val="28"/>
          <w:lang w:val="ru-RU"/>
        </w:rPr>
        <w:t xml:space="preserve"> </w:t>
      </w:r>
      <w:r>
        <w:rPr>
          <w:sz w:val="28"/>
          <w:szCs w:val="28"/>
          <w:lang w:eastAsia="uk-UA"/>
        </w:rPr>
        <w:t>безстроково.</w:t>
      </w:r>
    </w:p>
    <w:p w14:paraId="41CC2656" w14:textId="77777777" w:rsidR="00F52CD8" w:rsidRDefault="00F52CD8" w:rsidP="00C55745">
      <w:pPr>
        <w:spacing w:line="228" w:lineRule="auto"/>
        <w:ind w:firstLine="709"/>
        <w:jc w:val="both"/>
        <w:rPr>
          <w:sz w:val="28"/>
          <w:szCs w:val="28"/>
          <w:lang w:val="ru-RU"/>
        </w:rPr>
      </w:pPr>
      <w:r>
        <w:rPr>
          <w:b/>
          <w:sz w:val="28"/>
          <w:szCs w:val="28"/>
        </w:rPr>
        <w:t>4. Перелік документів, необхідних для участі в конкурсі, та строк                    їх подання:</w:t>
      </w:r>
    </w:p>
    <w:p w14:paraId="6A1BFED4" w14:textId="77777777" w:rsidR="00941B80" w:rsidRDefault="00941B80" w:rsidP="00C55745">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F0BF5B7"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18DE3A23"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2068FD39"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76C7497F"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65B8C84"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112A75B4"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24F23463" w14:textId="77777777" w:rsidR="00941B80" w:rsidRDefault="00941B80" w:rsidP="00C55745">
      <w:pPr>
        <w:spacing w:line="228" w:lineRule="auto"/>
        <w:ind w:firstLine="747"/>
        <w:jc w:val="both"/>
        <w:rPr>
          <w:color w:val="000000" w:themeColor="text1"/>
          <w:sz w:val="28"/>
          <w:szCs w:val="28"/>
        </w:rPr>
      </w:pPr>
      <w:r>
        <w:rPr>
          <w:color w:val="000000" w:themeColor="text1"/>
          <w:sz w:val="28"/>
          <w:szCs w:val="28"/>
        </w:rPr>
        <w:lastRenderedPageBreak/>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7AD08411" w14:textId="77777777" w:rsidR="00941B80" w:rsidRDefault="00941B80" w:rsidP="00C5574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2C6772AB" w14:textId="77777777" w:rsidR="00941B80" w:rsidRDefault="00941B80" w:rsidP="00C55745">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17A6D294" w14:textId="77777777" w:rsidR="00941B80" w:rsidRDefault="00941B80" w:rsidP="00C5574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75E9440A" w14:textId="77777777" w:rsidR="00941B80" w:rsidRPr="002F79CC" w:rsidRDefault="00941B80" w:rsidP="00C5574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65660DD8"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172DFC06"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5A2A42E0"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22547D45"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77395E45" w14:textId="762566F5" w:rsidR="00F52CD8" w:rsidRDefault="00510586" w:rsidP="00510586">
      <w:pPr>
        <w:spacing w:line="228" w:lineRule="auto"/>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495" w:type="dxa"/>
        <w:tblInd w:w="108" w:type="dxa"/>
        <w:tblLayout w:type="fixed"/>
        <w:tblLook w:val="04A0" w:firstRow="1" w:lastRow="0" w:firstColumn="1" w:lastColumn="0" w:noHBand="0" w:noVBand="1"/>
      </w:tblPr>
      <w:tblGrid>
        <w:gridCol w:w="4007"/>
        <w:gridCol w:w="24"/>
        <w:gridCol w:w="5464"/>
      </w:tblGrid>
      <w:tr w:rsidR="00F52CD8" w14:paraId="007419C3" w14:textId="77777777" w:rsidTr="00EE1344">
        <w:trPr>
          <w:trHeight w:val="408"/>
        </w:trPr>
        <w:tc>
          <w:tcPr>
            <w:tcW w:w="9495" w:type="dxa"/>
            <w:gridSpan w:val="3"/>
            <w:hideMark/>
          </w:tcPr>
          <w:p w14:paraId="3A245AB1" w14:textId="77777777" w:rsidR="00624731" w:rsidRDefault="00624731" w:rsidP="00C55745">
            <w:pPr>
              <w:spacing w:line="228" w:lineRule="auto"/>
              <w:jc w:val="center"/>
              <w:rPr>
                <w:b/>
                <w:sz w:val="28"/>
                <w:szCs w:val="28"/>
              </w:rPr>
            </w:pPr>
          </w:p>
          <w:p w14:paraId="6EE27374" w14:textId="54A0DBFD" w:rsidR="00F52CD8" w:rsidRDefault="00F52CD8" w:rsidP="00C55745">
            <w:pPr>
              <w:spacing w:line="228" w:lineRule="auto"/>
              <w:jc w:val="center"/>
              <w:rPr>
                <w:b/>
                <w:sz w:val="28"/>
                <w:szCs w:val="28"/>
              </w:rPr>
            </w:pPr>
            <w:r>
              <w:rPr>
                <w:b/>
                <w:sz w:val="28"/>
                <w:szCs w:val="28"/>
              </w:rPr>
              <w:t>Кваліфікаційні вимоги</w:t>
            </w:r>
          </w:p>
        </w:tc>
      </w:tr>
      <w:tr w:rsidR="00F52CD8" w14:paraId="7522F02C" w14:textId="77777777" w:rsidTr="00EE1344">
        <w:trPr>
          <w:trHeight w:val="408"/>
        </w:trPr>
        <w:tc>
          <w:tcPr>
            <w:tcW w:w="4031" w:type="dxa"/>
            <w:gridSpan w:val="2"/>
            <w:hideMark/>
          </w:tcPr>
          <w:p w14:paraId="010D019F" w14:textId="77777777" w:rsidR="00F52CD8" w:rsidRDefault="00F52CD8" w:rsidP="00C55745">
            <w:pPr>
              <w:spacing w:line="228" w:lineRule="auto"/>
              <w:jc w:val="both"/>
              <w:rPr>
                <w:sz w:val="28"/>
                <w:szCs w:val="28"/>
              </w:rPr>
            </w:pPr>
            <w:r>
              <w:rPr>
                <w:sz w:val="28"/>
                <w:szCs w:val="28"/>
              </w:rPr>
              <w:t>1. Освіта</w:t>
            </w:r>
          </w:p>
        </w:tc>
        <w:tc>
          <w:tcPr>
            <w:tcW w:w="5464" w:type="dxa"/>
            <w:hideMark/>
          </w:tcPr>
          <w:p w14:paraId="6B03D194" w14:textId="77777777" w:rsidR="00F52CD8" w:rsidRDefault="00F52CD8" w:rsidP="00C55745">
            <w:pPr>
              <w:spacing w:line="228" w:lineRule="auto"/>
              <w:ind w:left="6"/>
              <w:contextualSpacing/>
              <w:jc w:val="both"/>
              <w:rPr>
                <w:sz w:val="28"/>
              </w:rPr>
            </w:pPr>
            <w:r>
              <w:rPr>
                <w:sz w:val="28"/>
              </w:rPr>
              <w:t xml:space="preserve">вища освіта </w:t>
            </w:r>
          </w:p>
          <w:p w14:paraId="0C8C1589" w14:textId="77777777" w:rsidR="00F52CD8" w:rsidRDefault="00F52CD8" w:rsidP="00C55745">
            <w:pPr>
              <w:spacing w:line="228" w:lineRule="auto"/>
              <w:ind w:left="6"/>
              <w:contextualSpacing/>
              <w:jc w:val="both"/>
              <w:rPr>
                <w:sz w:val="28"/>
                <w:szCs w:val="28"/>
              </w:rPr>
            </w:pPr>
            <w:r>
              <w:rPr>
                <w:sz w:val="28"/>
              </w:rPr>
              <w:t>ступінь вищої освіти – не нижче молодшого бакалавра</w:t>
            </w:r>
            <w:r>
              <w:rPr>
                <w:sz w:val="28"/>
                <w:szCs w:val="28"/>
              </w:rPr>
              <w:t xml:space="preserve"> </w:t>
            </w:r>
          </w:p>
        </w:tc>
      </w:tr>
      <w:tr w:rsidR="00F52CD8" w14:paraId="3AE73F49" w14:textId="77777777" w:rsidTr="00EE1344">
        <w:trPr>
          <w:trHeight w:val="408"/>
        </w:trPr>
        <w:tc>
          <w:tcPr>
            <w:tcW w:w="4031" w:type="dxa"/>
            <w:gridSpan w:val="2"/>
            <w:hideMark/>
          </w:tcPr>
          <w:p w14:paraId="5864CC28" w14:textId="77777777" w:rsidR="00F52CD8" w:rsidRDefault="00F52CD8" w:rsidP="00C55745">
            <w:pPr>
              <w:spacing w:line="228" w:lineRule="auto"/>
              <w:jc w:val="both"/>
              <w:rPr>
                <w:sz w:val="28"/>
                <w:szCs w:val="28"/>
              </w:rPr>
            </w:pPr>
            <w:r>
              <w:rPr>
                <w:sz w:val="28"/>
                <w:szCs w:val="28"/>
              </w:rPr>
              <w:t>2. Досвід роботи</w:t>
            </w:r>
          </w:p>
        </w:tc>
        <w:tc>
          <w:tcPr>
            <w:tcW w:w="5464" w:type="dxa"/>
            <w:hideMark/>
          </w:tcPr>
          <w:p w14:paraId="2DF90442" w14:textId="77777777" w:rsidR="00F52CD8" w:rsidRDefault="00F52CD8" w:rsidP="00C55745">
            <w:pPr>
              <w:spacing w:line="228" w:lineRule="auto"/>
              <w:ind w:left="6"/>
              <w:contextualSpacing/>
              <w:jc w:val="both"/>
              <w:rPr>
                <w:rFonts w:eastAsia="Calibri"/>
                <w:sz w:val="28"/>
                <w:szCs w:val="28"/>
              </w:rPr>
            </w:pPr>
            <w:r w:rsidRPr="003638E8">
              <w:rPr>
                <w:rFonts w:eastAsia="Calibri"/>
                <w:sz w:val="28"/>
                <w:szCs w:val="28"/>
              </w:rPr>
              <w:t xml:space="preserve">досвід роботи </w:t>
            </w:r>
            <w:r>
              <w:rPr>
                <w:rFonts w:eastAsia="Calibri"/>
                <w:sz w:val="28"/>
                <w:szCs w:val="28"/>
              </w:rPr>
              <w:t xml:space="preserve">на </w:t>
            </w:r>
            <w:r w:rsidRPr="003638E8">
              <w:rPr>
                <w:rFonts w:eastAsia="Calibri"/>
                <w:sz w:val="28"/>
                <w:szCs w:val="28"/>
              </w:rPr>
              <w:t xml:space="preserve">керівних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або досвід роботи на посадах співробітників – не менше ніж </w:t>
            </w:r>
            <w:r>
              <w:rPr>
                <w:rFonts w:eastAsia="Calibri"/>
                <w:sz w:val="28"/>
                <w:szCs w:val="28"/>
              </w:rPr>
              <w:t>один</w:t>
            </w:r>
            <w:r w:rsidRPr="003638E8">
              <w:rPr>
                <w:rFonts w:eastAsia="Calibri"/>
                <w:sz w:val="28"/>
                <w:szCs w:val="28"/>
              </w:rPr>
              <w:t xml:space="preserve"> р</w:t>
            </w:r>
            <w:r>
              <w:rPr>
                <w:rFonts w:eastAsia="Calibri"/>
                <w:sz w:val="28"/>
                <w:szCs w:val="28"/>
              </w:rPr>
              <w:t>і</w:t>
            </w:r>
            <w:r w:rsidRPr="003638E8">
              <w:rPr>
                <w:rFonts w:eastAsia="Calibri"/>
                <w:sz w:val="28"/>
                <w:szCs w:val="28"/>
              </w:rPr>
              <w:t>к</w:t>
            </w:r>
          </w:p>
          <w:p w14:paraId="452516C4" w14:textId="77777777" w:rsidR="00F52CD8" w:rsidRDefault="00F52CD8" w:rsidP="00C55745">
            <w:pPr>
              <w:spacing w:line="228" w:lineRule="auto"/>
              <w:ind w:left="6"/>
              <w:contextualSpacing/>
              <w:jc w:val="both"/>
              <w:rPr>
                <w:sz w:val="28"/>
              </w:rPr>
            </w:pPr>
            <w:r>
              <w:rPr>
                <w:rFonts w:eastAsia="Calibri"/>
                <w:sz w:val="28"/>
                <w:szCs w:val="28"/>
              </w:rPr>
              <w:t>(надати підтверджуючі документи)</w:t>
            </w:r>
          </w:p>
        </w:tc>
      </w:tr>
      <w:tr w:rsidR="00F52CD8" w14:paraId="65519CF6" w14:textId="77777777" w:rsidTr="00EE1344">
        <w:trPr>
          <w:trHeight w:val="408"/>
        </w:trPr>
        <w:tc>
          <w:tcPr>
            <w:tcW w:w="4031" w:type="dxa"/>
            <w:gridSpan w:val="2"/>
            <w:hideMark/>
          </w:tcPr>
          <w:p w14:paraId="5473A471" w14:textId="77777777" w:rsidR="00F52CD8" w:rsidRDefault="00F52CD8" w:rsidP="00C55745">
            <w:pPr>
              <w:spacing w:line="228" w:lineRule="auto"/>
              <w:jc w:val="both"/>
              <w:rPr>
                <w:sz w:val="28"/>
                <w:szCs w:val="28"/>
              </w:rPr>
            </w:pPr>
            <w:r>
              <w:rPr>
                <w:sz w:val="28"/>
                <w:szCs w:val="28"/>
              </w:rPr>
              <w:t>3. Володіння державною мовою</w:t>
            </w:r>
          </w:p>
        </w:tc>
        <w:tc>
          <w:tcPr>
            <w:tcW w:w="5464" w:type="dxa"/>
            <w:hideMark/>
          </w:tcPr>
          <w:p w14:paraId="7378637B" w14:textId="77777777" w:rsidR="00F52CD8" w:rsidRDefault="00F52CD8" w:rsidP="00C55745">
            <w:pPr>
              <w:spacing w:line="228" w:lineRule="auto"/>
              <w:jc w:val="both"/>
              <w:rPr>
                <w:sz w:val="28"/>
                <w:szCs w:val="28"/>
              </w:rPr>
            </w:pPr>
            <w:r>
              <w:rPr>
                <w:sz w:val="28"/>
                <w:szCs w:val="28"/>
              </w:rPr>
              <w:t>вільне володіння державною мовою</w:t>
            </w:r>
          </w:p>
          <w:p w14:paraId="6C8D5D1E" w14:textId="77777777" w:rsidR="00F52CD8" w:rsidRDefault="00F52CD8" w:rsidP="00C55745">
            <w:pPr>
              <w:spacing w:line="228" w:lineRule="auto"/>
              <w:jc w:val="both"/>
              <w:rPr>
                <w:sz w:val="28"/>
                <w:szCs w:val="28"/>
              </w:rPr>
            </w:pPr>
            <w:r>
              <w:rPr>
                <w:sz w:val="28"/>
                <w:szCs w:val="28"/>
              </w:rPr>
              <w:t>відповідно до вимог Закону України «Про</w:t>
            </w:r>
          </w:p>
          <w:p w14:paraId="063A366C" w14:textId="77777777" w:rsidR="00F52CD8" w:rsidRDefault="00F52CD8" w:rsidP="00C55745">
            <w:pPr>
              <w:spacing w:line="228" w:lineRule="auto"/>
              <w:jc w:val="both"/>
              <w:rPr>
                <w:sz w:val="28"/>
                <w:szCs w:val="28"/>
              </w:rPr>
            </w:pPr>
            <w:r>
              <w:rPr>
                <w:sz w:val="28"/>
                <w:szCs w:val="28"/>
              </w:rPr>
              <w:t>забезпечення функціонування української</w:t>
            </w:r>
          </w:p>
          <w:p w14:paraId="02467DB8" w14:textId="77777777" w:rsidR="00F52CD8" w:rsidRDefault="00F52CD8" w:rsidP="00C55745">
            <w:pPr>
              <w:spacing w:line="228" w:lineRule="auto"/>
              <w:jc w:val="both"/>
              <w:rPr>
                <w:sz w:val="28"/>
                <w:szCs w:val="28"/>
              </w:rPr>
            </w:pPr>
            <w:r>
              <w:rPr>
                <w:sz w:val="28"/>
                <w:szCs w:val="28"/>
              </w:rPr>
              <w:t>мови як державної»*.</w:t>
            </w:r>
          </w:p>
        </w:tc>
      </w:tr>
      <w:tr w:rsidR="00F52CD8" w14:paraId="4D1DA217" w14:textId="77777777" w:rsidTr="00EE1344">
        <w:trPr>
          <w:trHeight w:val="408"/>
        </w:trPr>
        <w:tc>
          <w:tcPr>
            <w:tcW w:w="4031" w:type="dxa"/>
            <w:gridSpan w:val="2"/>
          </w:tcPr>
          <w:p w14:paraId="06FF6E27" w14:textId="77777777" w:rsidR="00F52CD8" w:rsidRDefault="00F52CD8" w:rsidP="00C55745">
            <w:pPr>
              <w:spacing w:line="228" w:lineRule="auto"/>
              <w:jc w:val="both"/>
              <w:rPr>
                <w:sz w:val="28"/>
                <w:szCs w:val="28"/>
              </w:rPr>
            </w:pPr>
            <w:r>
              <w:rPr>
                <w:sz w:val="28"/>
                <w:szCs w:val="28"/>
              </w:rPr>
              <w:t>4. Загальні вимоги</w:t>
            </w:r>
          </w:p>
        </w:tc>
        <w:tc>
          <w:tcPr>
            <w:tcW w:w="5464" w:type="dxa"/>
          </w:tcPr>
          <w:p w14:paraId="10317E0D" w14:textId="77777777" w:rsidR="00F52CD8" w:rsidRDefault="00F52CD8" w:rsidP="00C55745">
            <w:pPr>
              <w:spacing w:line="228" w:lineRule="auto"/>
              <w:contextualSpacing/>
              <w:jc w:val="both"/>
              <w:rPr>
                <w:sz w:val="28"/>
                <w:szCs w:val="28"/>
              </w:rPr>
            </w:pPr>
            <w:r>
              <w:rPr>
                <w:sz w:val="28"/>
                <w:szCs w:val="28"/>
              </w:rPr>
              <w:t>громадянство України</w:t>
            </w:r>
          </w:p>
          <w:p w14:paraId="55BD6ED2" w14:textId="77777777" w:rsidR="00F52CD8" w:rsidRDefault="00F52CD8" w:rsidP="00C55745">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5F514DAC" w14:textId="77777777" w:rsidR="00F52CD8" w:rsidRDefault="00F52CD8" w:rsidP="00C55745">
            <w:pPr>
              <w:spacing w:line="228" w:lineRule="auto"/>
              <w:jc w:val="both"/>
              <w:rPr>
                <w:sz w:val="28"/>
                <w:szCs w:val="28"/>
              </w:rPr>
            </w:pPr>
            <w:r>
              <w:rPr>
                <w:sz w:val="28"/>
                <w:szCs w:val="28"/>
              </w:rPr>
              <w:t>вік не повинен перевищувати граничний вік перебування на службі</w:t>
            </w:r>
          </w:p>
        </w:tc>
      </w:tr>
      <w:tr w:rsidR="00F52CD8" w14:paraId="265F9B40" w14:textId="77777777" w:rsidTr="00EE1344">
        <w:trPr>
          <w:trHeight w:val="408"/>
        </w:trPr>
        <w:tc>
          <w:tcPr>
            <w:tcW w:w="9495" w:type="dxa"/>
            <w:gridSpan w:val="3"/>
            <w:hideMark/>
          </w:tcPr>
          <w:p w14:paraId="73D91E08" w14:textId="77777777" w:rsidR="00624731" w:rsidRDefault="00624731" w:rsidP="00C55745">
            <w:pPr>
              <w:spacing w:line="228" w:lineRule="auto"/>
              <w:jc w:val="center"/>
              <w:rPr>
                <w:b/>
                <w:sz w:val="28"/>
                <w:szCs w:val="28"/>
              </w:rPr>
            </w:pPr>
          </w:p>
          <w:p w14:paraId="2BE04AB6" w14:textId="77777777" w:rsidR="00624731" w:rsidRDefault="00624731" w:rsidP="00C55745">
            <w:pPr>
              <w:spacing w:line="228" w:lineRule="auto"/>
              <w:jc w:val="center"/>
              <w:rPr>
                <w:b/>
                <w:sz w:val="28"/>
                <w:szCs w:val="28"/>
              </w:rPr>
            </w:pPr>
          </w:p>
          <w:p w14:paraId="2D826105" w14:textId="77777777" w:rsidR="00624731" w:rsidRDefault="00624731" w:rsidP="00C55745">
            <w:pPr>
              <w:spacing w:line="228" w:lineRule="auto"/>
              <w:jc w:val="center"/>
              <w:rPr>
                <w:b/>
                <w:sz w:val="28"/>
                <w:szCs w:val="28"/>
              </w:rPr>
            </w:pPr>
          </w:p>
          <w:p w14:paraId="04E027B2" w14:textId="7DD0DB4C" w:rsidR="00F52CD8" w:rsidRDefault="00F52CD8" w:rsidP="00C55745">
            <w:pPr>
              <w:spacing w:line="228" w:lineRule="auto"/>
              <w:jc w:val="center"/>
              <w:rPr>
                <w:b/>
                <w:sz w:val="28"/>
                <w:szCs w:val="28"/>
              </w:rPr>
            </w:pPr>
            <w:r>
              <w:rPr>
                <w:b/>
                <w:sz w:val="28"/>
                <w:szCs w:val="28"/>
              </w:rPr>
              <w:lastRenderedPageBreak/>
              <w:t>Вимоги до компетентності</w:t>
            </w:r>
          </w:p>
        </w:tc>
      </w:tr>
      <w:tr w:rsidR="00F52CD8" w14:paraId="5F10A499" w14:textId="77777777" w:rsidTr="00EE1344">
        <w:trPr>
          <w:trHeight w:val="408"/>
        </w:trPr>
        <w:tc>
          <w:tcPr>
            <w:tcW w:w="4007" w:type="dxa"/>
            <w:hideMark/>
          </w:tcPr>
          <w:p w14:paraId="3CD3B9F2" w14:textId="77777777" w:rsidR="00F52CD8" w:rsidRDefault="00F52CD8" w:rsidP="00C55745">
            <w:pPr>
              <w:spacing w:line="228" w:lineRule="auto"/>
              <w:rPr>
                <w:sz w:val="28"/>
                <w:szCs w:val="28"/>
              </w:rPr>
            </w:pPr>
            <w:r>
              <w:rPr>
                <w:sz w:val="28"/>
                <w:szCs w:val="28"/>
              </w:rPr>
              <w:lastRenderedPageBreak/>
              <w:t>1. Наявність лідерських якостей</w:t>
            </w:r>
          </w:p>
        </w:tc>
        <w:tc>
          <w:tcPr>
            <w:tcW w:w="5488" w:type="dxa"/>
            <w:gridSpan w:val="2"/>
            <w:hideMark/>
          </w:tcPr>
          <w:p w14:paraId="21914EA2" w14:textId="77777777" w:rsidR="00F52CD8" w:rsidRDefault="00F52CD8" w:rsidP="00C55745">
            <w:pPr>
              <w:spacing w:line="228" w:lineRule="auto"/>
              <w:jc w:val="both"/>
              <w:rPr>
                <w:sz w:val="28"/>
                <w:szCs w:val="28"/>
              </w:rPr>
            </w:pPr>
            <w:r>
              <w:rPr>
                <w:sz w:val="28"/>
                <w:szCs w:val="28"/>
              </w:rPr>
              <w:t>встановлення цілей, пріоритетів та</w:t>
            </w:r>
          </w:p>
          <w:p w14:paraId="5E826EE6" w14:textId="77777777" w:rsidR="00F52CD8" w:rsidRDefault="00F52CD8" w:rsidP="00C55745">
            <w:pPr>
              <w:spacing w:line="228" w:lineRule="auto"/>
              <w:jc w:val="both"/>
              <w:rPr>
                <w:sz w:val="28"/>
                <w:szCs w:val="28"/>
              </w:rPr>
            </w:pPr>
            <w:r>
              <w:rPr>
                <w:sz w:val="28"/>
                <w:szCs w:val="28"/>
              </w:rPr>
              <w:t>орієнтирів;</w:t>
            </w:r>
          </w:p>
          <w:p w14:paraId="4CE5436C" w14:textId="77777777" w:rsidR="00F52CD8" w:rsidRDefault="00F52CD8" w:rsidP="00C55745">
            <w:pPr>
              <w:spacing w:line="228" w:lineRule="auto"/>
              <w:jc w:val="both"/>
              <w:rPr>
                <w:sz w:val="28"/>
                <w:szCs w:val="28"/>
              </w:rPr>
            </w:pPr>
            <w:r>
              <w:rPr>
                <w:sz w:val="28"/>
                <w:szCs w:val="28"/>
              </w:rPr>
              <w:t>стратегічне планування;</w:t>
            </w:r>
          </w:p>
          <w:p w14:paraId="12586638" w14:textId="77777777" w:rsidR="00F52CD8" w:rsidRDefault="00F52CD8" w:rsidP="00C55745">
            <w:pPr>
              <w:spacing w:line="228" w:lineRule="auto"/>
              <w:jc w:val="both"/>
              <w:rPr>
                <w:sz w:val="28"/>
                <w:szCs w:val="28"/>
              </w:rPr>
            </w:pPr>
            <w:r>
              <w:rPr>
                <w:sz w:val="28"/>
                <w:szCs w:val="28"/>
              </w:rPr>
              <w:t>багатофункціональність;</w:t>
            </w:r>
          </w:p>
          <w:p w14:paraId="64563FF8" w14:textId="77777777" w:rsidR="00F52CD8" w:rsidRDefault="00F52CD8" w:rsidP="00C55745">
            <w:pPr>
              <w:spacing w:line="228" w:lineRule="auto"/>
              <w:jc w:val="both"/>
              <w:rPr>
                <w:sz w:val="28"/>
                <w:szCs w:val="28"/>
              </w:rPr>
            </w:pPr>
            <w:r>
              <w:rPr>
                <w:sz w:val="28"/>
                <w:szCs w:val="28"/>
              </w:rPr>
              <w:t>ведення ділових переговорів;</w:t>
            </w:r>
          </w:p>
          <w:p w14:paraId="5BE0EDD3" w14:textId="77777777" w:rsidR="00F52CD8" w:rsidRDefault="00F52CD8" w:rsidP="00C55745">
            <w:pPr>
              <w:spacing w:line="228" w:lineRule="auto"/>
              <w:jc w:val="both"/>
              <w:rPr>
                <w:sz w:val="28"/>
                <w:szCs w:val="28"/>
              </w:rPr>
            </w:pPr>
            <w:r>
              <w:rPr>
                <w:sz w:val="28"/>
                <w:szCs w:val="28"/>
              </w:rPr>
              <w:t>досягнення кінцевих результатів.</w:t>
            </w:r>
          </w:p>
        </w:tc>
      </w:tr>
      <w:tr w:rsidR="00F52CD8" w14:paraId="0A0BD3CD" w14:textId="77777777" w:rsidTr="00EE1344">
        <w:trPr>
          <w:trHeight w:val="408"/>
        </w:trPr>
        <w:tc>
          <w:tcPr>
            <w:tcW w:w="4007" w:type="dxa"/>
            <w:hideMark/>
          </w:tcPr>
          <w:p w14:paraId="1C875F78" w14:textId="77777777" w:rsidR="00F52CD8" w:rsidRDefault="00F52CD8" w:rsidP="00C55745">
            <w:pPr>
              <w:spacing w:line="228" w:lineRule="auto"/>
              <w:rPr>
                <w:sz w:val="28"/>
                <w:szCs w:val="28"/>
              </w:rPr>
            </w:pPr>
            <w:r>
              <w:rPr>
                <w:sz w:val="28"/>
                <w:szCs w:val="28"/>
              </w:rPr>
              <w:t>2. Аналітичні здібності</w:t>
            </w:r>
          </w:p>
        </w:tc>
        <w:tc>
          <w:tcPr>
            <w:tcW w:w="5488" w:type="dxa"/>
            <w:gridSpan w:val="2"/>
            <w:hideMark/>
          </w:tcPr>
          <w:p w14:paraId="106648ED" w14:textId="77777777" w:rsidR="00F52CD8" w:rsidRDefault="00F52CD8" w:rsidP="00C55745">
            <w:pPr>
              <w:shd w:val="clear" w:color="auto" w:fill="FFFFFF"/>
              <w:spacing w:line="228" w:lineRule="auto"/>
              <w:jc w:val="both"/>
              <w:rPr>
                <w:sz w:val="28"/>
                <w:szCs w:val="28"/>
              </w:rPr>
            </w:pPr>
            <w:r>
              <w:rPr>
                <w:sz w:val="28"/>
                <w:szCs w:val="28"/>
              </w:rPr>
              <w:t xml:space="preserve">здатність систематизувати, узагальнювати інформацію; </w:t>
            </w:r>
          </w:p>
          <w:p w14:paraId="3F0866C4" w14:textId="77777777" w:rsidR="00F52CD8" w:rsidRDefault="00F52CD8" w:rsidP="00C55745">
            <w:pPr>
              <w:shd w:val="clear" w:color="auto" w:fill="FFFFFF"/>
              <w:spacing w:line="228" w:lineRule="auto"/>
              <w:jc w:val="both"/>
              <w:rPr>
                <w:sz w:val="28"/>
                <w:szCs w:val="28"/>
              </w:rPr>
            </w:pPr>
            <w:r>
              <w:rPr>
                <w:sz w:val="28"/>
                <w:szCs w:val="28"/>
              </w:rPr>
              <w:t xml:space="preserve">гнучкість; </w:t>
            </w:r>
          </w:p>
          <w:p w14:paraId="405B4FA9" w14:textId="77777777" w:rsidR="00F52CD8" w:rsidRDefault="00F52CD8" w:rsidP="00C55745">
            <w:pPr>
              <w:shd w:val="clear" w:color="auto" w:fill="FFFFFF"/>
              <w:spacing w:line="228" w:lineRule="auto"/>
              <w:jc w:val="both"/>
              <w:rPr>
                <w:sz w:val="28"/>
                <w:szCs w:val="28"/>
              </w:rPr>
            </w:pPr>
            <w:r>
              <w:rPr>
                <w:sz w:val="28"/>
                <w:szCs w:val="28"/>
              </w:rPr>
              <w:t>проникливість.</w:t>
            </w:r>
          </w:p>
        </w:tc>
      </w:tr>
      <w:tr w:rsidR="00F52CD8" w14:paraId="799B7AC9" w14:textId="77777777" w:rsidTr="00EE1344">
        <w:trPr>
          <w:trHeight w:val="408"/>
        </w:trPr>
        <w:tc>
          <w:tcPr>
            <w:tcW w:w="4007" w:type="dxa"/>
            <w:hideMark/>
          </w:tcPr>
          <w:p w14:paraId="02C904F1" w14:textId="77777777" w:rsidR="00F52CD8" w:rsidRDefault="00F52CD8" w:rsidP="00C55745">
            <w:pPr>
              <w:spacing w:line="228" w:lineRule="auto"/>
              <w:rPr>
                <w:sz w:val="28"/>
                <w:szCs w:val="28"/>
              </w:rPr>
            </w:pPr>
            <w:r>
              <w:rPr>
                <w:sz w:val="28"/>
                <w:szCs w:val="28"/>
              </w:rPr>
              <w:t xml:space="preserve">3. </w:t>
            </w:r>
            <w:r>
              <w:rPr>
                <w:sz w:val="28"/>
              </w:rPr>
              <w:t>Комунікація та взаємодія</w:t>
            </w:r>
          </w:p>
        </w:tc>
        <w:tc>
          <w:tcPr>
            <w:tcW w:w="5488" w:type="dxa"/>
            <w:gridSpan w:val="2"/>
            <w:hideMark/>
          </w:tcPr>
          <w:p w14:paraId="74CF3E21" w14:textId="77777777" w:rsidR="00F52CD8" w:rsidRDefault="00F52CD8" w:rsidP="00C55745">
            <w:pPr>
              <w:spacing w:line="228" w:lineRule="auto"/>
              <w:jc w:val="both"/>
              <w:rPr>
                <w:sz w:val="28"/>
              </w:rPr>
            </w:pPr>
            <w:r>
              <w:rPr>
                <w:sz w:val="28"/>
              </w:rPr>
              <w:t xml:space="preserve">ведення ділових переговорів; </w:t>
            </w:r>
          </w:p>
          <w:p w14:paraId="4D8F7B1D" w14:textId="77777777" w:rsidR="00F52CD8" w:rsidRDefault="00F52CD8" w:rsidP="00C55745">
            <w:pPr>
              <w:spacing w:line="228" w:lineRule="auto"/>
              <w:jc w:val="both"/>
              <w:rPr>
                <w:sz w:val="28"/>
              </w:rPr>
            </w:pPr>
            <w:r>
              <w:rPr>
                <w:sz w:val="28"/>
              </w:rPr>
              <w:t>вміння здійснювати ефективну комунікацію та проводити публічні виступи, перемовини</w:t>
            </w:r>
          </w:p>
          <w:p w14:paraId="1472F383" w14:textId="77777777" w:rsidR="00F52CD8" w:rsidRDefault="00F52CD8" w:rsidP="00C55745">
            <w:pPr>
              <w:spacing w:line="228" w:lineRule="auto"/>
              <w:jc w:val="both"/>
              <w:rPr>
                <w:sz w:val="28"/>
              </w:rPr>
            </w:pPr>
            <w:r>
              <w:rPr>
                <w:sz w:val="28"/>
              </w:rPr>
              <w:t xml:space="preserve">тощо; </w:t>
            </w:r>
          </w:p>
          <w:p w14:paraId="18F49241" w14:textId="77777777" w:rsidR="00F52CD8" w:rsidRDefault="00F52CD8" w:rsidP="00C55745">
            <w:pPr>
              <w:spacing w:line="228" w:lineRule="auto"/>
              <w:jc w:val="both"/>
              <w:rPr>
                <w:sz w:val="28"/>
                <w:szCs w:val="28"/>
              </w:rPr>
            </w:pPr>
            <w:r>
              <w:rPr>
                <w:sz w:val="28"/>
              </w:rPr>
              <w:t>відкритість</w:t>
            </w:r>
          </w:p>
        </w:tc>
      </w:tr>
      <w:tr w:rsidR="00F52CD8" w14:paraId="6DBB3169" w14:textId="77777777" w:rsidTr="00EE1344">
        <w:trPr>
          <w:trHeight w:val="408"/>
        </w:trPr>
        <w:tc>
          <w:tcPr>
            <w:tcW w:w="4007" w:type="dxa"/>
            <w:hideMark/>
          </w:tcPr>
          <w:p w14:paraId="5CC2738B" w14:textId="77777777" w:rsidR="00F52CD8" w:rsidRDefault="00F52CD8" w:rsidP="00C55745">
            <w:pPr>
              <w:spacing w:line="228" w:lineRule="auto"/>
              <w:rPr>
                <w:sz w:val="28"/>
                <w:szCs w:val="28"/>
              </w:rPr>
            </w:pPr>
            <w:r>
              <w:rPr>
                <w:sz w:val="28"/>
                <w:szCs w:val="28"/>
              </w:rPr>
              <w:t>4. Особистісні компетенції</w:t>
            </w:r>
          </w:p>
        </w:tc>
        <w:tc>
          <w:tcPr>
            <w:tcW w:w="5488" w:type="dxa"/>
            <w:gridSpan w:val="2"/>
            <w:hideMark/>
          </w:tcPr>
          <w:p w14:paraId="2AD78585" w14:textId="77777777" w:rsidR="00F52CD8" w:rsidRDefault="00F52CD8" w:rsidP="00C55745">
            <w:pPr>
              <w:spacing w:line="228" w:lineRule="auto"/>
              <w:jc w:val="both"/>
              <w:rPr>
                <w:sz w:val="28"/>
                <w:szCs w:val="28"/>
              </w:rPr>
            </w:pPr>
            <w:r>
              <w:rPr>
                <w:sz w:val="28"/>
                <w:szCs w:val="28"/>
              </w:rPr>
              <w:t xml:space="preserve">комунікабельність, принциповість та наполегливість під час виконання поставлених завдань; </w:t>
            </w:r>
          </w:p>
          <w:p w14:paraId="292A19FB" w14:textId="77777777" w:rsidR="00F52CD8" w:rsidRDefault="00F52CD8" w:rsidP="00C55745">
            <w:pPr>
              <w:spacing w:line="228" w:lineRule="auto"/>
              <w:jc w:val="both"/>
              <w:rPr>
                <w:sz w:val="28"/>
                <w:szCs w:val="28"/>
              </w:rPr>
            </w:pPr>
            <w:r>
              <w:rPr>
                <w:sz w:val="28"/>
                <w:szCs w:val="28"/>
              </w:rPr>
              <w:t>дотримання встановлених часових показників;</w:t>
            </w:r>
          </w:p>
          <w:p w14:paraId="4F3383C8" w14:textId="77777777" w:rsidR="00F52CD8" w:rsidRDefault="00F52CD8" w:rsidP="00C55745">
            <w:pPr>
              <w:spacing w:line="228" w:lineRule="auto"/>
              <w:jc w:val="both"/>
              <w:rPr>
                <w:sz w:val="28"/>
                <w:szCs w:val="28"/>
              </w:rPr>
            </w:pPr>
            <w:r>
              <w:rPr>
                <w:sz w:val="28"/>
                <w:szCs w:val="28"/>
              </w:rPr>
              <w:t xml:space="preserve">системність; </w:t>
            </w:r>
          </w:p>
          <w:p w14:paraId="06536215" w14:textId="77777777" w:rsidR="00F52CD8" w:rsidRDefault="00F52CD8" w:rsidP="00C55745">
            <w:pPr>
              <w:spacing w:line="228" w:lineRule="auto"/>
              <w:jc w:val="both"/>
              <w:rPr>
                <w:sz w:val="28"/>
                <w:szCs w:val="28"/>
              </w:rPr>
            </w:pPr>
            <w:r>
              <w:rPr>
                <w:sz w:val="28"/>
                <w:szCs w:val="28"/>
              </w:rPr>
              <w:t xml:space="preserve">самоорганізація та саморозвиток; </w:t>
            </w:r>
          </w:p>
          <w:p w14:paraId="47E66B9D" w14:textId="77777777" w:rsidR="00F52CD8" w:rsidRDefault="00F52CD8" w:rsidP="00C55745">
            <w:pPr>
              <w:spacing w:line="228" w:lineRule="auto"/>
              <w:jc w:val="both"/>
              <w:rPr>
                <w:sz w:val="28"/>
                <w:szCs w:val="28"/>
              </w:rPr>
            </w:pPr>
            <w:r>
              <w:rPr>
                <w:sz w:val="28"/>
                <w:szCs w:val="28"/>
              </w:rPr>
              <w:t>політична нейтральність</w:t>
            </w:r>
          </w:p>
        </w:tc>
      </w:tr>
      <w:tr w:rsidR="00F52CD8" w14:paraId="6DD6E3B6" w14:textId="77777777" w:rsidTr="00EE1344">
        <w:trPr>
          <w:trHeight w:val="408"/>
        </w:trPr>
        <w:tc>
          <w:tcPr>
            <w:tcW w:w="4007" w:type="dxa"/>
            <w:hideMark/>
          </w:tcPr>
          <w:p w14:paraId="41637F02" w14:textId="77777777" w:rsidR="00F52CD8" w:rsidRDefault="00F52CD8" w:rsidP="00C55745">
            <w:pPr>
              <w:spacing w:line="228" w:lineRule="auto"/>
              <w:rPr>
                <w:sz w:val="28"/>
                <w:szCs w:val="28"/>
              </w:rPr>
            </w:pPr>
            <w:r>
              <w:rPr>
                <w:sz w:val="28"/>
                <w:szCs w:val="28"/>
              </w:rPr>
              <w:t>5. Вміння працювати в колективі</w:t>
            </w:r>
          </w:p>
        </w:tc>
        <w:tc>
          <w:tcPr>
            <w:tcW w:w="5488" w:type="dxa"/>
            <w:gridSpan w:val="2"/>
            <w:hideMark/>
          </w:tcPr>
          <w:p w14:paraId="210C3EEE" w14:textId="77777777" w:rsidR="00F52CD8" w:rsidRDefault="00F52CD8" w:rsidP="00C55745">
            <w:pPr>
              <w:spacing w:line="228" w:lineRule="auto"/>
              <w:jc w:val="both"/>
              <w:rPr>
                <w:sz w:val="28"/>
                <w:szCs w:val="28"/>
              </w:rPr>
            </w:pPr>
            <w:r>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F52CD8" w14:paraId="72611E8C" w14:textId="77777777" w:rsidTr="00EE1344">
        <w:trPr>
          <w:trHeight w:val="408"/>
        </w:trPr>
        <w:tc>
          <w:tcPr>
            <w:tcW w:w="4007" w:type="dxa"/>
            <w:hideMark/>
          </w:tcPr>
          <w:p w14:paraId="67EAA03F" w14:textId="77777777" w:rsidR="00F52CD8" w:rsidRDefault="00F52CD8" w:rsidP="00C55745">
            <w:pPr>
              <w:spacing w:line="228" w:lineRule="auto"/>
              <w:rPr>
                <w:sz w:val="28"/>
                <w:szCs w:val="28"/>
              </w:rPr>
            </w:pPr>
            <w:r>
              <w:rPr>
                <w:sz w:val="28"/>
                <w:szCs w:val="28"/>
              </w:rPr>
              <w:t>6. Робота з інформацією</w:t>
            </w:r>
          </w:p>
        </w:tc>
        <w:tc>
          <w:tcPr>
            <w:tcW w:w="5488" w:type="dxa"/>
            <w:gridSpan w:val="2"/>
            <w:hideMark/>
          </w:tcPr>
          <w:p w14:paraId="2F1276B7" w14:textId="77777777" w:rsidR="00F52CD8" w:rsidRDefault="00F52CD8" w:rsidP="00C55745">
            <w:pPr>
              <w:spacing w:line="228" w:lineRule="auto"/>
              <w:jc w:val="both"/>
              <w:rPr>
                <w:sz w:val="28"/>
                <w:szCs w:val="28"/>
              </w:rPr>
            </w:pPr>
            <w:r>
              <w:rPr>
                <w:sz w:val="28"/>
                <w:szCs w:val="28"/>
              </w:rPr>
              <w:t>знання основ законодавства про інформацію.</w:t>
            </w:r>
          </w:p>
        </w:tc>
      </w:tr>
      <w:tr w:rsidR="00F52CD8" w14:paraId="63EAC1C0" w14:textId="77777777" w:rsidTr="00EE1344">
        <w:trPr>
          <w:trHeight w:val="408"/>
        </w:trPr>
        <w:tc>
          <w:tcPr>
            <w:tcW w:w="9495" w:type="dxa"/>
            <w:gridSpan w:val="3"/>
          </w:tcPr>
          <w:p w14:paraId="0BE81975" w14:textId="77777777" w:rsidR="00624731" w:rsidRDefault="00624731" w:rsidP="00C55745">
            <w:pPr>
              <w:spacing w:line="228" w:lineRule="auto"/>
              <w:jc w:val="center"/>
              <w:rPr>
                <w:b/>
                <w:sz w:val="28"/>
                <w:szCs w:val="28"/>
              </w:rPr>
            </w:pPr>
          </w:p>
          <w:p w14:paraId="12DDD96C" w14:textId="71ACC400" w:rsidR="00F52CD8" w:rsidRDefault="00F52CD8" w:rsidP="00C55745">
            <w:pPr>
              <w:spacing w:line="228" w:lineRule="auto"/>
              <w:jc w:val="center"/>
              <w:rPr>
                <w:b/>
                <w:sz w:val="28"/>
                <w:szCs w:val="28"/>
              </w:rPr>
            </w:pPr>
            <w:r>
              <w:rPr>
                <w:b/>
                <w:sz w:val="28"/>
                <w:szCs w:val="28"/>
              </w:rPr>
              <w:t>Професійні знання</w:t>
            </w:r>
          </w:p>
        </w:tc>
      </w:tr>
      <w:tr w:rsidR="00F52CD8" w14:paraId="573AFD4F" w14:textId="77777777" w:rsidTr="00EE1344">
        <w:trPr>
          <w:trHeight w:val="408"/>
        </w:trPr>
        <w:tc>
          <w:tcPr>
            <w:tcW w:w="4007" w:type="dxa"/>
            <w:hideMark/>
          </w:tcPr>
          <w:p w14:paraId="4017C176" w14:textId="77777777" w:rsidR="00F52CD8" w:rsidRDefault="00F52CD8" w:rsidP="00C55745">
            <w:pPr>
              <w:spacing w:line="228" w:lineRule="auto"/>
              <w:rPr>
                <w:sz w:val="28"/>
                <w:szCs w:val="28"/>
              </w:rPr>
            </w:pPr>
            <w:r>
              <w:rPr>
                <w:sz w:val="28"/>
                <w:szCs w:val="28"/>
              </w:rPr>
              <w:t>1. Знання законодавства</w:t>
            </w:r>
          </w:p>
        </w:tc>
        <w:tc>
          <w:tcPr>
            <w:tcW w:w="5488" w:type="dxa"/>
            <w:gridSpan w:val="2"/>
            <w:hideMark/>
          </w:tcPr>
          <w:p w14:paraId="6A65961E" w14:textId="77777777" w:rsidR="00F52CD8" w:rsidRPr="002A22B9" w:rsidRDefault="00F52CD8" w:rsidP="00C55745">
            <w:pPr>
              <w:pStyle w:val="a3"/>
              <w:numPr>
                <w:ilvl w:val="0"/>
                <w:numId w:val="1"/>
              </w:numPr>
              <w:spacing w:line="228" w:lineRule="auto"/>
              <w:ind w:left="0" w:firstLine="0"/>
              <w:jc w:val="both"/>
              <w:rPr>
                <w:sz w:val="26"/>
                <w:szCs w:val="26"/>
              </w:rPr>
            </w:pPr>
            <w:r w:rsidRPr="000617A9">
              <w:rPr>
                <w:sz w:val="26"/>
                <w:szCs w:val="26"/>
              </w:rPr>
              <w:t>Конституція України;</w:t>
            </w:r>
          </w:p>
          <w:p w14:paraId="563CFD53"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sz w:val="26"/>
                <w:szCs w:val="26"/>
              </w:rPr>
              <w:t>Закон України «Про Національну поліцію;</w:t>
            </w:r>
          </w:p>
          <w:p w14:paraId="7CCF3FBA"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sz w:val="26"/>
                <w:szCs w:val="26"/>
              </w:rPr>
              <w:t>Конвенція про захист прав людини і основоположних свобод;</w:t>
            </w:r>
          </w:p>
          <w:p w14:paraId="35CCB5F6"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звернення громадян»;</w:t>
            </w:r>
          </w:p>
          <w:p w14:paraId="096D6DB8"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доступ до публічної інформації»;</w:t>
            </w:r>
          </w:p>
          <w:p w14:paraId="4616ED08"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інформацію»;</w:t>
            </w:r>
          </w:p>
          <w:p w14:paraId="789026CB" w14:textId="77777777" w:rsidR="00F52CD8" w:rsidRPr="000617A9" w:rsidRDefault="00F52CD8" w:rsidP="00C55745">
            <w:pPr>
              <w:pStyle w:val="a3"/>
              <w:numPr>
                <w:ilvl w:val="0"/>
                <w:numId w:val="1"/>
              </w:numPr>
              <w:spacing w:line="228" w:lineRule="auto"/>
              <w:ind w:left="0" w:right="38" w:firstLine="0"/>
              <w:jc w:val="both"/>
              <w:outlineLvl w:val="2"/>
              <w:rPr>
                <w:bCs/>
                <w:sz w:val="26"/>
                <w:szCs w:val="26"/>
              </w:rPr>
            </w:pPr>
            <w:r w:rsidRPr="000617A9">
              <w:rPr>
                <w:rFonts w:cs="Calibri"/>
                <w:sz w:val="26"/>
                <w:szCs w:val="26"/>
                <w:lang w:eastAsia="en-US"/>
              </w:rPr>
              <w:t>Закон України «Про захист персональних даних»;</w:t>
            </w:r>
          </w:p>
          <w:p w14:paraId="4D2D203F" w14:textId="77777777" w:rsidR="00F52CD8" w:rsidRPr="000617A9" w:rsidRDefault="00F52CD8" w:rsidP="00C55745">
            <w:pPr>
              <w:pStyle w:val="a3"/>
              <w:numPr>
                <w:ilvl w:val="0"/>
                <w:numId w:val="1"/>
              </w:numPr>
              <w:spacing w:line="228" w:lineRule="auto"/>
              <w:ind w:left="0" w:right="38" w:firstLine="0"/>
              <w:jc w:val="both"/>
              <w:outlineLvl w:val="2"/>
              <w:rPr>
                <w:bCs/>
                <w:sz w:val="26"/>
                <w:szCs w:val="26"/>
              </w:rPr>
            </w:pPr>
            <w:r w:rsidRPr="000617A9">
              <w:rPr>
                <w:rFonts w:cs="Calibri"/>
                <w:sz w:val="26"/>
                <w:szCs w:val="26"/>
                <w:lang w:eastAsia="en-US"/>
              </w:rPr>
              <w:t>Цивільний кодекс.</w:t>
            </w:r>
          </w:p>
        </w:tc>
      </w:tr>
      <w:tr w:rsidR="00F52CD8" w14:paraId="4AC4AC12" w14:textId="77777777" w:rsidTr="00EE1344">
        <w:trPr>
          <w:trHeight w:val="408"/>
        </w:trPr>
        <w:tc>
          <w:tcPr>
            <w:tcW w:w="4007" w:type="dxa"/>
            <w:hideMark/>
          </w:tcPr>
          <w:p w14:paraId="0D14932C" w14:textId="77777777" w:rsidR="00F52CD8" w:rsidRDefault="00F52CD8" w:rsidP="00C55745">
            <w:pPr>
              <w:spacing w:line="228" w:lineRule="auto"/>
              <w:rPr>
                <w:sz w:val="28"/>
                <w:szCs w:val="28"/>
              </w:rPr>
            </w:pPr>
            <w:r>
              <w:rPr>
                <w:sz w:val="28"/>
                <w:szCs w:val="28"/>
              </w:rPr>
              <w:t>2. Знання спеціального законодавства</w:t>
            </w:r>
          </w:p>
        </w:tc>
        <w:tc>
          <w:tcPr>
            <w:tcW w:w="5488" w:type="dxa"/>
            <w:gridSpan w:val="2"/>
            <w:hideMark/>
          </w:tcPr>
          <w:p w14:paraId="695EBFCC"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sz w:val="26"/>
                <w:szCs w:val="26"/>
              </w:rPr>
              <w:t>Закон України «Про судоустрій і статус суддів;</w:t>
            </w:r>
          </w:p>
          <w:p w14:paraId="72F0D384"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rFonts w:cs="Calibri"/>
                <w:sz w:val="26"/>
                <w:szCs w:val="26"/>
                <w:lang w:eastAsia="en-US"/>
              </w:rPr>
              <w:t>Положення про проходження служби співробітниками Служби судової охорони;</w:t>
            </w:r>
          </w:p>
          <w:p w14:paraId="1BEF6A10" w14:textId="77777777" w:rsidR="00F52CD8" w:rsidRPr="000617A9" w:rsidRDefault="00F52CD8" w:rsidP="00C55745">
            <w:pPr>
              <w:pStyle w:val="a3"/>
              <w:numPr>
                <w:ilvl w:val="0"/>
                <w:numId w:val="1"/>
              </w:numPr>
              <w:spacing w:line="228" w:lineRule="auto"/>
              <w:ind w:left="0" w:firstLine="0"/>
              <w:jc w:val="both"/>
              <w:rPr>
                <w:sz w:val="26"/>
                <w:szCs w:val="26"/>
              </w:rPr>
            </w:pPr>
            <w:r w:rsidRPr="000617A9">
              <w:rPr>
                <w:sz w:val="26"/>
                <w:szCs w:val="26"/>
                <w:lang w:eastAsia="uk-UA"/>
              </w:rPr>
              <w:t>Інші нормативно-правові акти та нормативні документи, що стосуються діяльності</w:t>
            </w:r>
            <w:r w:rsidRPr="000617A9">
              <w:rPr>
                <w:rFonts w:cs="Calibri"/>
                <w:sz w:val="26"/>
                <w:szCs w:val="26"/>
                <w:lang w:eastAsia="en-US"/>
              </w:rPr>
              <w:t>.</w:t>
            </w:r>
          </w:p>
        </w:tc>
      </w:tr>
    </w:tbl>
    <w:p w14:paraId="760A1A95" w14:textId="77777777" w:rsidR="00F52CD8" w:rsidRDefault="00F52CD8" w:rsidP="00C55745">
      <w:pPr>
        <w:spacing w:line="228" w:lineRule="auto"/>
        <w:ind w:firstLine="709"/>
        <w:jc w:val="both"/>
        <w:rPr>
          <w:sz w:val="28"/>
          <w:szCs w:val="28"/>
        </w:rPr>
      </w:pPr>
      <w: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w:t>
      </w:r>
      <w:r>
        <w:lastRenderedPageBreak/>
        <w:t>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A16FAF4" w14:textId="2F4BE1F5" w:rsidR="00C70055" w:rsidRDefault="00C70055" w:rsidP="00D039D4">
      <w:pPr>
        <w:contextualSpacing/>
        <w:jc w:val="center"/>
        <w:rPr>
          <w:b/>
          <w:sz w:val="28"/>
          <w:szCs w:val="28"/>
        </w:rPr>
      </w:pPr>
    </w:p>
    <w:p w14:paraId="7DBC64A8" w14:textId="77777777" w:rsidR="00720E51" w:rsidRDefault="00720E51" w:rsidP="00C55745">
      <w:pPr>
        <w:spacing w:line="228" w:lineRule="auto"/>
        <w:contextualSpacing/>
        <w:jc w:val="center"/>
        <w:rPr>
          <w:b/>
          <w:sz w:val="28"/>
          <w:szCs w:val="28"/>
        </w:rPr>
      </w:pPr>
      <w:r w:rsidRPr="00D45DC2">
        <w:rPr>
          <w:b/>
          <w:sz w:val="28"/>
          <w:szCs w:val="28"/>
        </w:rPr>
        <w:t>УМОВИ</w:t>
      </w:r>
    </w:p>
    <w:p w14:paraId="3F6E728C" w14:textId="77777777" w:rsidR="00720E51" w:rsidRPr="00D45DC2" w:rsidRDefault="00720E51" w:rsidP="00C55745">
      <w:pPr>
        <w:spacing w:line="228" w:lineRule="auto"/>
        <w:contextualSpacing/>
        <w:jc w:val="center"/>
        <w:rPr>
          <w:b/>
          <w:sz w:val="28"/>
          <w:szCs w:val="28"/>
        </w:rPr>
      </w:pPr>
    </w:p>
    <w:p w14:paraId="0B2D45E5" w14:textId="77777777" w:rsidR="00720E51" w:rsidRPr="009D4BDC" w:rsidRDefault="00720E51" w:rsidP="00C55745">
      <w:pPr>
        <w:spacing w:line="228" w:lineRule="auto"/>
        <w:contextualSpacing/>
        <w:jc w:val="both"/>
        <w:rPr>
          <w:b/>
          <w:sz w:val="28"/>
          <w:szCs w:val="28"/>
        </w:rPr>
      </w:pPr>
      <w:r w:rsidRPr="00A2619B">
        <w:rPr>
          <w:b/>
          <w:bCs/>
          <w:sz w:val="28"/>
          <w:szCs w:val="28"/>
        </w:rPr>
        <w:t xml:space="preserve">проведення конкурсу на зайняття вакантної посади </w:t>
      </w:r>
      <w:r>
        <w:rPr>
          <w:b/>
          <w:bCs/>
          <w:sz w:val="28"/>
          <w:szCs w:val="28"/>
        </w:rPr>
        <w:t>командира відділення підрозділу охорони територіального управління Служби судової охорони                  у м. Києві та Київській області</w:t>
      </w:r>
    </w:p>
    <w:p w14:paraId="62DF1E48" w14:textId="77777777" w:rsidR="00720E51" w:rsidRPr="00D45DC2" w:rsidRDefault="00720E51" w:rsidP="00C55745">
      <w:pPr>
        <w:spacing w:line="228" w:lineRule="auto"/>
        <w:contextualSpacing/>
        <w:jc w:val="both"/>
        <w:rPr>
          <w:b/>
          <w:sz w:val="28"/>
          <w:szCs w:val="28"/>
        </w:rPr>
      </w:pPr>
    </w:p>
    <w:p w14:paraId="2499A3EC" w14:textId="77777777" w:rsidR="00720E51" w:rsidRDefault="00720E51" w:rsidP="00C55745">
      <w:pPr>
        <w:spacing w:line="228" w:lineRule="auto"/>
        <w:contextualSpacing/>
        <w:jc w:val="center"/>
        <w:rPr>
          <w:b/>
          <w:sz w:val="28"/>
          <w:szCs w:val="28"/>
        </w:rPr>
      </w:pPr>
      <w:r w:rsidRPr="00D45DC2">
        <w:rPr>
          <w:b/>
          <w:sz w:val="28"/>
          <w:szCs w:val="28"/>
        </w:rPr>
        <w:t>Загальні умови</w:t>
      </w:r>
    </w:p>
    <w:p w14:paraId="35326090" w14:textId="77777777" w:rsidR="00720E51" w:rsidRPr="00D45DC2" w:rsidRDefault="00720E51" w:rsidP="00C55745">
      <w:pPr>
        <w:spacing w:line="228" w:lineRule="auto"/>
        <w:contextualSpacing/>
        <w:jc w:val="center"/>
        <w:rPr>
          <w:b/>
          <w:sz w:val="28"/>
          <w:szCs w:val="28"/>
        </w:rPr>
      </w:pPr>
    </w:p>
    <w:p w14:paraId="68AF4742" w14:textId="77777777" w:rsidR="00720E51" w:rsidRPr="00D45DC2" w:rsidRDefault="00720E51" w:rsidP="00C55745">
      <w:pPr>
        <w:spacing w:line="228" w:lineRule="auto"/>
        <w:ind w:firstLine="709"/>
        <w:contextualSpacing/>
        <w:jc w:val="both"/>
        <w:rPr>
          <w:b/>
          <w:sz w:val="28"/>
          <w:szCs w:val="28"/>
        </w:rPr>
      </w:pPr>
      <w:r w:rsidRPr="00D45DC2">
        <w:rPr>
          <w:b/>
          <w:sz w:val="28"/>
          <w:szCs w:val="28"/>
        </w:rPr>
        <w:t>1</w:t>
      </w:r>
      <w:r>
        <w:rPr>
          <w:b/>
          <w:sz w:val="28"/>
          <w:szCs w:val="28"/>
        </w:rPr>
        <w:t xml:space="preserve">. Основні повноваження </w:t>
      </w:r>
      <w:r w:rsidRPr="009D4BDC">
        <w:rPr>
          <w:b/>
          <w:sz w:val="28"/>
          <w:szCs w:val="28"/>
        </w:rPr>
        <w:t xml:space="preserve">посади </w:t>
      </w:r>
      <w:r>
        <w:rPr>
          <w:b/>
          <w:bCs/>
          <w:sz w:val="28"/>
          <w:szCs w:val="28"/>
        </w:rPr>
        <w:t>командира відділення підрозділу охорони територіального управління Служби судової охорони у м. Києві                   та Київській області</w:t>
      </w:r>
      <w:r w:rsidRPr="009D4BDC">
        <w:rPr>
          <w:b/>
          <w:sz w:val="28"/>
          <w:szCs w:val="28"/>
        </w:rPr>
        <w:t>:</w:t>
      </w:r>
    </w:p>
    <w:p w14:paraId="274D8BBD" w14:textId="77777777" w:rsidR="00720E51" w:rsidRPr="0021785C" w:rsidRDefault="00720E51" w:rsidP="00C55745">
      <w:pPr>
        <w:widowControl w:val="0"/>
        <w:autoSpaceDE w:val="0"/>
        <w:autoSpaceDN w:val="0"/>
        <w:adjustRightInd w:val="0"/>
        <w:spacing w:line="228" w:lineRule="auto"/>
        <w:ind w:right="40" w:firstLine="708"/>
        <w:jc w:val="both"/>
        <w:rPr>
          <w:rFonts w:eastAsia="Calibri"/>
          <w:sz w:val="28"/>
          <w:szCs w:val="28"/>
        </w:rPr>
      </w:pPr>
      <w:r w:rsidRPr="0021785C">
        <w:rPr>
          <w:rFonts w:eastAsia="Calibri"/>
          <w:sz w:val="28"/>
          <w:szCs w:val="28"/>
        </w:rPr>
        <w:t>1) забезпечує виконання покладених на відділення завдань за всіма напрямами службової діяльності;</w:t>
      </w:r>
    </w:p>
    <w:p w14:paraId="64F6A68D" w14:textId="77777777" w:rsidR="00720E51" w:rsidRPr="0021785C" w:rsidRDefault="00720E51" w:rsidP="00C55745">
      <w:pPr>
        <w:widowControl w:val="0"/>
        <w:autoSpaceDE w:val="0"/>
        <w:autoSpaceDN w:val="0"/>
        <w:adjustRightInd w:val="0"/>
        <w:spacing w:line="228" w:lineRule="auto"/>
        <w:ind w:right="40" w:firstLine="708"/>
        <w:jc w:val="both"/>
        <w:rPr>
          <w:rFonts w:eastAsia="Calibri"/>
          <w:sz w:val="28"/>
          <w:szCs w:val="28"/>
        </w:rPr>
      </w:pPr>
      <w:r w:rsidRPr="0021785C">
        <w:rPr>
          <w:rFonts w:eastAsia="Calibri"/>
          <w:noProof/>
          <w:sz w:val="28"/>
          <w:szCs w:val="28"/>
        </w:rPr>
        <w:t xml:space="preserve">2) </w:t>
      </w:r>
      <w:r w:rsidRPr="0021785C">
        <w:rPr>
          <w:rFonts w:eastAsia="Calibri"/>
          <w:sz w:val="28"/>
          <w:szCs w:val="28"/>
        </w:rPr>
        <w:t>контролює порядок організації та виконання завдань служби особовим складом відділення за напрямом службової діяльності;</w:t>
      </w:r>
    </w:p>
    <w:p w14:paraId="656067B5" w14:textId="77777777" w:rsidR="00720E51" w:rsidRPr="0021785C" w:rsidRDefault="00720E51" w:rsidP="00C55745">
      <w:pPr>
        <w:widowControl w:val="0"/>
        <w:autoSpaceDE w:val="0"/>
        <w:autoSpaceDN w:val="0"/>
        <w:adjustRightInd w:val="0"/>
        <w:spacing w:line="228" w:lineRule="auto"/>
        <w:ind w:right="40" w:firstLine="708"/>
        <w:jc w:val="both"/>
        <w:rPr>
          <w:rFonts w:eastAsia="Calibri"/>
          <w:sz w:val="28"/>
          <w:szCs w:val="28"/>
        </w:rPr>
      </w:pPr>
      <w:r w:rsidRPr="0021785C">
        <w:rPr>
          <w:rFonts w:eastAsia="Calibri"/>
          <w:sz w:val="28"/>
          <w:szCs w:val="28"/>
        </w:rPr>
        <w:t>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w:t>
      </w:r>
      <w:r w:rsidRPr="0021785C">
        <w:rPr>
          <w:rFonts w:eastAsia="Calibri"/>
          <w:noProof/>
          <w:sz w:val="28"/>
          <w:szCs w:val="28"/>
        </w:rPr>
        <w:t>;</w:t>
      </w:r>
    </w:p>
    <w:p w14:paraId="3E776797" w14:textId="77777777" w:rsidR="00720E51" w:rsidRPr="0021785C" w:rsidRDefault="00720E51" w:rsidP="00C55745">
      <w:pPr>
        <w:spacing w:line="228" w:lineRule="auto"/>
        <w:ind w:firstLine="709"/>
        <w:contextualSpacing/>
        <w:jc w:val="both"/>
        <w:rPr>
          <w:rFonts w:eastAsia="Calibri"/>
          <w:noProof/>
          <w:sz w:val="28"/>
          <w:szCs w:val="28"/>
        </w:rPr>
      </w:pPr>
      <w:r w:rsidRPr="0021785C">
        <w:rPr>
          <w:rFonts w:eastAsia="Calibri"/>
          <w:noProof/>
          <w:sz w:val="28"/>
          <w:szCs w:val="28"/>
        </w:rPr>
        <w:t xml:space="preserve">4) організовує поточну організаційно-виконавчу роботу відділення та забезпечення контролю за роботою; </w:t>
      </w:r>
    </w:p>
    <w:p w14:paraId="05CDE7B9" w14:textId="77777777" w:rsidR="00720E51" w:rsidRDefault="00720E51" w:rsidP="00C55745">
      <w:pPr>
        <w:spacing w:line="228" w:lineRule="auto"/>
        <w:ind w:firstLine="709"/>
        <w:jc w:val="both"/>
        <w:rPr>
          <w:rFonts w:eastAsia="Calibri"/>
          <w:sz w:val="28"/>
          <w:szCs w:val="28"/>
        </w:rPr>
      </w:pPr>
      <w:r w:rsidRPr="0021785C">
        <w:rPr>
          <w:rFonts w:eastAsia="Calibri"/>
          <w:sz w:val="28"/>
          <w:szCs w:val="28"/>
        </w:rPr>
        <w:t>5) за дорученням керівництва підрозділу виконує інші повноваження, які належать до компетенції підрозділу.</w:t>
      </w:r>
    </w:p>
    <w:p w14:paraId="473F4BD8" w14:textId="77777777" w:rsidR="00720E51" w:rsidRPr="00D45DC2" w:rsidRDefault="00720E51" w:rsidP="00C55745">
      <w:pPr>
        <w:spacing w:line="228" w:lineRule="auto"/>
        <w:ind w:firstLine="709"/>
        <w:contextualSpacing/>
        <w:jc w:val="both"/>
        <w:rPr>
          <w:b/>
          <w:sz w:val="28"/>
          <w:szCs w:val="28"/>
        </w:rPr>
      </w:pPr>
      <w:r w:rsidRPr="00D45DC2">
        <w:rPr>
          <w:b/>
          <w:sz w:val="28"/>
          <w:szCs w:val="28"/>
        </w:rPr>
        <w:t>2. Умови оплати праці:</w:t>
      </w:r>
    </w:p>
    <w:p w14:paraId="624D7AAE" w14:textId="77777777" w:rsidR="00720E51" w:rsidRPr="00D45DC2" w:rsidRDefault="00720E51" w:rsidP="00C55745">
      <w:pPr>
        <w:spacing w:line="228" w:lineRule="auto"/>
        <w:ind w:firstLine="709"/>
        <w:contextualSpacing/>
        <w:jc w:val="both"/>
        <w:rPr>
          <w:b/>
          <w:sz w:val="28"/>
          <w:szCs w:val="28"/>
        </w:rPr>
      </w:pPr>
      <w:r w:rsidRPr="00D45DC2">
        <w:rPr>
          <w:sz w:val="28"/>
          <w:szCs w:val="28"/>
        </w:rPr>
        <w:t xml:space="preserve">1) посадовий оклад </w:t>
      </w:r>
      <w:r w:rsidRPr="00B326A3">
        <w:rPr>
          <w:sz w:val="28"/>
          <w:szCs w:val="28"/>
        </w:rPr>
        <w:t xml:space="preserve">– </w:t>
      </w:r>
      <w:r>
        <w:rPr>
          <w:sz w:val="28"/>
          <w:szCs w:val="28"/>
        </w:rPr>
        <w:t>3350</w:t>
      </w:r>
      <w:r w:rsidRPr="00B326A3">
        <w:rPr>
          <w:sz w:val="28"/>
          <w:szCs w:val="28"/>
        </w:rPr>
        <w:t xml:space="preserve"> </w:t>
      </w:r>
      <w:r w:rsidRPr="00B326A3">
        <w:rPr>
          <w:noProof/>
          <w:sz w:val="28"/>
          <w:szCs w:val="28"/>
        </w:rPr>
        <w:t>гривень</w:t>
      </w:r>
      <w:r w:rsidRPr="00D45DC2">
        <w:rPr>
          <w:noProof/>
          <w:sz w:val="28"/>
          <w:szCs w:val="28"/>
        </w:rPr>
        <w:t xml:space="preserve"> відповідно до постанови Кабінету Міністрів України від 03 квітня 2019 року</w:t>
      </w:r>
      <w:r w:rsidRPr="00D45DC2">
        <w:rPr>
          <w:sz w:val="28"/>
          <w:szCs w:val="28"/>
        </w:rPr>
        <w:t xml:space="preserve"> № 289 «Про грошове забезпечення співробітників Служби судової охорони» та наказу Голо</w:t>
      </w:r>
      <w:r>
        <w:rPr>
          <w:sz w:val="28"/>
          <w:szCs w:val="28"/>
        </w:rPr>
        <w:t>ви Служби судової охорони від 27.</w:t>
      </w:r>
      <w:r w:rsidRPr="00CD68FD">
        <w:rPr>
          <w:sz w:val="28"/>
          <w:szCs w:val="28"/>
        </w:rPr>
        <w:t>12</w:t>
      </w:r>
      <w:r>
        <w:rPr>
          <w:sz w:val="28"/>
          <w:szCs w:val="28"/>
        </w:rPr>
        <w:t>.2019 № 28</w:t>
      </w:r>
      <w:r w:rsidRPr="00CD68FD">
        <w:rPr>
          <w:sz w:val="28"/>
          <w:szCs w:val="28"/>
        </w:rPr>
        <w:t>1</w:t>
      </w:r>
      <w:r w:rsidRPr="00D45DC2">
        <w:rPr>
          <w:sz w:val="28"/>
          <w:szCs w:val="28"/>
        </w:rPr>
        <w:t xml:space="preserve"> «Про встановлення посадових окладів співробітникам територіальних підрозділів Служби судової охорони»;</w:t>
      </w:r>
    </w:p>
    <w:p w14:paraId="51683D8D" w14:textId="77777777" w:rsidR="00720E51" w:rsidRPr="00D45DC2" w:rsidRDefault="00720E51" w:rsidP="00C55745">
      <w:pPr>
        <w:spacing w:line="228" w:lineRule="auto"/>
        <w:ind w:firstLine="709"/>
        <w:contextualSpacing/>
        <w:jc w:val="both"/>
        <w:rPr>
          <w:sz w:val="28"/>
          <w:szCs w:val="28"/>
        </w:rPr>
      </w:pPr>
      <w:r w:rsidRPr="00D45DC2">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270E29FC" w14:textId="77777777" w:rsidR="00720E51" w:rsidRDefault="00720E51" w:rsidP="00C55745">
      <w:pPr>
        <w:spacing w:line="228" w:lineRule="auto"/>
        <w:ind w:firstLine="709"/>
        <w:contextualSpacing/>
        <w:jc w:val="both"/>
        <w:rPr>
          <w:sz w:val="28"/>
          <w:szCs w:val="28"/>
          <w:lang w:eastAsia="uk-UA"/>
        </w:rPr>
      </w:pPr>
      <w:r w:rsidRPr="00D45DC2">
        <w:rPr>
          <w:b/>
          <w:sz w:val="28"/>
          <w:szCs w:val="28"/>
          <w:lang w:eastAsia="uk-UA"/>
        </w:rPr>
        <w:t xml:space="preserve">3. Інформація про строковість чи безстроковість призначення </w:t>
      </w:r>
      <w:r>
        <w:rPr>
          <w:b/>
          <w:sz w:val="28"/>
          <w:szCs w:val="28"/>
          <w:lang w:eastAsia="uk-UA"/>
        </w:rPr>
        <w:t xml:space="preserve">                      </w:t>
      </w:r>
      <w:r w:rsidRPr="00D45DC2">
        <w:rPr>
          <w:b/>
          <w:sz w:val="28"/>
          <w:szCs w:val="28"/>
          <w:lang w:eastAsia="uk-UA"/>
        </w:rPr>
        <w:t>на посаду:</w:t>
      </w:r>
      <w:r w:rsidRPr="006651A2">
        <w:rPr>
          <w:b/>
          <w:sz w:val="28"/>
          <w:szCs w:val="28"/>
          <w:lang w:val="ru-RU"/>
        </w:rPr>
        <w:t xml:space="preserve"> </w:t>
      </w:r>
      <w:r>
        <w:rPr>
          <w:sz w:val="28"/>
          <w:szCs w:val="28"/>
          <w:lang w:eastAsia="uk-UA"/>
        </w:rPr>
        <w:t>безстроково.</w:t>
      </w:r>
    </w:p>
    <w:p w14:paraId="656D6144" w14:textId="77777777" w:rsidR="00720E51" w:rsidRPr="002F79CC" w:rsidRDefault="00720E51" w:rsidP="00C55745">
      <w:pPr>
        <w:spacing w:line="228" w:lineRule="auto"/>
        <w:ind w:firstLine="709"/>
        <w:contextualSpacing/>
        <w:jc w:val="both"/>
        <w:rPr>
          <w:sz w:val="28"/>
          <w:szCs w:val="28"/>
          <w:lang w:val="ru-RU"/>
        </w:rPr>
      </w:pPr>
      <w:r w:rsidRPr="002F79CC">
        <w:rPr>
          <w:b/>
          <w:sz w:val="28"/>
          <w:szCs w:val="28"/>
        </w:rPr>
        <w:t xml:space="preserve">4. Перелік документів, необхідних для участі в конкурсі, та строк </w:t>
      </w:r>
      <w:r>
        <w:rPr>
          <w:b/>
          <w:sz w:val="28"/>
          <w:szCs w:val="28"/>
        </w:rPr>
        <w:t xml:space="preserve">                   </w:t>
      </w:r>
      <w:r w:rsidRPr="002F79CC">
        <w:rPr>
          <w:b/>
          <w:sz w:val="28"/>
          <w:szCs w:val="28"/>
        </w:rPr>
        <w:t>їх подання:</w:t>
      </w:r>
    </w:p>
    <w:p w14:paraId="1CA969C8" w14:textId="77777777" w:rsidR="003F22ED" w:rsidRDefault="003F22ED" w:rsidP="00C55745">
      <w:pPr>
        <w:spacing w:line="228" w:lineRule="auto"/>
        <w:ind w:firstLine="709"/>
        <w:jc w:val="both"/>
        <w:rPr>
          <w:color w:val="000000" w:themeColor="text1"/>
          <w:sz w:val="28"/>
          <w:szCs w:val="28"/>
          <w:lang w:val="ru-RU"/>
        </w:rPr>
      </w:pPr>
      <w:r>
        <w:rPr>
          <w:color w:val="000000" w:themeColor="text1"/>
          <w:sz w:val="28"/>
          <w:szCs w:val="28"/>
        </w:rPr>
        <w:lastRenderedPageBreak/>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2A4BEFDB"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3E3D6200"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53E571BD"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24495467"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2C37A6BF"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6E04B11F"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450BD3E5" w14:textId="77777777" w:rsidR="003F22ED" w:rsidRDefault="003F22ED" w:rsidP="00C55745">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71CCC5BD" w14:textId="77777777" w:rsidR="003F22ED" w:rsidRDefault="003F22ED" w:rsidP="00C5574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57CAE3C9"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1D91873D" w14:textId="77777777" w:rsidR="003F22ED" w:rsidRDefault="003F22ED" w:rsidP="00C5574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72FDF43E" w14:textId="77777777" w:rsidR="003F22ED" w:rsidRPr="002F79CC" w:rsidRDefault="003F22ED" w:rsidP="00C5574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2A70D1C3"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452BF617"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428C9870"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26C0D07D"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7B931369" w14:textId="19735E86" w:rsidR="00720E51" w:rsidRDefault="00510586" w:rsidP="00510586">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p w14:paraId="79FDFD10" w14:textId="62254EE1" w:rsidR="00510586" w:rsidRDefault="00510586" w:rsidP="00510586">
      <w:pPr>
        <w:ind w:right="33" w:firstLine="709"/>
        <w:contextualSpacing/>
        <w:rPr>
          <w:bCs/>
          <w:sz w:val="28"/>
          <w:szCs w:val="28"/>
        </w:rPr>
      </w:pPr>
    </w:p>
    <w:p w14:paraId="4C50027A" w14:textId="77777777" w:rsidR="00624731" w:rsidRPr="002F79CC" w:rsidRDefault="00624731" w:rsidP="00510586">
      <w:pPr>
        <w:ind w:right="33" w:firstLine="709"/>
        <w:contextualSpacing/>
        <w:rPr>
          <w:bCs/>
          <w:sz w:val="28"/>
          <w:szCs w:val="28"/>
        </w:rPr>
      </w:pP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720E51" w:rsidRPr="002F79CC" w14:paraId="7F021586" w14:textId="77777777" w:rsidTr="00EE1344">
        <w:trPr>
          <w:gridBefore w:val="1"/>
          <w:wBefore w:w="10" w:type="dxa"/>
          <w:trHeight w:val="408"/>
        </w:trPr>
        <w:tc>
          <w:tcPr>
            <w:tcW w:w="9498" w:type="dxa"/>
            <w:gridSpan w:val="5"/>
          </w:tcPr>
          <w:p w14:paraId="545C9662" w14:textId="77777777" w:rsidR="00720E51" w:rsidRPr="002F79CC" w:rsidRDefault="00720E51" w:rsidP="00C55745">
            <w:pPr>
              <w:spacing w:line="228" w:lineRule="auto"/>
              <w:contextualSpacing/>
              <w:jc w:val="center"/>
              <w:rPr>
                <w:b/>
                <w:sz w:val="28"/>
                <w:szCs w:val="28"/>
              </w:rPr>
            </w:pPr>
            <w:r w:rsidRPr="002F79CC">
              <w:rPr>
                <w:b/>
                <w:sz w:val="28"/>
                <w:szCs w:val="28"/>
              </w:rPr>
              <w:lastRenderedPageBreak/>
              <w:t>Кваліфікаційні вимоги</w:t>
            </w:r>
          </w:p>
        </w:tc>
      </w:tr>
      <w:tr w:rsidR="00720E51" w:rsidRPr="002F79CC" w14:paraId="413B4EAB" w14:textId="77777777" w:rsidTr="00EE1344">
        <w:trPr>
          <w:gridBefore w:val="1"/>
          <w:wBefore w:w="10" w:type="dxa"/>
          <w:trHeight w:val="334"/>
        </w:trPr>
        <w:tc>
          <w:tcPr>
            <w:tcW w:w="4032" w:type="dxa"/>
            <w:gridSpan w:val="3"/>
          </w:tcPr>
          <w:p w14:paraId="0E00B36A" w14:textId="77777777" w:rsidR="00720E51" w:rsidRPr="002F79CC" w:rsidRDefault="00720E51" w:rsidP="00C55745">
            <w:pPr>
              <w:spacing w:line="228" w:lineRule="auto"/>
              <w:contextualSpacing/>
              <w:jc w:val="both"/>
              <w:rPr>
                <w:sz w:val="28"/>
                <w:szCs w:val="28"/>
              </w:rPr>
            </w:pPr>
            <w:r w:rsidRPr="002F79CC">
              <w:rPr>
                <w:sz w:val="28"/>
                <w:szCs w:val="28"/>
              </w:rPr>
              <w:t>1. Освіта</w:t>
            </w:r>
            <w:r>
              <w:rPr>
                <w:sz w:val="28"/>
                <w:szCs w:val="28"/>
              </w:rPr>
              <w:t xml:space="preserve">  </w:t>
            </w:r>
          </w:p>
        </w:tc>
        <w:tc>
          <w:tcPr>
            <w:tcW w:w="5466" w:type="dxa"/>
            <w:gridSpan w:val="2"/>
          </w:tcPr>
          <w:p w14:paraId="4BEF9531" w14:textId="77777777" w:rsidR="00720E51" w:rsidRPr="002F79CC" w:rsidRDefault="00720E51" w:rsidP="00C55745">
            <w:pPr>
              <w:spacing w:line="228" w:lineRule="auto"/>
              <w:ind w:left="6"/>
              <w:contextualSpacing/>
              <w:jc w:val="both"/>
              <w:rPr>
                <w:sz w:val="28"/>
              </w:rPr>
            </w:pPr>
            <w:r>
              <w:rPr>
                <w:sz w:val="28"/>
              </w:rPr>
              <w:t>повна загальна середня освіта</w:t>
            </w:r>
          </w:p>
        </w:tc>
      </w:tr>
      <w:tr w:rsidR="00720E51" w:rsidRPr="002F79CC" w14:paraId="67362C08" w14:textId="77777777" w:rsidTr="00EE1344">
        <w:trPr>
          <w:gridBefore w:val="1"/>
          <w:wBefore w:w="10" w:type="dxa"/>
          <w:trHeight w:val="408"/>
        </w:trPr>
        <w:tc>
          <w:tcPr>
            <w:tcW w:w="4032" w:type="dxa"/>
            <w:gridSpan w:val="3"/>
          </w:tcPr>
          <w:p w14:paraId="1B45D61B" w14:textId="77777777" w:rsidR="00720E51" w:rsidRPr="002F79CC" w:rsidRDefault="00720E51" w:rsidP="00C55745">
            <w:pPr>
              <w:spacing w:line="228" w:lineRule="auto"/>
              <w:contextualSpacing/>
              <w:jc w:val="both"/>
              <w:rPr>
                <w:sz w:val="28"/>
                <w:szCs w:val="28"/>
              </w:rPr>
            </w:pPr>
            <w:r w:rsidRPr="002F79CC">
              <w:rPr>
                <w:sz w:val="28"/>
                <w:szCs w:val="28"/>
              </w:rPr>
              <w:t>2. Досвід роботи</w:t>
            </w:r>
          </w:p>
        </w:tc>
        <w:tc>
          <w:tcPr>
            <w:tcW w:w="5466" w:type="dxa"/>
            <w:gridSpan w:val="2"/>
          </w:tcPr>
          <w:p w14:paraId="6133976F" w14:textId="77777777" w:rsidR="00720E51" w:rsidRDefault="00720E51" w:rsidP="00C55745">
            <w:pPr>
              <w:spacing w:line="228" w:lineRule="auto"/>
              <w:ind w:left="6"/>
              <w:contextualSpacing/>
              <w:jc w:val="both"/>
              <w:rPr>
                <w:rFonts w:eastAsia="Calibri"/>
                <w:sz w:val="28"/>
                <w:szCs w:val="28"/>
              </w:rPr>
            </w:pPr>
            <w:r w:rsidRPr="003638E8">
              <w:rPr>
                <w:rFonts w:eastAsia="Calibri"/>
                <w:sz w:val="28"/>
                <w:szCs w:val="28"/>
              </w:rPr>
              <w:t xml:space="preserve">досвід роботи </w:t>
            </w:r>
            <w:r>
              <w:rPr>
                <w:rFonts w:eastAsia="Calibri"/>
                <w:sz w:val="28"/>
                <w:szCs w:val="28"/>
              </w:rPr>
              <w:t>на</w:t>
            </w:r>
            <w:r w:rsidRPr="003638E8">
              <w:rPr>
                <w:rFonts w:eastAsia="Calibri"/>
                <w:sz w:val="28"/>
                <w:szCs w:val="28"/>
              </w:rPr>
              <w:t xml:space="preserve">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p w14:paraId="13455E0F" w14:textId="77777777" w:rsidR="00720E51" w:rsidRPr="002F79CC" w:rsidRDefault="00720E51" w:rsidP="00C55745">
            <w:pPr>
              <w:spacing w:line="228" w:lineRule="auto"/>
              <w:ind w:left="6"/>
              <w:contextualSpacing/>
              <w:jc w:val="both"/>
              <w:rPr>
                <w:sz w:val="28"/>
                <w:szCs w:val="28"/>
              </w:rPr>
            </w:pPr>
            <w:r>
              <w:rPr>
                <w:rFonts w:eastAsia="Calibri"/>
                <w:sz w:val="28"/>
                <w:szCs w:val="28"/>
              </w:rPr>
              <w:t>(надати підтверджуючі документи)</w:t>
            </w:r>
          </w:p>
        </w:tc>
      </w:tr>
      <w:tr w:rsidR="00720E51" w:rsidRPr="002F79CC" w14:paraId="1D286EC7" w14:textId="77777777" w:rsidTr="00EE1344">
        <w:trPr>
          <w:gridBefore w:val="1"/>
          <w:wBefore w:w="10" w:type="dxa"/>
          <w:trHeight w:val="1175"/>
        </w:trPr>
        <w:tc>
          <w:tcPr>
            <w:tcW w:w="4032" w:type="dxa"/>
            <w:gridSpan w:val="3"/>
          </w:tcPr>
          <w:p w14:paraId="24440CCB" w14:textId="77777777" w:rsidR="00720E51" w:rsidRPr="002F79CC" w:rsidRDefault="00720E51" w:rsidP="00C55745">
            <w:pPr>
              <w:spacing w:line="228" w:lineRule="auto"/>
              <w:contextualSpacing/>
              <w:jc w:val="both"/>
              <w:rPr>
                <w:sz w:val="28"/>
                <w:szCs w:val="28"/>
              </w:rPr>
            </w:pPr>
            <w:r w:rsidRPr="002F79CC">
              <w:rPr>
                <w:sz w:val="28"/>
                <w:szCs w:val="28"/>
              </w:rPr>
              <w:t>3. Володіння державною мовою</w:t>
            </w:r>
          </w:p>
        </w:tc>
        <w:tc>
          <w:tcPr>
            <w:tcW w:w="5466" w:type="dxa"/>
            <w:gridSpan w:val="2"/>
          </w:tcPr>
          <w:p w14:paraId="61AB9213" w14:textId="77777777" w:rsidR="00720E51" w:rsidRPr="002F79CC" w:rsidRDefault="00720E51" w:rsidP="00C55745">
            <w:pPr>
              <w:spacing w:line="228" w:lineRule="auto"/>
              <w:contextualSpacing/>
              <w:jc w:val="both"/>
              <w:rPr>
                <w:sz w:val="28"/>
                <w:szCs w:val="28"/>
              </w:rPr>
            </w:pPr>
            <w:r w:rsidRPr="002F79CC">
              <w:rPr>
                <w:sz w:val="28"/>
                <w:szCs w:val="28"/>
              </w:rPr>
              <w:t>вільне володіння державною мовою</w:t>
            </w:r>
          </w:p>
          <w:p w14:paraId="0E0FC3F0" w14:textId="77777777" w:rsidR="00720E51" w:rsidRPr="002F79CC" w:rsidRDefault="00720E51" w:rsidP="00C55745">
            <w:pPr>
              <w:spacing w:line="228" w:lineRule="auto"/>
              <w:contextualSpacing/>
              <w:jc w:val="both"/>
              <w:rPr>
                <w:sz w:val="28"/>
                <w:szCs w:val="28"/>
              </w:rPr>
            </w:pPr>
            <w:r w:rsidRPr="002F79CC">
              <w:rPr>
                <w:sz w:val="28"/>
                <w:szCs w:val="28"/>
              </w:rPr>
              <w:t>відповідно до вимог Закону України «Про</w:t>
            </w:r>
          </w:p>
          <w:p w14:paraId="0DDC8A49" w14:textId="77777777" w:rsidR="00720E51" w:rsidRPr="002F79CC" w:rsidRDefault="00720E51" w:rsidP="00C55745">
            <w:pPr>
              <w:spacing w:line="228" w:lineRule="auto"/>
              <w:contextualSpacing/>
              <w:jc w:val="both"/>
              <w:rPr>
                <w:sz w:val="28"/>
                <w:szCs w:val="28"/>
              </w:rPr>
            </w:pPr>
            <w:r w:rsidRPr="002F79CC">
              <w:rPr>
                <w:sz w:val="28"/>
                <w:szCs w:val="28"/>
              </w:rPr>
              <w:t>забезпечення функціонування української</w:t>
            </w:r>
          </w:p>
          <w:p w14:paraId="60B1B98E" w14:textId="77777777" w:rsidR="00720E51" w:rsidRPr="002F79CC" w:rsidRDefault="00720E51" w:rsidP="00C55745">
            <w:pPr>
              <w:spacing w:line="228" w:lineRule="auto"/>
              <w:contextualSpacing/>
              <w:jc w:val="both"/>
              <w:rPr>
                <w:sz w:val="28"/>
                <w:szCs w:val="28"/>
              </w:rPr>
            </w:pPr>
            <w:r w:rsidRPr="002F79CC">
              <w:rPr>
                <w:sz w:val="28"/>
                <w:szCs w:val="28"/>
              </w:rPr>
              <w:t>мови як державної»*.</w:t>
            </w:r>
          </w:p>
        </w:tc>
      </w:tr>
      <w:tr w:rsidR="00720E51" w:rsidRPr="002F79CC" w14:paraId="5014F482" w14:textId="77777777" w:rsidTr="00EE1344">
        <w:trPr>
          <w:gridBefore w:val="1"/>
          <w:wBefore w:w="10" w:type="dxa"/>
          <w:trHeight w:val="1175"/>
        </w:trPr>
        <w:tc>
          <w:tcPr>
            <w:tcW w:w="4032" w:type="dxa"/>
            <w:gridSpan w:val="3"/>
          </w:tcPr>
          <w:p w14:paraId="332E9B3D" w14:textId="77777777" w:rsidR="00720E51" w:rsidRPr="002F79CC" w:rsidRDefault="00720E51" w:rsidP="00C55745">
            <w:pPr>
              <w:spacing w:line="228" w:lineRule="auto"/>
              <w:contextualSpacing/>
              <w:jc w:val="both"/>
              <w:rPr>
                <w:sz w:val="28"/>
                <w:szCs w:val="28"/>
              </w:rPr>
            </w:pPr>
            <w:r>
              <w:rPr>
                <w:sz w:val="28"/>
                <w:szCs w:val="28"/>
              </w:rPr>
              <w:t>4. Загальні вимоги</w:t>
            </w:r>
          </w:p>
        </w:tc>
        <w:tc>
          <w:tcPr>
            <w:tcW w:w="5466" w:type="dxa"/>
            <w:gridSpan w:val="2"/>
          </w:tcPr>
          <w:p w14:paraId="1E064FEC" w14:textId="77777777" w:rsidR="00720E51" w:rsidRDefault="00720E51" w:rsidP="00C55745">
            <w:pPr>
              <w:spacing w:line="228" w:lineRule="auto"/>
              <w:contextualSpacing/>
              <w:jc w:val="both"/>
              <w:rPr>
                <w:sz w:val="28"/>
                <w:szCs w:val="28"/>
              </w:rPr>
            </w:pPr>
            <w:r>
              <w:rPr>
                <w:sz w:val="28"/>
                <w:szCs w:val="28"/>
              </w:rPr>
              <w:t>громадянство України</w:t>
            </w:r>
          </w:p>
          <w:p w14:paraId="7334E5A0" w14:textId="77777777" w:rsidR="00720E51" w:rsidRDefault="00720E51" w:rsidP="00C55745">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4F5A239C" w14:textId="77777777" w:rsidR="00720E51" w:rsidRPr="002F79CC" w:rsidRDefault="00720E51" w:rsidP="00C55745">
            <w:pPr>
              <w:spacing w:line="228" w:lineRule="auto"/>
              <w:contextualSpacing/>
              <w:jc w:val="both"/>
              <w:rPr>
                <w:sz w:val="28"/>
                <w:szCs w:val="28"/>
              </w:rPr>
            </w:pPr>
            <w:r>
              <w:rPr>
                <w:sz w:val="28"/>
                <w:szCs w:val="28"/>
              </w:rPr>
              <w:t>вік не повинен перевищувати граничний вік перебування на службі</w:t>
            </w:r>
          </w:p>
        </w:tc>
      </w:tr>
      <w:tr w:rsidR="00720E51" w:rsidRPr="002F79CC" w14:paraId="27516F5C" w14:textId="77777777" w:rsidTr="00EE1344">
        <w:trPr>
          <w:gridBefore w:val="1"/>
          <w:wBefore w:w="10" w:type="dxa"/>
          <w:trHeight w:val="408"/>
        </w:trPr>
        <w:tc>
          <w:tcPr>
            <w:tcW w:w="9498" w:type="dxa"/>
            <w:gridSpan w:val="5"/>
          </w:tcPr>
          <w:p w14:paraId="0EB422D4" w14:textId="77777777" w:rsidR="00624731" w:rsidRDefault="00624731" w:rsidP="00C55745">
            <w:pPr>
              <w:spacing w:line="228" w:lineRule="auto"/>
              <w:contextualSpacing/>
              <w:jc w:val="center"/>
              <w:rPr>
                <w:b/>
                <w:sz w:val="28"/>
                <w:szCs w:val="28"/>
              </w:rPr>
            </w:pPr>
          </w:p>
          <w:p w14:paraId="4EF4FB17" w14:textId="347BDC03" w:rsidR="00720E51" w:rsidRPr="002F79CC" w:rsidRDefault="00720E51" w:rsidP="00C55745">
            <w:pPr>
              <w:spacing w:line="228" w:lineRule="auto"/>
              <w:contextualSpacing/>
              <w:jc w:val="center"/>
              <w:rPr>
                <w:b/>
                <w:sz w:val="28"/>
                <w:szCs w:val="28"/>
              </w:rPr>
            </w:pPr>
            <w:r w:rsidRPr="002F79CC">
              <w:rPr>
                <w:b/>
                <w:sz w:val="28"/>
                <w:szCs w:val="28"/>
              </w:rPr>
              <w:t>Вимоги до компетентності</w:t>
            </w:r>
          </w:p>
        </w:tc>
      </w:tr>
      <w:tr w:rsidR="00720E51" w:rsidRPr="002F79CC" w14:paraId="09ADDDB9" w14:textId="77777777" w:rsidTr="00EE1344">
        <w:trPr>
          <w:gridBefore w:val="1"/>
          <w:wBefore w:w="10" w:type="dxa"/>
          <w:trHeight w:val="408"/>
        </w:trPr>
        <w:tc>
          <w:tcPr>
            <w:tcW w:w="4008" w:type="dxa"/>
            <w:gridSpan w:val="2"/>
          </w:tcPr>
          <w:p w14:paraId="7A29D344" w14:textId="77777777" w:rsidR="00720E51" w:rsidRPr="002F79CC" w:rsidRDefault="00720E51" w:rsidP="00C55745">
            <w:pPr>
              <w:spacing w:line="228" w:lineRule="auto"/>
              <w:contextualSpacing/>
              <w:rPr>
                <w:sz w:val="28"/>
                <w:szCs w:val="28"/>
              </w:rPr>
            </w:pPr>
            <w:r w:rsidRPr="002F79CC">
              <w:rPr>
                <w:sz w:val="28"/>
                <w:szCs w:val="28"/>
              </w:rPr>
              <w:t>1. Наявність лідерських якостей</w:t>
            </w:r>
          </w:p>
        </w:tc>
        <w:tc>
          <w:tcPr>
            <w:tcW w:w="5490" w:type="dxa"/>
            <w:gridSpan w:val="3"/>
          </w:tcPr>
          <w:p w14:paraId="319AD668" w14:textId="77777777" w:rsidR="00720E51" w:rsidRPr="00720794" w:rsidRDefault="00720E51" w:rsidP="00C55745">
            <w:pPr>
              <w:spacing w:line="228" w:lineRule="auto"/>
              <w:contextualSpacing/>
              <w:jc w:val="both"/>
              <w:rPr>
                <w:sz w:val="28"/>
                <w:szCs w:val="28"/>
              </w:rPr>
            </w:pPr>
            <w:r w:rsidRPr="00720794">
              <w:rPr>
                <w:sz w:val="28"/>
                <w:szCs w:val="28"/>
              </w:rPr>
              <w:t>встановлення цілей, пріоритетів та</w:t>
            </w:r>
          </w:p>
          <w:p w14:paraId="1C20339E" w14:textId="77777777" w:rsidR="00720E51" w:rsidRPr="00720794" w:rsidRDefault="00720E51" w:rsidP="00C55745">
            <w:pPr>
              <w:spacing w:line="228" w:lineRule="auto"/>
              <w:contextualSpacing/>
              <w:jc w:val="both"/>
              <w:rPr>
                <w:sz w:val="28"/>
                <w:szCs w:val="28"/>
              </w:rPr>
            </w:pPr>
            <w:r w:rsidRPr="00720794">
              <w:rPr>
                <w:sz w:val="28"/>
                <w:szCs w:val="28"/>
              </w:rPr>
              <w:t>орієнтирів;</w:t>
            </w:r>
          </w:p>
          <w:p w14:paraId="1A68F417" w14:textId="77777777" w:rsidR="00720E51" w:rsidRPr="00720794" w:rsidRDefault="00720E51" w:rsidP="00C55745">
            <w:pPr>
              <w:spacing w:line="228" w:lineRule="auto"/>
              <w:contextualSpacing/>
              <w:jc w:val="both"/>
              <w:rPr>
                <w:sz w:val="28"/>
                <w:szCs w:val="28"/>
              </w:rPr>
            </w:pPr>
            <w:r w:rsidRPr="00720794">
              <w:rPr>
                <w:sz w:val="28"/>
                <w:szCs w:val="28"/>
              </w:rPr>
              <w:t>стратегічне планування;</w:t>
            </w:r>
          </w:p>
          <w:p w14:paraId="4768D8F7" w14:textId="77777777" w:rsidR="00720E51" w:rsidRPr="00720794" w:rsidRDefault="00720E51" w:rsidP="00C55745">
            <w:pPr>
              <w:spacing w:line="228" w:lineRule="auto"/>
              <w:contextualSpacing/>
              <w:jc w:val="both"/>
              <w:rPr>
                <w:sz w:val="28"/>
                <w:szCs w:val="28"/>
              </w:rPr>
            </w:pPr>
            <w:r w:rsidRPr="00720794">
              <w:rPr>
                <w:sz w:val="28"/>
                <w:szCs w:val="28"/>
              </w:rPr>
              <w:t>багатофункціональність;</w:t>
            </w:r>
          </w:p>
          <w:p w14:paraId="1C5867EE" w14:textId="77777777" w:rsidR="00720E51" w:rsidRPr="00720794" w:rsidRDefault="00720E51" w:rsidP="00C55745">
            <w:pPr>
              <w:spacing w:line="228" w:lineRule="auto"/>
              <w:contextualSpacing/>
              <w:jc w:val="both"/>
              <w:rPr>
                <w:sz w:val="28"/>
                <w:szCs w:val="28"/>
              </w:rPr>
            </w:pPr>
            <w:r w:rsidRPr="00720794">
              <w:rPr>
                <w:sz w:val="28"/>
                <w:szCs w:val="28"/>
              </w:rPr>
              <w:t>ведення ділових переговорів;</w:t>
            </w:r>
          </w:p>
          <w:p w14:paraId="0697D408" w14:textId="77777777" w:rsidR="00720E51" w:rsidRPr="002F79CC" w:rsidRDefault="00720E51" w:rsidP="00C55745">
            <w:pPr>
              <w:spacing w:line="228" w:lineRule="auto"/>
              <w:contextualSpacing/>
              <w:jc w:val="both"/>
              <w:rPr>
                <w:sz w:val="28"/>
                <w:szCs w:val="28"/>
              </w:rPr>
            </w:pPr>
            <w:r w:rsidRPr="00720794">
              <w:rPr>
                <w:sz w:val="28"/>
                <w:szCs w:val="28"/>
              </w:rPr>
              <w:t>досягнення кінцевих результатів</w:t>
            </w:r>
            <w:r>
              <w:rPr>
                <w:sz w:val="28"/>
                <w:szCs w:val="28"/>
              </w:rPr>
              <w:t>.</w:t>
            </w:r>
          </w:p>
        </w:tc>
      </w:tr>
      <w:tr w:rsidR="00720E51" w:rsidRPr="002F79CC" w14:paraId="7097BEB1" w14:textId="77777777" w:rsidTr="00EE1344">
        <w:trPr>
          <w:gridBefore w:val="1"/>
          <w:wBefore w:w="10" w:type="dxa"/>
          <w:trHeight w:val="408"/>
        </w:trPr>
        <w:tc>
          <w:tcPr>
            <w:tcW w:w="4008" w:type="dxa"/>
            <w:gridSpan w:val="2"/>
          </w:tcPr>
          <w:p w14:paraId="6E1FB921" w14:textId="77777777" w:rsidR="00720E51" w:rsidRPr="00720794" w:rsidRDefault="00720E51" w:rsidP="00C55745">
            <w:pPr>
              <w:spacing w:line="228" w:lineRule="auto"/>
              <w:contextualSpacing/>
              <w:rPr>
                <w:sz w:val="28"/>
                <w:szCs w:val="28"/>
              </w:rPr>
            </w:pPr>
            <w:r w:rsidRPr="00720794">
              <w:rPr>
                <w:sz w:val="28"/>
                <w:szCs w:val="28"/>
              </w:rPr>
              <w:t>2. Аналітичні здібності</w:t>
            </w:r>
          </w:p>
        </w:tc>
        <w:tc>
          <w:tcPr>
            <w:tcW w:w="5490" w:type="dxa"/>
            <w:gridSpan w:val="3"/>
          </w:tcPr>
          <w:p w14:paraId="520E064C" w14:textId="77777777" w:rsidR="00720E51" w:rsidRDefault="00720E51" w:rsidP="00C55745">
            <w:pPr>
              <w:shd w:val="clear" w:color="auto" w:fill="FFFFFF"/>
              <w:spacing w:line="228" w:lineRule="auto"/>
              <w:jc w:val="both"/>
              <w:rPr>
                <w:sz w:val="28"/>
                <w:szCs w:val="28"/>
              </w:rPr>
            </w:pPr>
            <w:r w:rsidRPr="00720794">
              <w:rPr>
                <w:sz w:val="28"/>
                <w:szCs w:val="28"/>
              </w:rPr>
              <w:t xml:space="preserve">здатність систематизувати, узагальнювати інформацію; </w:t>
            </w:r>
          </w:p>
          <w:p w14:paraId="7F146D3E" w14:textId="77777777" w:rsidR="00720E51" w:rsidRDefault="00720E51" w:rsidP="00C55745">
            <w:pPr>
              <w:shd w:val="clear" w:color="auto" w:fill="FFFFFF"/>
              <w:spacing w:line="228" w:lineRule="auto"/>
              <w:jc w:val="both"/>
              <w:rPr>
                <w:sz w:val="28"/>
                <w:szCs w:val="28"/>
              </w:rPr>
            </w:pPr>
            <w:r w:rsidRPr="00720794">
              <w:rPr>
                <w:sz w:val="28"/>
                <w:szCs w:val="28"/>
              </w:rPr>
              <w:t xml:space="preserve">гнучкість; </w:t>
            </w:r>
          </w:p>
          <w:p w14:paraId="4DAFE958" w14:textId="77777777" w:rsidR="00720E51" w:rsidRPr="00720794" w:rsidRDefault="00720E51" w:rsidP="00C55745">
            <w:pPr>
              <w:shd w:val="clear" w:color="auto" w:fill="FFFFFF"/>
              <w:spacing w:line="228" w:lineRule="auto"/>
              <w:jc w:val="both"/>
              <w:rPr>
                <w:sz w:val="28"/>
                <w:szCs w:val="28"/>
              </w:rPr>
            </w:pPr>
            <w:r w:rsidRPr="00720794">
              <w:rPr>
                <w:sz w:val="28"/>
                <w:szCs w:val="28"/>
              </w:rPr>
              <w:t>проникливість</w:t>
            </w:r>
          </w:p>
        </w:tc>
      </w:tr>
      <w:tr w:rsidR="00720E51" w:rsidRPr="002F79CC" w14:paraId="2C19923E" w14:textId="77777777" w:rsidTr="00EE1344">
        <w:trPr>
          <w:gridBefore w:val="1"/>
          <w:wBefore w:w="10" w:type="dxa"/>
          <w:trHeight w:val="408"/>
        </w:trPr>
        <w:tc>
          <w:tcPr>
            <w:tcW w:w="4008" w:type="dxa"/>
            <w:gridSpan w:val="2"/>
          </w:tcPr>
          <w:p w14:paraId="087B7175" w14:textId="77777777" w:rsidR="00720E51" w:rsidRPr="00D45DC2" w:rsidRDefault="00720E51" w:rsidP="00C55745">
            <w:pPr>
              <w:spacing w:line="228" w:lineRule="auto"/>
              <w:contextualSpacing/>
              <w:rPr>
                <w:sz w:val="28"/>
                <w:szCs w:val="28"/>
              </w:rPr>
            </w:pPr>
            <w:r w:rsidRPr="00D45DC2">
              <w:rPr>
                <w:sz w:val="28"/>
                <w:szCs w:val="28"/>
              </w:rPr>
              <w:t xml:space="preserve">3. </w:t>
            </w:r>
            <w:r w:rsidRPr="00D0672C">
              <w:rPr>
                <w:sz w:val="28"/>
              </w:rPr>
              <w:t>Комунікація та взаємодія</w:t>
            </w:r>
          </w:p>
        </w:tc>
        <w:tc>
          <w:tcPr>
            <w:tcW w:w="5490" w:type="dxa"/>
            <w:gridSpan w:val="3"/>
          </w:tcPr>
          <w:p w14:paraId="02BC5160" w14:textId="77777777" w:rsidR="00720E51" w:rsidRDefault="00720E51" w:rsidP="00C55745">
            <w:pPr>
              <w:spacing w:line="228" w:lineRule="auto"/>
              <w:contextualSpacing/>
              <w:jc w:val="both"/>
              <w:rPr>
                <w:sz w:val="28"/>
              </w:rPr>
            </w:pPr>
            <w:r w:rsidRPr="00720794">
              <w:rPr>
                <w:sz w:val="28"/>
              </w:rPr>
              <w:t xml:space="preserve">ведення ділових переговорів; </w:t>
            </w:r>
          </w:p>
          <w:p w14:paraId="0D8A8860" w14:textId="77777777" w:rsidR="00720E51" w:rsidRPr="00720794" w:rsidRDefault="00720E51" w:rsidP="00C55745">
            <w:pPr>
              <w:spacing w:line="228" w:lineRule="auto"/>
              <w:contextualSpacing/>
              <w:jc w:val="both"/>
              <w:rPr>
                <w:sz w:val="28"/>
              </w:rPr>
            </w:pPr>
            <w:r w:rsidRPr="00720794">
              <w:rPr>
                <w:sz w:val="28"/>
              </w:rPr>
              <w:t>вміння</w:t>
            </w:r>
            <w:r>
              <w:rPr>
                <w:sz w:val="28"/>
              </w:rPr>
              <w:t xml:space="preserve"> </w:t>
            </w:r>
            <w:r w:rsidRPr="00720794">
              <w:rPr>
                <w:sz w:val="28"/>
              </w:rPr>
              <w:t>здійснювати ефективну комунікацію та</w:t>
            </w:r>
            <w:r>
              <w:rPr>
                <w:sz w:val="28"/>
              </w:rPr>
              <w:t xml:space="preserve"> </w:t>
            </w:r>
            <w:r w:rsidRPr="00720794">
              <w:rPr>
                <w:sz w:val="28"/>
              </w:rPr>
              <w:t>проводити публічні виступи, перемовини</w:t>
            </w:r>
          </w:p>
          <w:p w14:paraId="169E7CB5" w14:textId="77777777" w:rsidR="00720E51" w:rsidRDefault="00720E51" w:rsidP="00C55745">
            <w:pPr>
              <w:spacing w:line="228" w:lineRule="auto"/>
              <w:contextualSpacing/>
              <w:jc w:val="both"/>
              <w:rPr>
                <w:sz w:val="28"/>
              </w:rPr>
            </w:pPr>
            <w:r w:rsidRPr="00720794">
              <w:rPr>
                <w:sz w:val="28"/>
              </w:rPr>
              <w:t xml:space="preserve">тощо; </w:t>
            </w:r>
          </w:p>
          <w:p w14:paraId="5922EE37" w14:textId="77777777" w:rsidR="00720E51" w:rsidRPr="00D45DC2" w:rsidRDefault="00720E51" w:rsidP="00C55745">
            <w:pPr>
              <w:spacing w:line="228" w:lineRule="auto"/>
              <w:contextualSpacing/>
              <w:jc w:val="both"/>
              <w:rPr>
                <w:sz w:val="28"/>
                <w:szCs w:val="28"/>
              </w:rPr>
            </w:pPr>
            <w:r w:rsidRPr="00720794">
              <w:rPr>
                <w:sz w:val="28"/>
              </w:rPr>
              <w:t>відкритість</w:t>
            </w:r>
          </w:p>
        </w:tc>
      </w:tr>
      <w:tr w:rsidR="00720E51" w:rsidRPr="002F79CC" w14:paraId="32697819" w14:textId="77777777" w:rsidTr="00EE1344">
        <w:trPr>
          <w:gridBefore w:val="1"/>
          <w:wBefore w:w="10" w:type="dxa"/>
          <w:trHeight w:val="408"/>
        </w:trPr>
        <w:tc>
          <w:tcPr>
            <w:tcW w:w="4008" w:type="dxa"/>
            <w:gridSpan w:val="2"/>
          </w:tcPr>
          <w:p w14:paraId="6C0C1B54" w14:textId="77777777" w:rsidR="00720E51" w:rsidRPr="00D45DC2" w:rsidRDefault="00720E51" w:rsidP="00C55745">
            <w:pPr>
              <w:spacing w:line="228" w:lineRule="auto"/>
              <w:contextualSpacing/>
              <w:rPr>
                <w:sz w:val="28"/>
                <w:szCs w:val="28"/>
              </w:rPr>
            </w:pPr>
            <w:r w:rsidRPr="00D45DC2">
              <w:rPr>
                <w:sz w:val="28"/>
                <w:szCs w:val="28"/>
              </w:rPr>
              <w:t>4. Особистісні компетенції</w:t>
            </w:r>
          </w:p>
        </w:tc>
        <w:tc>
          <w:tcPr>
            <w:tcW w:w="5490" w:type="dxa"/>
            <w:gridSpan w:val="3"/>
          </w:tcPr>
          <w:p w14:paraId="2781584F" w14:textId="77777777" w:rsidR="00720E51" w:rsidRDefault="00720E51" w:rsidP="00C55745">
            <w:pPr>
              <w:spacing w:line="228" w:lineRule="auto"/>
              <w:contextualSpacing/>
              <w:jc w:val="both"/>
              <w:rPr>
                <w:sz w:val="28"/>
                <w:szCs w:val="28"/>
              </w:rPr>
            </w:pPr>
            <w:r w:rsidRPr="00720794">
              <w:rPr>
                <w:sz w:val="28"/>
                <w:szCs w:val="28"/>
              </w:rPr>
              <w:t>комунікабельність, принциповість та</w:t>
            </w:r>
            <w:r>
              <w:rPr>
                <w:sz w:val="28"/>
                <w:szCs w:val="28"/>
              </w:rPr>
              <w:t xml:space="preserve"> </w:t>
            </w:r>
            <w:r w:rsidRPr="00720794">
              <w:rPr>
                <w:sz w:val="28"/>
                <w:szCs w:val="28"/>
              </w:rPr>
              <w:t>наполегливість під час виконання</w:t>
            </w:r>
            <w:r>
              <w:rPr>
                <w:sz w:val="28"/>
                <w:szCs w:val="28"/>
              </w:rPr>
              <w:t xml:space="preserve"> </w:t>
            </w:r>
            <w:r w:rsidRPr="00720794">
              <w:rPr>
                <w:sz w:val="28"/>
                <w:szCs w:val="28"/>
              </w:rPr>
              <w:t xml:space="preserve">поставлених завдань; </w:t>
            </w:r>
          </w:p>
          <w:p w14:paraId="28258CAB" w14:textId="77777777" w:rsidR="00720E51" w:rsidRPr="00720794" w:rsidRDefault="00720E51" w:rsidP="00C55745">
            <w:pPr>
              <w:spacing w:line="228" w:lineRule="auto"/>
              <w:contextualSpacing/>
              <w:jc w:val="both"/>
              <w:rPr>
                <w:sz w:val="28"/>
                <w:szCs w:val="28"/>
              </w:rPr>
            </w:pPr>
            <w:r w:rsidRPr="00720794">
              <w:rPr>
                <w:sz w:val="28"/>
                <w:szCs w:val="28"/>
              </w:rPr>
              <w:t>дотримання</w:t>
            </w:r>
            <w:r>
              <w:rPr>
                <w:sz w:val="28"/>
                <w:szCs w:val="28"/>
              </w:rPr>
              <w:t xml:space="preserve"> </w:t>
            </w:r>
            <w:r w:rsidRPr="00720794">
              <w:rPr>
                <w:sz w:val="28"/>
                <w:szCs w:val="28"/>
              </w:rPr>
              <w:t>встановлених часових показників;</w:t>
            </w:r>
          </w:p>
          <w:p w14:paraId="439237EA" w14:textId="77777777" w:rsidR="00720E51" w:rsidRDefault="00720E51" w:rsidP="00C55745">
            <w:pPr>
              <w:spacing w:line="228" w:lineRule="auto"/>
              <w:contextualSpacing/>
              <w:jc w:val="both"/>
              <w:rPr>
                <w:sz w:val="28"/>
                <w:szCs w:val="28"/>
              </w:rPr>
            </w:pPr>
            <w:r w:rsidRPr="00720794">
              <w:rPr>
                <w:sz w:val="28"/>
                <w:szCs w:val="28"/>
              </w:rPr>
              <w:t xml:space="preserve">системність; </w:t>
            </w:r>
          </w:p>
          <w:p w14:paraId="5B77E3E6" w14:textId="77777777" w:rsidR="00720E51" w:rsidRDefault="00720E51" w:rsidP="00C55745">
            <w:pPr>
              <w:spacing w:line="228" w:lineRule="auto"/>
              <w:contextualSpacing/>
              <w:jc w:val="both"/>
              <w:rPr>
                <w:sz w:val="28"/>
                <w:szCs w:val="28"/>
              </w:rPr>
            </w:pPr>
            <w:r w:rsidRPr="00720794">
              <w:rPr>
                <w:sz w:val="28"/>
                <w:szCs w:val="28"/>
              </w:rPr>
              <w:t>самоорганізація та</w:t>
            </w:r>
            <w:r>
              <w:rPr>
                <w:sz w:val="28"/>
                <w:szCs w:val="28"/>
              </w:rPr>
              <w:t xml:space="preserve"> </w:t>
            </w:r>
            <w:r w:rsidRPr="00720794">
              <w:rPr>
                <w:sz w:val="28"/>
                <w:szCs w:val="28"/>
              </w:rPr>
              <w:t xml:space="preserve">саморозвиток; </w:t>
            </w:r>
          </w:p>
          <w:p w14:paraId="216ECADE" w14:textId="77777777" w:rsidR="00720E51" w:rsidRPr="00D76359" w:rsidRDefault="00720E51" w:rsidP="00C55745">
            <w:pPr>
              <w:spacing w:line="228" w:lineRule="auto"/>
              <w:contextualSpacing/>
              <w:jc w:val="both"/>
              <w:rPr>
                <w:sz w:val="28"/>
                <w:szCs w:val="28"/>
              </w:rPr>
            </w:pPr>
            <w:r w:rsidRPr="00720794">
              <w:rPr>
                <w:sz w:val="28"/>
                <w:szCs w:val="28"/>
              </w:rPr>
              <w:t>політична нейтральність</w:t>
            </w:r>
          </w:p>
        </w:tc>
      </w:tr>
      <w:tr w:rsidR="00720E51" w:rsidRPr="002F79CC" w14:paraId="10424F56" w14:textId="77777777" w:rsidTr="00EE1344">
        <w:trPr>
          <w:gridBefore w:val="1"/>
          <w:wBefore w:w="10" w:type="dxa"/>
          <w:trHeight w:val="408"/>
        </w:trPr>
        <w:tc>
          <w:tcPr>
            <w:tcW w:w="4008" w:type="dxa"/>
            <w:gridSpan w:val="2"/>
          </w:tcPr>
          <w:p w14:paraId="13311B92" w14:textId="77777777" w:rsidR="00720E51" w:rsidRPr="00720794" w:rsidRDefault="00720E51" w:rsidP="00C55745">
            <w:pPr>
              <w:spacing w:line="228" w:lineRule="auto"/>
              <w:contextualSpacing/>
              <w:rPr>
                <w:sz w:val="28"/>
                <w:szCs w:val="28"/>
              </w:rPr>
            </w:pPr>
            <w:r w:rsidRPr="00720794">
              <w:rPr>
                <w:sz w:val="28"/>
                <w:szCs w:val="28"/>
              </w:rPr>
              <w:t>5. Вміння працювати в колективі</w:t>
            </w:r>
          </w:p>
        </w:tc>
        <w:tc>
          <w:tcPr>
            <w:tcW w:w="5490" w:type="dxa"/>
            <w:gridSpan w:val="3"/>
          </w:tcPr>
          <w:p w14:paraId="5DFB6443" w14:textId="77777777" w:rsidR="00720E51" w:rsidRPr="00720794" w:rsidRDefault="00720E51" w:rsidP="00C55745">
            <w:pPr>
              <w:spacing w:line="228" w:lineRule="auto"/>
              <w:contextualSpacing/>
              <w:jc w:val="both"/>
              <w:rPr>
                <w:sz w:val="28"/>
                <w:szCs w:val="28"/>
              </w:rPr>
            </w:pPr>
            <w:r w:rsidRPr="00720794">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720E51" w:rsidRPr="002F79CC" w14:paraId="54631327" w14:textId="77777777" w:rsidTr="00EE1344">
        <w:trPr>
          <w:gridBefore w:val="1"/>
          <w:wBefore w:w="10" w:type="dxa"/>
          <w:trHeight w:val="408"/>
        </w:trPr>
        <w:tc>
          <w:tcPr>
            <w:tcW w:w="4008" w:type="dxa"/>
            <w:gridSpan w:val="2"/>
          </w:tcPr>
          <w:p w14:paraId="5AEA466B" w14:textId="77777777" w:rsidR="00720E51" w:rsidRPr="00D45DC2" w:rsidRDefault="00720E51" w:rsidP="00C55745">
            <w:pPr>
              <w:spacing w:line="228" w:lineRule="auto"/>
              <w:contextualSpacing/>
              <w:rPr>
                <w:sz w:val="28"/>
                <w:szCs w:val="28"/>
              </w:rPr>
            </w:pPr>
            <w:r>
              <w:rPr>
                <w:sz w:val="28"/>
                <w:szCs w:val="28"/>
              </w:rPr>
              <w:t xml:space="preserve">6. </w:t>
            </w:r>
            <w:r w:rsidRPr="00D45DC2">
              <w:rPr>
                <w:sz w:val="28"/>
                <w:szCs w:val="28"/>
              </w:rPr>
              <w:t>Робота з інформацією</w:t>
            </w:r>
          </w:p>
        </w:tc>
        <w:tc>
          <w:tcPr>
            <w:tcW w:w="5490" w:type="dxa"/>
            <w:gridSpan w:val="3"/>
          </w:tcPr>
          <w:p w14:paraId="689C6F34" w14:textId="77777777" w:rsidR="00720E51" w:rsidRDefault="00720E51" w:rsidP="00C55745">
            <w:pPr>
              <w:spacing w:line="228" w:lineRule="auto"/>
              <w:contextualSpacing/>
              <w:jc w:val="both"/>
              <w:rPr>
                <w:sz w:val="28"/>
                <w:szCs w:val="28"/>
              </w:rPr>
            </w:pPr>
            <w:r w:rsidRPr="00D45DC2">
              <w:rPr>
                <w:sz w:val="28"/>
                <w:szCs w:val="28"/>
              </w:rPr>
              <w:t>знання основ законодавства про інформацію.</w:t>
            </w:r>
          </w:p>
        </w:tc>
      </w:tr>
      <w:tr w:rsidR="00720E51" w:rsidRPr="002F79CC" w14:paraId="4C9E81AE" w14:textId="77777777" w:rsidTr="00EE1344">
        <w:trPr>
          <w:gridAfter w:val="1"/>
          <w:wAfter w:w="10" w:type="dxa"/>
          <w:trHeight w:val="408"/>
        </w:trPr>
        <w:tc>
          <w:tcPr>
            <w:tcW w:w="9498" w:type="dxa"/>
            <w:gridSpan w:val="5"/>
          </w:tcPr>
          <w:p w14:paraId="77E2A345" w14:textId="77777777" w:rsidR="00720E51" w:rsidRPr="002F79CC" w:rsidRDefault="00720E51" w:rsidP="00C55745">
            <w:pPr>
              <w:spacing w:line="228" w:lineRule="auto"/>
              <w:contextualSpacing/>
              <w:jc w:val="center"/>
              <w:rPr>
                <w:b/>
                <w:sz w:val="28"/>
                <w:szCs w:val="28"/>
              </w:rPr>
            </w:pPr>
            <w:r w:rsidRPr="002F79CC">
              <w:rPr>
                <w:b/>
                <w:sz w:val="28"/>
                <w:szCs w:val="28"/>
              </w:rPr>
              <w:lastRenderedPageBreak/>
              <w:t>Професійні знання</w:t>
            </w:r>
          </w:p>
        </w:tc>
      </w:tr>
      <w:tr w:rsidR="00720E51" w:rsidRPr="002F79CC" w14:paraId="27C4673E" w14:textId="77777777" w:rsidTr="00EE1344">
        <w:trPr>
          <w:gridAfter w:val="1"/>
          <w:wAfter w:w="10" w:type="dxa"/>
          <w:trHeight w:val="408"/>
        </w:trPr>
        <w:tc>
          <w:tcPr>
            <w:tcW w:w="4008" w:type="dxa"/>
            <w:gridSpan w:val="2"/>
          </w:tcPr>
          <w:p w14:paraId="77E1D489" w14:textId="77777777" w:rsidR="00720E51" w:rsidRPr="002F79CC" w:rsidRDefault="00720E51" w:rsidP="00C55745">
            <w:pPr>
              <w:spacing w:line="228" w:lineRule="auto"/>
              <w:contextualSpacing/>
              <w:rPr>
                <w:sz w:val="28"/>
                <w:szCs w:val="28"/>
              </w:rPr>
            </w:pPr>
            <w:r w:rsidRPr="002F79CC">
              <w:rPr>
                <w:sz w:val="28"/>
                <w:szCs w:val="28"/>
              </w:rPr>
              <w:t>1. Знання законодавства</w:t>
            </w:r>
          </w:p>
        </w:tc>
        <w:tc>
          <w:tcPr>
            <w:tcW w:w="5490" w:type="dxa"/>
            <w:gridSpan w:val="3"/>
          </w:tcPr>
          <w:p w14:paraId="2DA3944A"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rPr>
              <w:t>Конституція України;</w:t>
            </w:r>
          </w:p>
          <w:p w14:paraId="777CB2EC"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rPr>
              <w:t>Закон України «Про Національну поліцію;</w:t>
            </w:r>
          </w:p>
          <w:p w14:paraId="05E8F1FD"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rPr>
              <w:t>Закон України «Про запобігання корупції»;</w:t>
            </w:r>
          </w:p>
          <w:p w14:paraId="549819E7"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rPr>
              <w:t>Закон України «Про державну таємницю»;</w:t>
            </w:r>
          </w:p>
          <w:p w14:paraId="6A268616"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звернення громадян»;</w:t>
            </w:r>
          </w:p>
          <w:p w14:paraId="62F2EBA8"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доступ до публічної інформації»;</w:t>
            </w:r>
          </w:p>
          <w:p w14:paraId="1C477AED"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інформацію»;</w:t>
            </w:r>
          </w:p>
          <w:p w14:paraId="7D43A957"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rFonts w:cs="Calibri"/>
                <w:sz w:val="26"/>
                <w:szCs w:val="26"/>
                <w:lang w:eastAsia="en-US"/>
              </w:rPr>
              <w:t>Закон України «Про захист персональних даних»;</w:t>
            </w:r>
          </w:p>
        </w:tc>
      </w:tr>
      <w:tr w:rsidR="00720E51" w:rsidRPr="002F79CC" w14:paraId="4C31D7D4" w14:textId="77777777" w:rsidTr="00EE1344">
        <w:trPr>
          <w:gridAfter w:val="1"/>
          <w:wAfter w:w="10" w:type="dxa"/>
          <w:trHeight w:val="408"/>
        </w:trPr>
        <w:tc>
          <w:tcPr>
            <w:tcW w:w="4008" w:type="dxa"/>
            <w:gridSpan w:val="2"/>
          </w:tcPr>
          <w:p w14:paraId="34B97A15" w14:textId="77777777" w:rsidR="00720E51" w:rsidRPr="002F79CC" w:rsidRDefault="00720E51" w:rsidP="00C55745">
            <w:pPr>
              <w:spacing w:line="228" w:lineRule="auto"/>
              <w:contextualSpacing/>
              <w:rPr>
                <w:sz w:val="28"/>
                <w:szCs w:val="28"/>
              </w:rPr>
            </w:pPr>
            <w:r w:rsidRPr="002F79CC">
              <w:rPr>
                <w:sz w:val="28"/>
                <w:szCs w:val="28"/>
              </w:rPr>
              <w:t>2. Знання спеціального законодавства</w:t>
            </w:r>
          </w:p>
        </w:tc>
        <w:tc>
          <w:tcPr>
            <w:tcW w:w="5490" w:type="dxa"/>
            <w:gridSpan w:val="3"/>
          </w:tcPr>
          <w:p w14:paraId="4A8D592F"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rPr>
              <w:t>Закон України «Про судоустрій і статус суддів;</w:t>
            </w:r>
          </w:p>
          <w:p w14:paraId="2BA34CF2"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rFonts w:cs="Calibri"/>
                <w:sz w:val="26"/>
                <w:szCs w:val="26"/>
                <w:lang w:eastAsia="en-US"/>
              </w:rPr>
              <w:t>Положення про проходження служби співробітниками Служби судової охорони;</w:t>
            </w:r>
          </w:p>
          <w:p w14:paraId="32CBB6D5" w14:textId="77777777" w:rsidR="00720E51" w:rsidRPr="000617A9" w:rsidRDefault="00720E51" w:rsidP="00C55745">
            <w:pPr>
              <w:pStyle w:val="a3"/>
              <w:numPr>
                <w:ilvl w:val="0"/>
                <w:numId w:val="1"/>
              </w:numPr>
              <w:spacing w:line="228" w:lineRule="auto"/>
              <w:ind w:left="0" w:firstLine="0"/>
              <w:jc w:val="both"/>
              <w:rPr>
                <w:sz w:val="26"/>
                <w:szCs w:val="26"/>
              </w:rPr>
            </w:pPr>
            <w:r w:rsidRPr="000617A9">
              <w:rPr>
                <w:sz w:val="26"/>
                <w:szCs w:val="26"/>
                <w:lang w:eastAsia="uk-UA"/>
              </w:rPr>
              <w:t>інші нормативно-правові акти та нормативні документи, що стосуються діяльності</w:t>
            </w:r>
            <w:r w:rsidRPr="000617A9">
              <w:rPr>
                <w:rFonts w:cs="Calibri"/>
                <w:sz w:val="26"/>
                <w:szCs w:val="26"/>
                <w:lang w:eastAsia="en-US"/>
              </w:rPr>
              <w:t>.</w:t>
            </w:r>
          </w:p>
        </w:tc>
      </w:tr>
    </w:tbl>
    <w:p w14:paraId="222843C3" w14:textId="2C6F2C94" w:rsidR="00720E51" w:rsidRDefault="00720E51" w:rsidP="00C55745">
      <w:pPr>
        <w:spacing w:line="228" w:lineRule="auto"/>
        <w:ind w:firstLine="851"/>
        <w:contextualSpacing/>
        <w:jc w:val="both"/>
      </w:pPr>
      <w:r>
        <w:t>*</w:t>
      </w:r>
      <w:r w:rsidRPr="002F79CC">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400DF392" w14:textId="7245FEA7" w:rsidR="00720E51" w:rsidRDefault="00720E51" w:rsidP="00C55745">
      <w:pPr>
        <w:spacing w:line="228" w:lineRule="auto"/>
        <w:contextualSpacing/>
        <w:jc w:val="center"/>
      </w:pPr>
    </w:p>
    <w:p w14:paraId="7BCAEFFE" w14:textId="77777777" w:rsidR="00624731" w:rsidRDefault="00624731" w:rsidP="00C55745">
      <w:pPr>
        <w:spacing w:line="228" w:lineRule="auto"/>
        <w:contextualSpacing/>
        <w:jc w:val="center"/>
        <w:rPr>
          <w:b/>
          <w:sz w:val="28"/>
          <w:szCs w:val="28"/>
        </w:rPr>
      </w:pPr>
    </w:p>
    <w:p w14:paraId="2454BD36" w14:textId="2FA8DA49" w:rsidR="00692D83" w:rsidRPr="00740393" w:rsidRDefault="00692D83" w:rsidP="00C55745">
      <w:pPr>
        <w:spacing w:line="228" w:lineRule="auto"/>
        <w:contextualSpacing/>
        <w:jc w:val="center"/>
        <w:rPr>
          <w:b/>
          <w:sz w:val="28"/>
          <w:szCs w:val="28"/>
        </w:rPr>
      </w:pPr>
      <w:r w:rsidRPr="00740393">
        <w:rPr>
          <w:b/>
          <w:sz w:val="28"/>
          <w:szCs w:val="28"/>
        </w:rPr>
        <w:t>УМОВИ</w:t>
      </w:r>
    </w:p>
    <w:p w14:paraId="61EB9669" w14:textId="77777777" w:rsidR="00692D83" w:rsidRPr="00740393" w:rsidRDefault="00692D83" w:rsidP="00C55745">
      <w:pPr>
        <w:spacing w:line="228" w:lineRule="auto"/>
        <w:contextualSpacing/>
        <w:jc w:val="both"/>
        <w:rPr>
          <w:b/>
          <w:sz w:val="28"/>
          <w:szCs w:val="28"/>
        </w:rPr>
      </w:pPr>
      <w:r w:rsidRPr="00740393">
        <w:rPr>
          <w:b/>
          <w:bCs/>
          <w:sz w:val="28"/>
          <w:szCs w:val="28"/>
        </w:rPr>
        <w:t>проведення конкурсу на зайняття вакантної посади контролера І категорії (заступника командира відділення) підрозділу охорони територіального управління Служби судової охорони у м. Києві та Київській області</w:t>
      </w:r>
    </w:p>
    <w:p w14:paraId="25F61329" w14:textId="77777777" w:rsidR="00692D83" w:rsidRPr="00740393" w:rsidRDefault="00692D83" w:rsidP="00C55745">
      <w:pPr>
        <w:spacing w:line="228" w:lineRule="auto"/>
        <w:contextualSpacing/>
        <w:jc w:val="both"/>
        <w:rPr>
          <w:b/>
          <w:sz w:val="28"/>
          <w:szCs w:val="28"/>
        </w:rPr>
      </w:pPr>
    </w:p>
    <w:p w14:paraId="6C49DDA4" w14:textId="77777777" w:rsidR="00692D83" w:rsidRPr="00740393" w:rsidRDefault="00692D83" w:rsidP="00C55745">
      <w:pPr>
        <w:spacing w:line="228" w:lineRule="auto"/>
        <w:contextualSpacing/>
        <w:jc w:val="center"/>
        <w:rPr>
          <w:b/>
          <w:sz w:val="28"/>
          <w:szCs w:val="28"/>
        </w:rPr>
      </w:pPr>
      <w:r w:rsidRPr="00740393">
        <w:rPr>
          <w:b/>
          <w:sz w:val="28"/>
          <w:szCs w:val="28"/>
        </w:rPr>
        <w:t>Загальні умови</w:t>
      </w:r>
    </w:p>
    <w:p w14:paraId="68C8BCEF" w14:textId="77777777" w:rsidR="00692D83" w:rsidRPr="00740393" w:rsidRDefault="00692D83" w:rsidP="00C55745">
      <w:pPr>
        <w:spacing w:line="228" w:lineRule="auto"/>
        <w:ind w:firstLine="709"/>
        <w:contextualSpacing/>
        <w:jc w:val="both"/>
        <w:rPr>
          <w:b/>
          <w:sz w:val="28"/>
          <w:szCs w:val="28"/>
        </w:rPr>
      </w:pPr>
      <w:r w:rsidRPr="00740393">
        <w:rPr>
          <w:b/>
          <w:sz w:val="28"/>
          <w:szCs w:val="28"/>
        </w:rPr>
        <w:t xml:space="preserve">1. Основні повноваження посади </w:t>
      </w:r>
      <w:r w:rsidRPr="00740393">
        <w:rPr>
          <w:b/>
          <w:bCs/>
          <w:sz w:val="28"/>
          <w:szCs w:val="28"/>
        </w:rPr>
        <w:t>контролера І категорії                  (заступника командира відділення) підрозділу охорони територіального управління Служби судової охорони у м. Києві та Київській області</w:t>
      </w:r>
      <w:r w:rsidRPr="00740393">
        <w:rPr>
          <w:b/>
          <w:sz w:val="28"/>
          <w:szCs w:val="28"/>
        </w:rPr>
        <w:t>:</w:t>
      </w:r>
    </w:p>
    <w:p w14:paraId="78050D70" w14:textId="77777777" w:rsidR="00692D83" w:rsidRPr="00740393" w:rsidRDefault="00692D83" w:rsidP="00C55745">
      <w:pPr>
        <w:spacing w:line="228" w:lineRule="auto"/>
        <w:ind w:firstLine="709"/>
        <w:jc w:val="both"/>
        <w:rPr>
          <w:rFonts w:eastAsia="Calibri"/>
          <w:sz w:val="28"/>
          <w:szCs w:val="28"/>
        </w:rPr>
      </w:pPr>
      <w:r w:rsidRPr="00740393">
        <w:rPr>
          <w:rFonts w:eastAsia="Calibri"/>
          <w:sz w:val="28"/>
          <w:szCs w:val="28"/>
        </w:rPr>
        <w:t xml:space="preserve">1) </w:t>
      </w:r>
      <w:r w:rsidRPr="00740393">
        <w:rPr>
          <w:sz w:val="28"/>
          <w:szCs w:val="28"/>
        </w:rPr>
        <w:t>організовує, контролює та здійснює пропуск осіб до будинків (приміщень) судів, органів та установ системи правосуддя і на їх територію транспортних засобів</w:t>
      </w:r>
      <w:r w:rsidRPr="00740393">
        <w:rPr>
          <w:rFonts w:eastAsia="Calibri"/>
          <w:sz w:val="28"/>
          <w:szCs w:val="28"/>
        </w:rPr>
        <w:t>;</w:t>
      </w:r>
    </w:p>
    <w:p w14:paraId="74E1821D" w14:textId="77777777" w:rsidR="00692D83" w:rsidRPr="00740393" w:rsidRDefault="00692D83" w:rsidP="00C55745">
      <w:pPr>
        <w:shd w:val="clear" w:color="auto" w:fill="FFFFFF"/>
        <w:spacing w:line="228" w:lineRule="auto"/>
        <w:ind w:firstLine="709"/>
        <w:jc w:val="both"/>
        <w:rPr>
          <w:rFonts w:eastAsia="Calibri"/>
          <w:sz w:val="28"/>
          <w:szCs w:val="28"/>
        </w:rPr>
      </w:pPr>
      <w:r w:rsidRPr="00740393">
        <w:rPr>
          <w:rFonts w:eastAsia="Calibri"/>
          <w:sz w:val="28"/>
          <w:szCs w:val="28"/>
        </w:rPr>
        <w:t xml:space="preserve">2) </w:t>
      </w:r>
      <w:r w:rsidRPr="00740393">
        <w:rPr>
          <w:sz w:val="28"/>
          <w:szCs w:val="28"/>
        </w:rPr>
        <w:t>організовує, контролює та забезпечує підтримання громадського порядку під час розгляду справ судом</w:t>
      </w:r>
      <w:r w:rsidRPr="00740393">
        <w:rPr>
          <w:rFonts w:eastAsia="Calibri"/>
          <w:sz w:val="28"/>
          <w:szCs w:val="28"/>
        </w:rPr>
        <w:t>;</w:t>
      </w:r>
    </w:p>
    <w:p w14:paraId="0A497944" w14:textId="77777777" w:rsidR="00692D83" w:rsidRPr="00740393" w:rsidRDefault="00692D83" w:rsidP="00C55745">
      <w:pPr>
        <w:shd w:val="clear" w:color="auto" w:fill="FFFFFF"/>
        <w:spacing w:line="228" w:lineRule="auto"/>
        <w:ind w:firstLine="709"/>
        <w:jc w:val="both"/>
        <w:rPr>
          <w:rFonts w:eastAsia="Calibri"/>
          <w:sz w:val="28"/>
          <w:szCs w:val="28"/>
        </w:rPr>
      </w:pPr>
      <w:bookmarkStart w:id="0" w:name="n1897"/>
      <w:bookmarkEnd w:id="0"/>
      <w:r w:rsidRPr="00740393">
        <w:rPr>
          <w:rFonts w:eastAsia="Calibri"/>
          <w:sz w:val="28"/>
          <w:szCs w:val="28"/>
        </w:rPr>
        <w:t xml:space="preserve">3) </w:t>
      </w:r>
      <w:r w:rsidRPr="00740393">
        <w:rPr>
          <w:sz w:val="28"/>
          <w:szCs w:val="28"/>
        </w:rPr>
        <w:t>здійснює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запобігає недопущення чи припинення протиправних дій щодо нього</w:t>
      </w:r>
      <w:r w:rsidRPr="00740393">
        <w:rPr>
          <w:rFonts w:eastAsia="Calibri"/>
          <w:sz w:val="28"/>
          <w:szCs w:val="28"/>
        </w:rPr>
        <w:t>;</w:t>
      </w:r>
    </w:p>
    <w:p w14:paraId="3FBDDA61" w14:textId="77777777" w:rsidR="00692D83" w:rsidRPr="00740393" w:rsidRDefault="00692D83" w:rsidP="00C55745">
      <w:pPr>
        <w:spacing w:line="228" w:lineRule="auto"/>
        <w:ind w:firstLine="709"/>
        <w:jc w:val="both"/>
        <w:rPr>
          <w:rFonts w:eastAsia="Calibri"/>
          <w:sz w:val="28"/>
          <w:szCs w:val="28"/>
        </w:rPr>
      </w:pPr>
      <w:bookmarkStart w:id="1" w:name="n1898"/>
      <w:bookmarkEnd w:id="1"/>
      <w:r w:rsidRPr="00740393">
        <w:rPr>
          <w:rFonts w:eastAsia="Calibri"/>
          <w:sz w:val="28"/>
          <w:szCs w:val="28"/>
        </w:rPr>
        <w:t xml:space="preserve">4) </w:t>
      </w:r>
      <w:r w:rsidRPr="00740393">
        <w:rPr>
          <w:sz w:val="28"/>
          <w:szCs w:val="28"/>
        </w:rPr>
        <w:t xml:space="preserve">у разі вчинення у приміщенні суду порушень громадського порядку, проявів неповаги до суду, загроз безпеки учасників судового процесу вживає заходів реагування щодо їх припинення відповідно до законодавства та </w:t>
      </w:r>
      <w:r w:rsidRPr="00740393">
        <w:rPr>
          <w:sz w:val="28"/>
          <w:szCs w:val="28"/>
        </w:rPr>
        <w:lastRenderedPageBreak/>
        <w:t>забезпечує передачу осіб, які вчинили правопорушення, правоохоронним органам (підрозділам Національної поліції), про що доповідає командиру відділення охорони</w:t>
      </w:r>
      <w:r w:rsidRPr="00740393">
        <w:rPr>
          <w:rFonts w:eastAsia="Calibri"/>
          <w:sz w:val="28"/>
          <w:szCs w:val="28"/>
        </w:rPr>
        <w:t>;</w:t>
      </w:r>
    </w:p>
    <w:p w14:paraId="716F8950" w14:textId="77777777" w:rsidR="00692D83" w:rsidRPr="00740393" w:rsidRDefault="00692D83" w:rsidP="00C55745">
      <w:pPr>
        <w:spacing w:line="228" w:lineRule="auto"/>
        <w:ind w:firstLine="709"/>
        <w:jc w:val="both"/>
        <w:rPr>
          <w:noProof/>
          <w:sz w:val="28"/>
          <w:szCs w:val="28"/>
        </w:rPr>
      </w:pPr>
      <w:r w:rsidRPr="00740393">
        <w:rPr>
          <w:sz w:val="28"/>
          <w:szCs w:val="28"/>
        </w:rPr>
        <w:t>5) заступає в наряд у складі поста пропуску та охорони, поста охорони, поста відеоспостереження, у разі потреби – пішого патруля для підтримання громадського порядку в суді, припинення проявів неповаги до суду, забезпечення в суді безпеки учасників судового процесу</w:t>
      </w:r>
      <w:r w:rsidRPr="00740393">
        <w:rPr>
          <w:noProof/>
          <w:sz w:val="28"/>
          <w:szCs w:val="28"/>
        </w:rPr>
        <w:t>.</w:t>
      </w:r>
    </w:p>
    <w:p w14:paraId="5EF3A63D" w14:textId="77777777" w:rsidR="00692D83" w:rsidRPr="00740393" w:rsidRDefault="00692D83" w:rsidP="00C55745">
      <w:pPr>
        <w:spacing w:line="228" w:lineRule="auto"/>
        <w:ind w:firstLine="709"/>
        <w:jc w:val="both"/>
        <w:rPr>
          <w:sz w:val="28"/>
          <w:szCs w:val="28"/>
          <w:lang w:eastAsia="uk-UA"/>
        </w:rPr>
      </w:pPr>
      <w:r w:rsidRPr="00740393">
        <w:rPr>
          <w:noProof/>
          <w:sz w:val="28"/>
          <w:szCs w:val="28"/>
        </w:rPr>
        <w:t xml:space="preserve">6) </w:t>
      </w:r>
      <w:r w:rsidRPr="00740393">
        <w:rPr>
          <w:sz w:val="28"/>
          <w:szCs w:val="28"/>
        </w:rPr>
        <w:t>веде Журнал несення служби, який заповнюється безпосередньо на об’єкті, що охороняється у частині, що його стосується (заповнення рапорту про результати несення служби</w:t>
      </w:r>
      <w:r w:rsidRPr="00740393">
        <w:rPr>
          <w:sz w:val="28"/>
          <w:szCs w:val="28"/>
          <w:lang w:eastAsia="uk-UA"/>
        </w:rPr>
        <w:t>.</w:t>
      </w:r>
    </w:p>
    <w:p w14:paraId="443D6CD1" w14:textId="77777777" w:rsidR="00692D83" w:rsidRPr="00740393" w:rsidRDefault="00692D83" w:rsidP="00C55745">
      <w:pPr>
        <w:spacing w:line="228" w:lineRule="auto"/>
        <w:ind w:firstLine="709"/>
        <w:contextualSpacing/>
        <w:jc w:val="both"/>
        <w:rPr>
          <w:b/>
          <w:sz w:val="28"/>
          <w:szCs w:val="28"/>
        </w:rPr>
      </w:pPr>
      <w:r w:rsidRPr="00740393">
        <w:rPr>
          <w:b/>
          <w:sz w:val="28"/>
          <w:szCs w:val="28"/>
        </w:rPr>
        <w:t>2. Умови оплати праці:</w:t>
      </w:r>
    </w:p>
    <w:p w14:paraId="03847508" w14:textId="77777777" w:rsidR="00692D83" w:rsidRPr="00740393" w:rsidRDefault="00692D83" w:rsidP="00C55745">
      <w:pPr>
        <w:spacing w:line="228" w:lineRule="auto"/>
        <w:ind w:firstLine="709"/>
        <w:contextualSpacing/>
        <w:jc w:val="both"/>
        <w:rPr>
          <w:b/>
          <w:sz w:val="28"/>
          <w:szCs w:val="28"/>
        </w:rPr>
      </w:pPr>
      <w:r w:rsidRPr="00740393">
        <w:rPr>
          <w:sz w:val="28"/>
          <w:szCs w:val="28"/>
        </w:rPr>
        <w:t xml:space="preserve">1) посадовий оклад – 3260 </w:t>
      </w:r>
      <w:r w:rsidRPr="00740393">
        <w:rPr>
          <w:noProof/>
          <w:sz w:val="28"/>
          <w:szCs w:val="28"/>
        </w:rPr>
        <w:t>гривень відповідно до постанови Кабінету Міністрів України від 03 квітня 2019 року</w:t>
      </w:r>
      <w:r w:rsidRPr="00740393">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0B8A64FD" w14:textId="77777777" w:rsidR="00692D83" w:rsidRPr="00740393" w:rsidRDefault="00692D83" w:rsidP="00C55745">
      <w:pPr>
        <w:spacing w:line="228" w:lineRule="auto"/>
        <w:ind w:firstLine="709"/>
        <w:contextualSpacing/>
        <w:jc w:val="both"/>
        <w:rPr>
          <w:sz w:val="28"/>
          <w:szCs w:val="28"/>
        </w:rPr>
      </w:pPr>
      <w:r w:rsidRPr="00740393">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750F069" w14:textId="77777777" w:rsidR="00692D83" w:rsidRPr="00740393" w:rsidRDefault="00692D83" w:rsidP="00C55745">
      <w:pPr>
        <w:spacing w:line="228" w:lineRule="auto"/>
        <w:ind w:firstLine="709"/>
        <w:contextualSpacing/>
        <w:jc w:val="both"/>
        <w:rPr>
          <w:sz w:val="28"/>
          <w:szCs w:val="28"/>
          <w:lang w:eastAsia="uk-UA"/>
        </w:rPr>
      </w:pPr>
      <w:r w:rsidRPr="00740393">
        <w:rPr>
          <w:b/>
          <w:sz w:val="28"/>
          <w:szCs w:val="28"/>
          <w:lang w:eastAsia="uk-UA"/>
        </w:rPr>
        <w:t>3. Інформація про строковість чи безстроковість призначення                       на посаду:</w:t>
      </w:r>
      <w:r w:rsidRPr="00740393">
        <w:rPr>
          <w:b/>
          <w:sz w:val="28"/>
          <w:szCs w:val="28"/>
          <w:lang w:val="ru-RU"/>
        </w:rPr>
        <w:t xml:space="preserve"> </w:t>
      </w:r>
      <w:r w:rsidRPr="00740393">
        <w:rPr>
          <w:sz w:val="28"/>
          <w:szCs w:val="28"/>
          <w:lang w:eastAsia="uk-UA"/>
        </w:rPr>
        <w:t>безстроково.</w:t>
      </w:r>
    </w:p>
    <w:p w14:paraId="5723D651" w14:textId="77777777" w:rsidR="00692D83" w:rsidRPr="00740393" w:rsidRDefault="00692D83" w:rsidP="00C55745">
      <w:pPr>
        <w:spacing w:line="228" w:lineRule="auto"/>
        <w:ind w:firstLine="709"/>
        <w:contextualSpacing/>
        <w:jc w:val="both"/>
        <w:rPr>
          <w:sz w:val="28"/>
          <w:szCs w:val="28"/>
          <w:lang w:val="ru-RU"/>
        </w:rPr>
      </w:pPr>
      <w:r w:rsidRPr="00740393">
        <w:rPr>
          <w:b/>
          <w:sz w:val="28"/>
          <w:szCs w:val="28"/>
        </w:rPr>
        <w:t>4. Перелік документів, необхідних для участі в конкурсі, та строк                    їх подання:</w:t>
      </w:r>
    </w:p>
    <w:p w14:paraId="659B804D" w14:textId="77777777" w:rsidR="003F22ED" w:rsidRDefault="003F22ED" w:rsidP="00C55745">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19960861"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2BCC3520"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541ED5D4"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3DFE119D"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6F68794"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4ABC26E9"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w:t>
      </w:r>
      <w:r>
        <w:rPr>
          <w:color w:val="000000" w:themeColor="text1"/>
          <w:sz w:val="28"/>
          <w:szCs w:val="28"/>
        </w:rPr>
        <w:lastRenderedPageBreak/>
        <w:t>забезпечує формування та реалізує державну політику у сфері охорони здоров’я (форма 086/о);</w:t>
      </w:r>
    </w:p>
    <w:p w14:paraId="2F2D92EF" w14:textId="77777777" w:rsidR="003F22ED" w:rsidRDefault="003F22ED" w:rsidP="00C55745">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026AAFF2" w14:textId="77777777" w:rsidR="003F22ED" w:rsidRDefault="003F22ED" w:rsidP="00C5574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51EC9794"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7C7FD93D" w14:textId="77777777" w:rsidR="003F22ED" w:rsidRDefault="003F22ED" w:rsidP="00C5574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4FBDED26" w14:textId="77777777" w:rsidR="003F22ED" w:rsidRPr="002F79CC" w:rsidRDefault="003F22ED" w:rsidP="00C5574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479C6299"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557F5A9A"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11C3A9AE"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1A51229F"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2E5F0125" w14:textId="52B4A804" w:rsidR="00692D83" w:rsidRDefault="00510586" w:rsidP="00510586">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692D83" w:rsidRPr="00740393" w14:paraId="33A214A5" w14:textId="77777777" w:rsidTr="00ED1B39">
        <w:trPr>
          <w:gridBefore w:val="1"/>
          <w:wBefore w:w="10" w:type="dxa"/>
          <w:trHeight w:val="408"/>
        </w:trPr>
        <w:tc>
          <w:tcPr>
            <w:tcW w:w="9498" w:type="dxa"/>
            <w:gridSpan w:val="5"/>
          </w:tcPr>
          <w:p w14:paraId="65C65D39" w14:textId="77777777" w:rsidR="00624731" w:rsidRDefault="00624731" w:rsidP="00C55745">
            <w:pPr>
              <w:spacing w:line="228" w:lineRule="auto"/>
              <w:contextualSpacing/>
              <w:jc w:val="center"/>
              <w:rPr>
                <w:b/>
                <w:sz w:val="28"/>
                <w:szCs w:val="28"/>
              </w:rPr>
            </w:pPr>
          </w:p>
          <w:p w14:paraId="1FD7C4B5" w14:textId="3365DC6F" w:rsidR="00692D83" w:rsidRPr="00740393" w:rsidRDefault="00692D83" w:rsidP="00C55745">
            <w:pPr>
              <w:spacing w:line="228" w:lineRule="auto"/>
              <w:contextualSpacing/>
              <w:jc w:val="center"/>
              <w:rPr>
                <w:b/>
                <w:sz w:val="28"/>
                <w:szCs w:val="28"/>
              </w:rPr>
            </w:pPr>
            <w:r w:rsidRPr="00740393">
              <w:rPr>
                <w:b/>
                <w:sz w:val="28"/>
                <w:szCs w:val="28"/>
              </w:rPr>
              <w:t>Кваліфікаційні вимоги</w:t>
            </w:r>
          </w:p>
        </w:tc>
      </w:tr>
      <w:tr w:rsidR="00692D83" w:rsidRPr="00740393" w14:paraId="2C46C308" w14:textId="77777777" w:rsidTr="00ED1B39">
        <w:trPr>
          <w:gridBefore w:val="1"/>
          <w:wBefore w:w="10" w:type="dxa"/>
          <w:trHeight w:val="334"/>
        </w:trPr>
        <w:tc>
          <w:tcPr>
            <w:tcW w:w="4032" w:type="dxa"/>
            <w:gridSpan w:val="3"/>
          </w:tcPr>
          <w:p w14:paraId="26A3D3A1" w14:textId="359F9CBE" w:rsidR="00692D83" w:rsidRPr="00740393" w:rsidRDefault="00692D83" w:rsidP="00C55745">
            <w:pPr>
              <w:spacing w:line="228" w:lineRule="auto"/>
              <w:contextualSpacing/>
              <w:jc w:val="both"/>
              <w:rPr>
                <w:sz w:val="28"/>
                <w:szCs w:val="28"/>
              </w:rPr>
            </w:pPr>
            <w:r w:rsidRPr="00740393">
              <w:rPr>
                <w:sz w:val="28"/>
                <w:szCs w:val="28"/>
              </w:rPr>
              <w:t>1. Освіта</w:t>
            </w:r>
          </w:p>
        </w:tc>
        <w:tc>
          <w:tcPr>
            <w:tcW w:w="5466" w:type="dxa"/>
            <w:gridSpan w:val="2"/>
          </w:tcPr>
          <w:p w14:paraId="27DB89EB" w14:textId="474D01DC" w:rsidR="00692D83" w:rsidRPr="00740393" w:rsidRDefault="00692D83" w:rsidP="00C55745">
            <w:pPr>
              <w:spacing w:line="228" w:lineRule="auto"/>
              <w:ind w:left="6"/>
              <w:contextualSpacing/>
              <w:jc w:val="both"/>
              <w:rPr>
                <w:sz w:val="28"/>
                <w:szCs w:val="28"/>
              </w:rPr>
            </w:pPr>
            <w:r w:rsidRPr="00740393">
              <w:rPr>
                <w:sz w:val="28"/>
                <w:szCs w:val="28"/>
              </w:rPr>
              <w:t>повна загальна середня</w:t>
            </w:r>
          </w:p>
        </w:tc>
      </w:tr>
      <w:tr w:rsidR="00692D83" w:rsidRPr="00740393" w14:paraId="551B66BF" w14:textId="77777777" w:rsidTr="00ED1B39">
        <w:trPr>
          <w:gridBefore w:val="1"/>
          <w:wBefore w:w="10" w:type="dxa"/>
          <w:trHeight w:val="408"/>
        </w:trPr>
        <w:tc>
          <w:tcPr>
            <w:tcW w:w="4032" w:type="dxa"/>
            <w:gridSpan w:val="3"/>
          </w:tcPr>
          <w:p w14:paraId="31B4C866" w14:textId="77777777" w:rsidR="00692D83" w:rsidRPr="00740393" w:rsidRDefault="00692D83" w:rsidP="00C55745">
            <w:pPr>
              <w:spacing w:line="228" w:lineRule="auto"/>
              <w:contextualSpacing/>
              <w:jc w:val="both"/>
              <w:rPr>
                <w:sz w:val="28"/>
                <w:szCs w:val="28"/>
              </w:rPr>
            </w:pPr>
            <w:r w:rsidRPr="00740393">
              <w:rPr>
                <w:sz w:val="28"/>
                <w:szCs w:val="28"/>
              </w:rPr>
              <w:t>2. Досвід роботи</w:t>
            </w:r>
          </w:p>
        </w:tc>
        <w:tc>
          <w:tcPr>
            <w:tcW w:w="5466" w:type="dxa"/>
            <w:gridSpan w:val="2"/>
          </w:tcPr>
          <w:p w14:paraId="7F78B742" w14:textId="77777777" w:rsidR="00692D83" w:rsidRPr="00740393" w:rsidRDefault="00692D83" w:rsidP="00C55745">
            <w:pPr>
              <w:spacing w:line="228" w:lineRule="auto"/>
              <w:ind w:left="6"/>
              <w:contextualSpacing/>
              <w:jc w:val="both"/>
              <w:rPr>
                <w:sz w:val="28"/>
                <w:szCs w:val="28"/>
              </w:rPr>
            </w:pPr>
            <w:r w:rsidRPr="00740393">
              <w:rPr>
                <w:rFonts w:eastAsia="Calibri"/>
                <w:sz w:val="28"/>
                <w:szCs w:val="28"/>
              </w:rPr>
              <w:t>досвід роботи в державних органах влади, органах системи правосуддя, правоохоронних органах чи військових формуваннях – не менше ніж один рік.</w:t>
            </w:r>
          </w:p>
        </w:tc>
      </w:tr>
      <w:tr w:rsidR="00692D83" w:rsidRPr="00740393" w14:paraId="62EA8356" w14:textId="77777777" w:rsidTr="00ED1B39">
        <w:trPr>
          <w:gridBefore w:val="1"/>
          <w:wBefore w:w="10" w:type="dxa"/>
          <w:trHeight w:val="1175"/>
        </w:trPr>
        <w:tc>
          <w:tcPr>
            <w:tcW w:w="4032" w:type="dxa"/>
            <w:gridSpan w:val="3"/>
          </w:tcPr>
          <w:p w14:paraId="17418C53" w14:textId="77777777" w:rsidR="00692D83" w:rsidRPr="00740393" w:rsidRDefault="00692D83" w:rsidP="00C55745">
            <w:pPr>
              <w:spacing w:line="228" w:lineRule="auto"/>
              <w:contextualSpacing/>
              <w:jc w:val="both"/>
              <w:rPr>
                <w:sz w:val="28"/>
                <w:szCs w:val="28"/>
              </w:rPr>
            </w:pPr>
            <w:r w:rsidRPr="00740393">
              <w:rPr>
                <w:sz w:val="28"/>
                <w:szCs w:val="28"/>
              </w:rPr>
              <w:t>3. Володіння державною мовою</w:t>
            </w:r>
          </w:p>
        </w:tc>
        <w:tc>
          <w:tcPr>
            <w:tcW w:w="5466" w:type="dxa"/>
            <w:gridSpan w:val="2"/>
          </w:tcPr>
          <w:p w14:paraId="48B104F3" w14:textId="77777777" w:rsidR="00692D83" w:rsidRPr="00740393" w:rsidRDefault="00692D83" w:rsidP="00C55745">
            <w:pPr>
              <w:spacing w:line="228" w:lineRule="auto"/>
              <w:contextualSpacing/>
              <w:jc w:val="both"/>
              <w:rPr>
                <w:sz w:val="28"/>
                <w:szCs w:val="28"/>
              </w:rPr>
            </w:pPr>
            <w:r w:rsidRPr="00740393">
              <w:rPr>
                <w:sz w:val="28"/>
                <w:szCs w:val="28"/>
              </w:rPr>
              <w:t>вільне володіння державною мовою</w:t>
            </w:r>
          </w:p>
          <w:p w14:paraId="31354024" w14:textId="525A53AA" w:rsidR="00692D83" w:rsidRPr="00740393" w:rsidRDefault="00692D83" w:rsidP="00C55745">
            <w:pPr>
              <w:spacing w:line="228" w:lineRule="auto"/>
              <w:contextualSpacing/>
              <w:jc w:val="both"/>
              <w:rPr>
                <w:sz w:val="28"/>
                <w:szCs w:val="28"/>
              </w:rPr>
            </w:pPr>
            <w:r w:rsidRPr="00740393">
              <w:rPr>
                <w:sz w:val="28"/>
                <w:szCs w:val="28"/>
              </w:rPr>
              <w:t xml:space="preserve">відповідно до вимог Закону України </w:t>
            </w:r>
            <w:r w:rsidR="00740393">
              <w:rPr>
                <w:sz w:val="28"/>
                <w:szCs w:val="28"/>
              </w:rPr>
              <w:t xml:space="preserve">                </w:t>
            </w:r>
            <w:r w:rsidRPr="00740393">
              <w:rPr>
                <w:sz w:val="28"/>
                <w:szCs w:val="28"/>
              </w:rPr>
              <w:t>«Про</w:t>
            </w:r>
            <w:r w:rsidR="00740393">
              <w:rPr>
                <w:sz w:val="28"/>
                <w:szCs w:val="28"/>
              </w:rPr>
              <w:t xml:space="preserve"> </w:t>
            </w:r>
            <w:r w:rsidRPr="00740393">
              <w:rPr>
                <w:sz w:val="28"/>
                <w:szCs w:val="28"/>
              </w:rPr>
              <w:t>забезпечення функціонування української</w:t>
            </w:r>
            <w:r w:rsidR="00740393">
              <w:rPr>
                <w:sz w:val="28"/>
                <w:szCs w:val="28"/>
              </w:rPr>
              <w:t xml:space="preserve"> </w:t>
            </w:r>
            <w:r w:rsidRPr="00740393">
              <w:rPr>
                <w:sz w:val="28"/>
                <w:szCs w:val="28"/>
              </w:rPr>
              <w:t>мови як державної»*.</w:t>
            </w:r>
          </w:p>
        </w:tc>
      </w:tr>
      <w:tr w:rsidR="00692D83" w:rsidRPr="00740393" w14:paraId="1CC81C54" w14:textId="77777777" w:rsidTr="00ED1B39">
        <w:trPr>
          <w:gridBefore w:val="1"/>
          <w:wBefore w:w="10" w:type="dxa"/>
          <w:trHeight w:val="408"/>
        </w:trPr>
        <w:tc>
          <w:tcPr>
            <w:tcW w:w="9498" w:type="dxa"/>
            <w:gridSpan w:val="5"/>
          </w:tcPr>
          <w:p w14:paraId="59BD6769" w14:textId="77777777" w:rsidR="00692D83" w:rsidRPr="00740393" w:rsidRDefault="00692D83" w:rsidP="00C55745">
            <w:pPr>
              <w:spacing w:line="228" w:lineRule="auto"/>
              <w:contextualSpacing/>
              <w:jc w:val="center"/>
              <w:rPr>
                <w:b/>
                <w:sz w:val="28"/>
                <w:szCs w:val="28"/>
              </w:rPr>
            </w:pPr>
          </w:p>
          <w:p w14:paraId="5A30CA27" w14:textId="6E488B27" w:rsidR="00692D83" w:rsidRPr="00740393" w:rsidRDefault="00692D83" w:rsidP="00C55745">
            <w:pPr>
              <w:spacing w:line="228" w:lineRule="auto"/>
              <w:contextualSpacing/>
              <w:jc w:val="center"/>
              <w:rPr>
                <w:b/>
                <w:sz w:val="28"/>
                <w:szCs w:val="28"/>
              </w:rPr>
            </w:pPr>
            <w:r w:rsidRPr="00740393">
              <w:rPr>
                <w:b/>
                <w:sz w:val="28"/>
                <w:szCs w:val="28"/>
              </w:rPr>
              <w:t>Вимоги до компетентності</w:t>
            </w:r>
          </w:p>
        </w:tc>
      </w:tr>
      <w:tr w:rsidR="00692D83" w:rsidRPr="00740393" w14:paraId="225E647C" w14:textId="77777777" w:rsidTr="00ED1B39">
        <w:trPr>
          <w:gridBefore w:val="1"/>
          <w:wBefore w:w="10" w:type="dxa"/>
          <w:trHeight w:val="408"/>
        </w:trPr>
        <w:tc>
          <w:tcPr>
            <w:tcW w:w="4008" w:type="dxa"/>
            <w:gridSpan w:val="2"/>
          </w:tcPr>
          <w:p w14:paraId="43F3740B" w14:textId="77777777" w:rsidR="00692D83" w:rsidRPr="00740393" w:rsidRDefault="00692D83" w:rsidP="00C55745">
            <w:pPr>
              <w:spacing w:line="228" w:lineRule="auto"/>
              <w:contextualSpacing/>
              <w:rPr>
                <w:sz w:val="28"/>
                <w:szCs w:val="28"/>
              </w:rPr>
            </w:pPr>
            <w:r w:rsidRPr="00740393">
              <w:rPr>
                <w:sz w:val="28"/>
                <w:szCs w:val="28"/>
              </w:rPr>
              <w:t>1. Наявність лідерських якостей</w:t>
            </w:r>
          </w:p>
        </w:tc>
        <w:tc>
          <w:tcPr>
            <w:tcW w:w="5490" w:type="dxa"/>
            <w:gridSpan w:val="3"/>
          </w:tcPr>
          <w:p w14:paraId="6DB7A64E" w14:textId="77777777" w:rsidR="00692D83" w:rsidRPr="00740393" w:rsidRDefault="00692D83" w:rsidP="00C55745">
            <w:pPr>
              <w:spacing w:line="228" w:lineRule="auto"/>
              <w:contextualSpacing/>
              <w:jc w:val="both"/>
              <w:rPr>
                <w:sz w:val="28"/>
                <w:szCs w:val="28"/>
              </w:rPr>
            </w:pPr>
            <w:r w:rsidRPr="00740393">
              <w:rPr>
                <w:sz w:val="28"/>
                <w:szCs w:val="28"/>
              </w:rPr>
              <w:t>встановлення цілей, пріоритетів та</w:t>
            </w:r>
          </w:p>
          <w:p w14:paraId="3973F626" w14:textId="77777777" w:rsidR="00692D83" w:rsidRPr="00740393" w:rsidRDefault="00692D83" w:rsidP="00C55745">
            <w:pPr>
              <w:spacing w:line="228" w:lineRule="auto"/>
              <w:contextualSpacing/>
              <w:jc w:val="both"/>
              <w:rPr>
                <w:sz w:val="28"/>
                <w:szCs w:val="28"/>
              </w:rPr>
            </w:pPr>
            <w:r w:rsidRPr="00740393">
              <w:rPr>
                <w:sz w:val="28"/>
                <w:szCs w:val="28"/>
              </w:rPr>
              <w:t>орієнтирів;</w:t>
            </w:r>
          </w:p>
          <w:p w14:paraId="30B6D45E" w14:textId="77777777" w:rsidR="00692D83" w:rsidRPr="00740393" w:rsidRDefault="00692D83" w:rsidP="00C55745">
            <w:pPr>
              <w:spacing w:line="228" w:lineRule="auto"/>
              <w:contextualSpacing/>
              <w:jc w:val="both"/>
              <w:rPr>
                <w:sz w:val="28"/>
                <w:szCs w:val="28"/>
              </w:rPr>
            </w:pPr>
            <w:r w:rsidRPr="00740393">
              <w:rPr>
                <w:sz w:val="28"/>
                <w:szCs w:val="28"/>
              </w:rPr>
              <w:t>стратегічне планування;</w:t>
            </w:r>
          </w:p>
          <w:p w14:paraId="70FDD557" w14:textId="77777777" w:rsidR="00692D83" w:rsidRPr="00740393" w:rsidRDefault="00692D83" w:rsidP="00C55745">
            <w:pPr>
              <w:spacing w:line="228" w:lineRule="auto"/>
              <w:contextualSpacing/>
              <w:jc w:val="both"/>
              <w:rPr>
                <w:sz w:val="28"/>
                <w:szCs w:val="28"/>
              </w:rPr>
            </w:pPr>
            <w:r w:rsidRPr="00740393">
              <w:rPr>
                <w:sz w:val="28"/>
                <w:szCs w:val="28"/>
              </w:rPr>
              <w:t>багатофункціональність;</w:t>
            </w:r>
          </w:p>
          <w:p w14:paraId="54EE577A" w14:textId="77777777" w:rsidR="00692D83" w:rsidRPr="00740393" w:rsidRDefault="00692D83" w:rsidP="00C55745">
            <w:pPr>
              <w:spacing w:line="228" w:lineRule="auto"/>
              <w:contextualSpacing/>
              <w:jc w:val="both"/>
              <w:rPr>
                <w:sz w:val="28"/>
                <w:szCs w:val="28"/>
              </w:rPr>
            </w:pPr>
            <w:r w:rsidRPr="00740393">
              <w:rPr>
                <w:sz w:val="28"/>
                <w:szCs w:val="28"/>
              </w:rPr>
              <w:t>ведення ділових переговорів;</w:t>
            </w:r>
          </w:p>
          <w:p w14:paraId="569EBA50" w14:textId="77777777" w:rsidR="00692D83" w:rsidRPr="00740393" w:rsidRDefault="00692D83" w:rsidP="00C55745">
            <w:pPr>
              <w:spacing w:line="228" w:lineRule="auto"/>
              <w:contextualSpacing/>
              <w:jc w:val="both"/>
              <w:rPr>
                <w:sz w:val="28"/>
                <w:szCs w:val="28"/>
              </w:rPr>
            </w:pPr>
            <w:r w:rsidRPr="00740393">
              <w:rPr>
                <w:sz w:val="28"/>
                <w:szCs w:val="28"/>
              </w:rPr>
              <w:t>досягнення кінцевих результатів.</w:t>
            </w:r>
          </w:p>
        </w:tc>
      </w:tr>
      <w:tr w:rsidR="00692D83" w:rsidRPr="00740393" w14:paraId="483D4B61" w14:textId="77777777" w:rsidTr="00ED1B39">
        <w:trPr>
          <w:gridBefore w:val="1"/>
          <w:wBefore w:w="10" w:type="dxa"/>
          <w:trHeight w:val="408"/>
        </w:trPr>
        <w:tc>
          <w:tcPr>
            <w:tcW w:w="4008" w:type="dxa"/>
            <w:gridSpan w:val="2"/>
          </w:tcPr>
          <w:p w14:paraId="1A419F39" w14:textId="77777777" w:rsidR="00692D83" w:rsidRPr="00740393" w:rsidRDefault="00692D83" w:rsidP="00C55745">
            <w:pPr>
              <w:spacing w:line="228" w:lineRule="auto"/>
              <w:contextualSpacing/>
              <w:rPr>
                <w:sz w:val="28"/>
                <w:szCs w:val="28"/>
              </w:rPr>
            </w:pPr>
            <w:r w:rsidRPr="00740393">
              <w:rPr>
                <w:sz w:val="28"/>
                <w:szCs w:val="28"/>
              </w:rPr>
              <w:t>2. Аналітичні здібності</w:t>
            </w:r>
          </w:p>
        </w:tc>
        <w:tc>
          <w:tcPr>
            <w:tcW w:w="5490" w:type="dxa"/>
            <w:gridSpan w:val="3"/>
          </w:tcPr>
          <w:p w14:paraId="62860DB2" w14:textId="77777777" w:rsidR="00692D83" w:rsidRPr="00740393" w:rsidRDefault="00692D83" w:rsidP="00C55745">
            <w:pPr>
              <w:shd w:val="clear" w:color="auto" w:fill="FFFFFF"/>
              <w:spacing w:line="228" w:lineRule="auto"/>
              <w:jc w:val="both"/>
              <w:rPr>
                <w:sz w:val="28"/>
                <w:szCs w:val="28"/>
              </w:rPr>
            </w:pPr>
            <w:r w:rsidRPr="00740393">
              <w:rPr>
                <w:sz w:val="28"/>
                <w:szCs w:val="28"/>
              </w:rPr>
              <w:t xml:space="preserve">здатність систематизувати, узагальнювати інформацію; </w:t>
            </w:r>
          </w:p>
          <w:p w14:paraId="4BC84426" w14:textId="77777777" w:rsidR="00692D83" w:rsidRPr="00740393" w:rsidRDefault="00692D83" w:rsidP="00C55745">
            <w:pPr>
              <w:shd w:val="clear" w:color="auto" w:fill="FFFFFF"/>
              <w:spacing w:line="228" w:lineRule="auto"/>
              <w:jc w:val="both"/>
              <w:rPr>
                <w:sz w:val="28"/>
                <w:szCs w:val="28"/>
              </w:rPr>
            </w:pPr>
            <w:r w:rsidRPr="00740393">
              <w:rPr>
                <w:sz w:val="28"/>
                <w:szCs w:val="28"/>
              </w:rPr>
              <w:t xml:space="preserve">гнучкість; </w:t>
            </w:r>
          </w:p>
          <w:p w14:paraId="5CEB4184" w14:textId="77777777" w:rsidR="00692D83" w:rsidRPr="00740393" w:rsidRDefault="00692D83" w:rsidP="00C55745">
            <w:pPr>
              <w:shd w:val="clear" w:color="auto" w:fill="FFFFFF"/>
              <w:spacing w:line="228" w:lineRule="auto"/>
              <w:jc w:val="both"/>
              <w:rPr>
                <w:sz w:val="28"/>
                <w:szCs w:val="28"/>
              </w:rPr>
            </w:pPr>
            <w:r w:rsidRPr="00740393">
              <w:rPr>
                <w:sz w:val="28"/>
                <w:szCs w:val="28"/>
              </w:rPr>
              <w:t>проникливість</w:t>
            </w:r>
          </w:p>
        </w:tc>
      </w:tr>
      <w:tr w:rsidR="00692D83" w:rsidRPr="00740393" w14:paraId="177AEE1D" w14:textId="77777777" w:rsidTr="00ED1B39">
        <w:trPr>
          <w:gridBefore w:val="1"/>
          <w:wBefore w:w="10" w:type="dxa"/>
          <w:trHeight w:val="408"/>
        </w:trPr>
        <w:tc>
          <w:tcPr>
            <w:tcW w:w="4008" w:type="dxa"/>
            <w:gridSpan w:val="2"/>
          </w:tcPr>
          <w:p w14:paraId="7281ADB0" w14:textId="77777777" w:rsidR="00692D83" w:rsidRPr="00740393" w:rsidRDefault="00692D83" w:rsidP="00C55745">
            <w:pPr>
              <w:spacing w:line="228" w:lineRule="auto"/>
              <w:contextualSpacing/>
              <w:rPr>
                <w:sz w:val="28"/>
                <w:szCs w:val="28"/>
              </w:rPr>
            </w:pPr>
            <w:r w:rsidRPr="00740393">
              <w:rPr>
                <w:sz w:val="28"/>
                <w:szCs w:val="28"/>
              </w:rPr>
              <w:t>3. Комунікація та взаємодія</w:t>
            </w:r>
          </w:p>
        </w:tc>
        <w:tc>
          <w:tcPr>
            <w:tcW w:w="5490" w:type="dxa"/>
            <w:gridSpan w:val="3"/>
          </w:tcPr>
          <w:p w14:paraId="73F136E4" w14:textId="77777777" w:rsidR="00692D83" w:rsidRPr="00740393" w:rsidRDefault="00692D83" w:rsidP="00C55745">
            <w:pPr>
              <w:spacing w:line="228" w:lineRule="auto"/>
              <w:contextualSpacing/>
              <w:jc w:val="both"/>
              <w:rPr>
                <w:sz w:val="28"/>
                <w:szCs w:val="28"/>
              </w:rPr>
            </w:pPr>
            <w:r w:rsidRPr="00740393">
              <w:rPr>
                <w:sz w:val="28"/>
                <w:szCs w:val="28"/>
              </w:rPr>
              <w:t xml:space="preserve">ведення ділових переговорів; </w:t>
            </w:r>
          </w:p>
          <w:p w14:paraId="07D3AFB5" w14:textId="77777777" w:rsidR="00692D83" w:rsidRPr="00740393" w:rsidRDefault="00692D83" w:rsidP="00C55745">
            <w:pPr>
              <w:spacing w:line="228" w:lineRule="auto"/>
              <w:contextualSpacing/>
              <w:jc w:val="both"/>
              <w:rPr>
                <w:sz w:val="28"/>
                <w:szCs w:val="28"/>
              </w:rPr>
            </w:pPr>
            <w:r w:rsidRPr="00740393">
              <w:rPr>
                <w:sz w:val="28"/>
                <w:szCs w:val="28"/>
              </w:rPr>
              <w:lastRenderedPageBreak/>
              <w:t>вміння здійснювати ефективну комунікацію та проводити публічні виступи, перемовини</w:t>
            </w:r>
          </w:p>
          <w:p w14:paraId="5F08755D" w14:textId="77777777" w:rsidR="00692D83" w:rsidRPr="00740393" w:rsidRDefault="00692D83" w:rsidP="00C55745">
            <w:pPr>
              <w:spacing w:line="228" w:lineRule="auto"/>
              <w:contextualSpacing/>
              <w:jc w:val="both"/>
              <w:rPr>
                <w:sz w:val="28"/>
                <w:szCs w:val="28"/>
              </w:rPr>
            </w:pPr>
            <w:r w:rsidRPr="00740393">
              <w:rPr>
                <w:sz w:val="28"/>
                <w:szCs w:val="28"/>
              </w:rPr>
              <w:t xml:space="preserve">тощо; </w:t>
            </w:r>
          </w:p>
          <w:p w14:paraId="628B5CFB" w14:textId="77777777" w:rsidR="00692D83" w:rsidRPr="00740393" w:rsidRDefault="00692D83" w:rsidP="00C55745">
            <w:pPr>
              <w:spacing w:line="228" w:lineRule="auto"/>
              <w:contextualSpacing/>
              <w:jc w:val="both"/>
              <w:rPr>
                <w:sz w:val="28"/>
                <w:szCs w:val="28"/>
              </w:rPr>
            </w:pPr>
            <w:r w:rsidRPr="00740393">
              <w:rPr>
                <w:sz w:val="28"/>
                <w:szCs w:val="28"/>
              </w:rPr>
              <w:t>відкритість</w:t>
            </w:r>
          </w:p>
        </w:tc>
      </w:tr>
      <w:tr w:rsidR="00692D83" w:rsidRPr="00740393" w14:paraId="11239F85" w14:textId="77777777" w:rsidTr="00ED1B39">
        <w:trPr>
          <w:gridBefore w:val="1"/>
          <w:wBefore w:w="10" w:type="dxa"/>
          <w:trHeight w:val="408"/>
        </w:trPr>
        <w:tc>
          <w:tcPr>
            <w:tcW w:w="4008" w:type="dxa"/>
            <w:gridSpan w:val="2"/>
          </w:tcPr>
          <w:p w14:paraId="620D9BB6" w14:textId="77777777" w:rsidR="00692D83" w:rsidRPr="00740393" w:rsidRDefault="00692D83" w:rsidP="00C55745">
            <w:pPr>
              <w:spacing w:line="228" w:lineRule="auto"/>
              <w:contextualSpacing/>
              <w:rPr>
                <w:sz w:val="28"/>
                <w:szCs w:val="28"/>
              </w:rPr>
            </w:pPr>
            <w:r w:rsidRPr="00740393">
              <w:rPr>
                <w:sz w:val="28"/>
                <w:szCs w:val="28"/>
              </w:rPr>
              <w:lastRenderedPageBreak/>
              <w:t>4. Особистісні компетенції</w:t>
            </w:r>
          </w:p>
        </w:tc>
        <w:tc>
          <w:tcPr>
            <w:tcW w:w="5490" w:type="dxa"/>
            <w:gridSpan w:val="3"/>
          </w:tcPr>
          <w:p w14:paraId="3F1B7267" w14:textId="77777777" w:rsidR="00692D83" w:rsidRPr="00740393" w:rsidRDefault="00692D83" w:rsidP="00C55745">
            <w:pPr>
              <w:spacing w:line="228" w:lineRule="auto"/>
              <w:contextualSpacing/>
              <w:jc w:val="both"/>
              <w:rPr>
                <w:sz w:val="28"/>
                <w:szCs w:val="28"/>
              </w:rPr>
            </w:pPr>
            <w:r w:rsidRPr="00740393">
              <w:rPr>
                <w:sz w:val="28"/>
                <w:szCs w:val="28"/>
              </w:rPr>
              <w:t xml:space="preserve">комунікабельність, принциповість та наполегливість під час виконання поставлених завдань; </w:t>
            </w:r>
          </w:p>
          <w:p w14:paraId="1B00B8BB" w14:textId="77777777" w:rsidR="00692D83" w:rsidRPr="00740393" w:rsidRDefault="00692D83" w:rsidP="00C55745">
            <w:pPr>
              <w:spacing w:line="228" w:lineRule="auto"/>
              <w:contextualSpacing/>
              <w:jc w:val="both"/>
              <w:rPr>
                <w:sz w:val="28"/>
                <w:szCs w:val="28"/>
              </w:rPr>
            </w:pPr>
            <w:r w:rsidRPr="00740393">
              <w:rPr>
                <w:sz w:val="28"/>
                <w:szCs w:val="28"/>
              </w:rPr>
              <w:t>дотримання встановлених часових показників;</w:t>
            </w:r>
          </w:p>
          <w:p w14:paraId="05BB9336" w14:textId="77777777" w:rsidR="00692D83" w:rsidRPr="00740393" w:rsidRDefault="00692D83" w:rsidP="00C55745">
            <w:pPr>
              <w:spacing w:line="228" w:lineRule="auto"/>
              <w:contextualSpacing/>
              <w:jc w:val="both"/>
              <w:rPr>
                <w:sz w:val="28"/>
                <w:szCs w:val="28"/>
              </w:rPr>
            </w:pPr>
            <w:r w:rsidRPr="00740393">
              <w:rPr>
                <w:sz w:val="28"/>
                <w:szCs w:val="28"/>
              </w:rPr>
              <w:t xml:space="preserve">системність; </w:t>
            </w:r>
          </w:p>
          <w:p w14:paraId="080B37B7" w14:textId="77777777" w:rsidR="00692D83" w:rsidRPr="00740393" w:rsidRDefault="00692D83" w:rsidP="00C55745">
            <w:pPr>
              <w:spacing w:line="228" w:lineRule="auto"/>
              <w:contextualSpacing/>
              <w:jc w:val="both"/>
              <w:rPr>
                <w:sz w:val="28"/>
                <w:szCs w:val="28"/>
              </w:rPr>
            </w:pPr>
            <w:r w:rsidRPr="00740393">
              <w:rPr>
                <w:sz w:val="28"/>
                <w:szCs w:val="28"/>
              </w:rPr>
              <w:t xml:space="preserve">самоорганізація та саморозвиток; </w:t>
            </w:r>
          </w:p>
          <w:p w14:paraId="31652AB1" w14:textId="77777777" w:rsidR="00692D83" w:rsidRPr="00740393" w:rsidRDefault="00692D83" w:rsidP="00C55745">
            <w:pPr>
              <w:spacing w:line="228" w:lineRule="auto"/>
              <w:contextualSpacing/>
              <w:jc w:val="both"/>
              <w:rPr>
                <w:sz w:val="28"/>
                <w:szCs w:val="28"/>
              </w:rPr>
            </w:pPr>
            <w:r w:rsidRPr="00740393">
              <w:rPr>
                <w:sz w:val="28"/>
                <w:szCs w:val="28"/>
              </w:rPr>
              <w:t>політична нейтральність</w:t>
            </w:r>
          </w:p>
        </w:tc>
      </w:tr>
      <w:tr w:rsidR="00692D83" w:rsidRPr="00740393" w14:paraId="62C88F34" w14:textId="77777777" w:rsidTr="00ED1B39">
        <w:trPr>
          <w:gridBefore w:val="1"/>
          <w:wBefore w:w="10" w:type="dxa"/>
          <w:trHeight w:val="408"/>
        </w:trPr>
        <w:tc>
          <w:tcPr>
            <w:tcW w:w="4008" w:type="dxa"/>
            <w:gridSpan w:val="2"/>
          </w:tcPr>
          <w:p w14:paraId="1EAB7547" w14:textId="77777777" w:rsidR="00692D83" w:rsidRPr="00740393" w:rsidRDefault="00692D83" w:rsidP="00C55745">
            <w:pPr>
              <w:spacing w:line="228" w:lineRule="auto"/>
              <w:contextualSpacing/>
              <w:rPr>
                <w:sz w:val="28"/>
                <w:szCs w:val="28"/>
              </w:rPr>
            </w:pPr>
            <w:r w:rsidRPr="00740393">
              <w:rPr>
                <w:sz w:val="28"/>
                <w:szCs w:val="28"/>
              </w:rPr>
              <w:t>5. Вміння працювати в колективі</w:t>
            </w:r>
          </w:p>
        </w:tc>
        <w:tc>
          <w:tcPr>
            <w:tcW w:w="5490" w:type="dxa"/>
            <w:gridSpan w:val="3"/>
          </w:tcPr>
          <w:p w14:paraId="32BEF4F8" w14:textId="77777777" w:rsidR="00692D83" w:rsidRPr="00740393" w:rsidRDefault="00692D83" w:rsidP="00C55745">
            <w:pPr>
              <w:spacing w:line="228" w:lineRule="auto"/>
              <w:contextualSpacing/>
              <w:jc w:val="both"/>
              <w:rPr>
                <w:sz w:val="28"/>
                <w:szCs w:val="28"/>
              </w:rPr>
            </w:pPr>
            <w:r w:rsidRPr="00740393">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692D83" w:rsidRPr="00740393" w14:paraId="64E8D85A" w14:textId="77777777" w:rsidTr="00ED1B39">
        <w:trPr>
          <w:gridBefore w:val="1"/>
          <w:wBefore w:w="10" w:type="dxa"/>
          <w:trHeight w:val="408"/>
        </w:trPr>
        <w:tc>
          <w:tcPr>
            <w:tcW w:w="4008" w:type="dxa"/>
            <w:gridSpan w:val="2"/>
          </w:tcPr>
          <w:p w14:paraId="432AB82C" w14:textId="77777777" w:rsidR="00692D83" w:rsidRPr="00740393" w:rsidRDefault="00692D83" w:rsidP="00C55745">
            <w:pPr>
              <w:spacing w:line="228" w:lineRule="auto"/>
              <w:contextualSpacing/>
              <w:rPr>
                <w:sz w:val="28"/>
                <w:szCs w:val="28"/>
              </w:rPr>
            </w:pPr>
            <w:r w:rsidRPr="00740393">
              <w:rPr>
                <w:sz w:val="28"/>
                <w:szCs w:val="28"/>
              </w:rPr>
              <w:t>6. Робота з інформацією</w:t>
            </w:r>
          </w:p>
        </w:tc>
        <w:tc>
          <w:tcPr>
            <w:tcW w:w="5490" w:type="dxa"/>
            <w:gridSpan w:val="3"/>
          </w:tcPr>
          <w:p w14:paraId="58E85A9B" w14:textId="77777777" w:rsidR="00692D83" w:rsidRPr="00740393" w:rsidRDefault="00692D83" w:rsidP="00C55745">
            <w:pPr>
              <w:spacing w:line="228" w:lineRule="auto"/>
              <w:contextualSpacing/>
              <w:jc w:val="both"/>
              <w:rPr>
                <w:sz w:val="28"/>
                <w:szCs w:val="28"/>
              </w:rPr>
            </w:pPr>
            <w:r w:rsidRPr="00740393">
              <w:rPr>
                <w:sz w:val="28"/>
                <w:szCs w:val="28"/>
              </w:rPr>
              <w:t>знання основ законодавства про інформацію.</w:t>
            </w:r>
          </w:p>
        </w:tc>
      </w:tr>
      <w:tr w:rsidR="00692D83" w:rsidRPr="00740393" w14:paraId="5C83CC63" w14:textId="77777777" w:rsidTr="00ED1B39">
        <w:trPr>
          <w:gridAfter w:val="1"/>
          <w:wAfter w:w="10" w:type="dxa"/>
          <w:trHeight w:val="408"/>
        </w:trPr>
        <w:tc>
          <w:tcPr>
            <w:tcW w:w="9498" w:type="dxa"/>
            <w:gridSpan w:val="5"/>
          </w:tcPr>
          <w:p w14:paraId="0850305F" w14:textId="77777777" w:rsidR="00510586" w:rsidRDefault="00510586" w:rsidP="00C55745">
            <w:pPr>
              <w:spacing w:line="228" w:lineRule="auto"/>
              <w:contextualSpacing/>
              <w:jc w:val="center"/>
              <w:rPr>
                <w:b/>
                <w:sz w:val="28"/>
                <w:szCs w:val="28"/>
              </w:rPr>
            </w:pPr>
          </w:p>
          <w:p w14:paraId="6448EB9D" w14:textId="19C3D1B1" w:rsidR="00692D83" w:rsidRPr="00740393" w:rsidRDefault="00692D83" w:rsidP="00C55745">
            <w:pPr>
              <w:spacing w:line="228" w:lineRule="auto"/>
              <w:contextualSpacing/>
              <w:jc w:val="center"/>
              <w:rPr>
                <w:b/>
                <w:sz w:val="28"/>
                <w:szCs w:val="28"/>
              </w:rPr>
            </w:pPr>
            <w:r w:rsidRPr="00740393">
              <w:rPr>
                <w:b/>
                <w:sz w:val="28"/>
                <w:szCs w:val="28"/>
              </w:rPr>
              <w:t>Професійні знання</w:t>
            </w:r>
          </w:p>
        </w:tc>
      </w:tr>
      <w:tr w:rsidR="00740393" w:rsidRPr="00740393" w14:paraId="56CB4C4B" w14:textId="77777777" w:rsidTr="00ED1B39">
        <w:trPr>
          <w:gridAfter w:val="1"/>
          <w:wAfter w:w="10" w:type="dxa"/>
          <w:trHeight w:val="408"/>
        </w:trPr>
        <w:tc>
          <w:tcPr>
            <w:tcW w:w="4008" w:type="dxa"/>
            <w:gridSpan w:val="2"/>
          </w:tcPr>
          <w:p w14:paraId="4744D073" w14:textId="77777777" w:rsidR="00740393" w:rsidRPr="00740393" w:rsidRDefault="00740393" w:rsidP="00C55745">
            <w:pPr>
              <w:spacing w:line="228" w:lineRule="auto"/>
              <w:contextualSpacing/>
              <w:rPr>
                <w:sz w:val="28"/>
                <w:szCs w:val="28"/>
              </w:rPr>
            </w:pPr>
            <w:r w:rsidRPr="00740393">
              <w:rPr>
                <w:sz w:val="28"/>
                <w:szCs w:val="28"/>
              </w:rPr>
              <w:t>1. Знання законодавства</w:t>
            </w:r>
          </w:p>
        </w:tc>
        <w:tc>
          <w:tcPr>
            <w:tcW w:w="5490" w:type="dxa"/>
            <w:gridSpan w:val="3"/>
          </w:tcPr>
          <w:p w14:paraId="5039C79D"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sz w:val="26"/>
                <w:szCs w:val="26"/>
              </w:rPr>
              <w:t>Конституція України;</w:t>
            </w:r>
          </w:p>
          <w:p w14:paraId="53ABA8BA"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sz w:val="26"/>
                <w:szCs w:val="26"/>
              </w:rPr>
              <w:t>Закон України «Про Національну поліцію;</w:t>
            </w:r>
          </w:p>
          <w:p w14:paraId="7B74C77A"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sz w:val="26"/>
                <w:szCs w:val="26"/>
              </w:rPr>
              <w:t>Закон України «Про запобігання корупції»;</w:t>
            </w:r>
          </w:p>
          <w:p w14:paraId="4A158057"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sz w:val="26"/>
                <w:szCs w:val="26"/>
              </w:rPr>
              <w:t>Закон України «Про державну таємницю»;</w:t>
            </w:r>
          </w:p>
          <w:p w14:paraId="35E96E89"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звернення громадян»;</w:t>
            </w:r>
          </w:p>
          <w:p w14:paraId="57424AF2"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доступ до публічної інформації»;</w:t>
            </w:r>
          </w:p>
          <w:p w14:paraId="25420334"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інформацію»;</w:t>
            </w:r>
          </w:p>
          <w:p w14:paraId="121BFD26" w14:textId="70819AD5" w:rsidR="00740393" w:rsidRPr="00740393" w:rsidRDefault="00740393" w:rsidP="00C55745">
            <w:pPr>
              <w:pStyle w:val="a3"/>
              <w:numPr>
                <w:ilvl w:val="0"/>
                <w:numId w:val="1"/>
              </w:numPr>
              <w:spacing w:line="228" w:lineRule="auto"/>
              <w:ind w:left="0" w:firstLine="0"/>
              <w:jc w:val="both"/>
              <w:rPr>
                <w:sz w:val="28"/>
                <w:szCs w:val="28"/>
              </w:rPr>
            </w:pPr>
            <w:r w:rsidRPr="00675576">
              <w:rPr>
                <w:rFonts w:cs="Calibri"/>
                <w:sz w:val="26"/>
                <w:szCs w:val="26"/>
                <w:lang w:eastAsia="en-US"/>
              </w:rPr>
              <w:t>Закон України «Про захист персональних даних»;</w:t>
            </w:r>
          </w:p>
        </w:tc>
      </w:tr>
      <w:tr w:rsidR="00740393" w:rsidRPr="00740393" w14:paraId="41C71869" w14:textId="77777777" w:rsidTr="00ED1B39">
        <w:trPr>
          <w:gridAfter w:val="1"/>
          <w:wAfter w:w="10" w:type="dxa"/>
          <w:trHeight w:val="408"/>
        </w:trPr>
        <w:tc>
          <w:tcPr>
            <w:tcW w:w="4008" w:type="dxa"/>
            <w:gridSpan w:val="2"/>
          </w:tcPr>
          <w:p w14:paraId="503AC541" w14:textId="77777777" w:rsidR="00740393" w:rsidRPr="00740393" w:rsidRDefault="00740393" w:rsidP="00C55745">
            <w:pPr>
              <w:spacing w:line="228" w:lineRule="auto"/>
              <w:contextualSpacing/>
              <w:rPr>
                <w:sz w:val="28"/>
                <w:szCs w:val="28"/>
              </w:rPr>
            </w:pPr>
            <w:r w:rsidRPr="00740393">
              <w:rPr>
                <w:sz w:val="28"/>
                <w:szCs w:val="28"/>
              </w:rPr>
              <w:t>2. Знання спеціального законодавства</w:t>
            </w:r>
          </w:p>
        </w:tc>
        <w:tc>
          <w:tcPr>
            <w:tcW w:w="5490" w:type="dxa"/>
            <w:gridSpan w:val="3"/>
          </w:tcPr>
          <w:p w14:paraId="100F6BC6"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sz w:val="26"/>
                <w:szCs w:val="26"/>
              </w:rPr>
              <w:t>Закон України «Про судоустрій і статус суддів;</w:t>
            </w:r>
          </w:p>
          <w:p w14:paraId="3AA6551C" w14:textId="77777777" w:rsidR="00740393" w:rsidRPr="00675576" w:rsidRDefault="00740393" w:rsidP="00C55745">
            <w:pPr>
              <w:pStyle w:val="a3"/>
              <w:numPr>
                <w:ilvl w:val="0"/>
                <w:numId w:val="1"/>
              </w:numPr>
              <w:spacing w:line="228"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0F04AF55" w14:textId="1A1BE645" w:rsidR="00740393" w:rsidRPr="00740393" w:rsidRDefault="00740393" w:rsidP="00C55745">
            <w:pPr>
              <w:pStyle w:val="a3"/>
              <w:numPr>
                <w:ilvl w:val="0"/>
                <w:numId w:val="1"/>
              </w:numPr>
              <w:spacing w:line="228" w:lineRule="auto"/>
              <w:ind w:left="0" w:firstLine="0"/>
              <w:jc w:val="both"/>
              <w:rPr>
                <w:sz w:val="28"/>
                <w:szCs w:val="28"/>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0E004765" w14:textId="77777777" w:rsidR="00692D83" w:rsidRPr="00740393" w:rsidRDefault="00692D83" w:rsidP="00C55745">
      <w:pPr>
        <w:spacing w:line="228" w:lineRule="auto"/>
        <w:ind w:firstLine="709"/>
        <w:contextualSpacing/>
        <w:jc w:val="both"/>
        <w:rPr>
          <w:sz w:val="28"/>
          <w:szCs w:val="28"/>
        </w:rPr>
      </w:pPr>
    </w:p>
    <w:p w14:paraId="3BBF999A" w14:textId="77777777" w:rsidR="00692D83" w:rsidRPr="00740393" w:rsidRDefault="00692D83" w:rsidP="00C55745">
      <w:pPr>
        <w:spacing w:line="228" w:lineRule="auto"/>
        <w:ind w:firstLine="709"/>
        <w:contextualSpacing/>
        <w:jc w:val="both"/>
        <w:rPr>
          <w:sz w:val="28"/>
          <w:szCs w:val="28"/>
        </w:rPr>
      </w:pPr>
      <w:r w:rsidRPr="00740393">
        <w:rPr>
          <w:sz w:val="28"/>
          <w:szCs w:val="28"/>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7973B64" w14:textId="574139DD" w:rsidR="00170E4C" w:rsidRDefault="00170E4C" w:rsidP="00C55745">
      <w:pPr>
        <w:spacing w:line="228" w:lineRule="auto"/>
        <w:contextualSpacing/>
        <w:jc w:val="center"/>
        <w:rPr>
          <w:b/>
          <w:sz w:val="28"/>
          <w:szCs w:val="28"/>
        </w:rPr>
      </w:pPr>
      <w:r w:rsidRPr="001A06A9">
        <w:rPr>
          <w:b/>
          <w:sz w:val="28"/>
          <w:szCs w:val="28"/>
        </w:rPr>
        <w:lastRenderedPageBreak/>
        <w:t>УМОВИ</w:t>
      </w:r>
    </w:p>
    <w:p w14:paraId="2FCE5248" w14:textId="77777777" w:rsidR="00170E4C" w:rsidRPr="001A06A9" w:rsidRDefault="00170E4C" w:rsidP="00C55745">
      <w:pPr>
        <w:spacing w:line="228" w:lineRule="auto"/>
        <w:contextualSpacing/>
        <w:jc w:val="center"/>
        <w:rPr>
          <w:b/>
          <w:sz w:val="28"/>
          <w:szCs w:val="28"/>
        </w:rPr>
      </w:pPr>
    </w:p>
    <w:p w14:paraId="19375DAA" w14:textId="77777777" w:rsidR="00170E4C" w:rsidRPr="001A06A9" w:rsidRDefault="00170E4C" w:rsidP="00C55745">
      <w:pPr>
        <w:spacing w:line="228" w:lineRule="auto"/>
        <w:contextualSpacing/>
        <w:jc w:val="both"/>
        <w:rPr>
          <w:b/>
          <w:sz w:val="28"/>
          <w:szCs w:val="28"/>
        </w:rPr>
      </w:pPr>
      <w:r w:rsidRPr="001A06A9">
        <w:rPr>
          <w:b/>
          <w:sz w:val="28"/>
          <w:szCs w:val="28"/>
        </w:rPr>
        <w:t>проведення конкурсу на зайняття вакантної посади контролера І категорії підрозділу охорони територіального управління Служби судової охорони                  у м. Києві та Київської області</w:t>
      </w:r>
    </w:p>
    <w:p w14:paraId="7C10FD80" w14:textId="77777777" w:rsidR="00170E4C" w:rsidRPr="002D4F3F" w:rsidRDefault="00170E4C" w:rsidP="00C55745">
      <w:pPr>
        <w:spacing w:line="228" w:lineRule="auto"/>
        <w:contextualSpacing/>
        <w:jc w:val="both"/>
        <w:rPr>
          <w:b/>
          <w:sz w:val="28"/>
          <w:szCs w:val="28"/>
        </w:rPr>
      </w:pPr>
    </w:p>
    <w:p w14:paraId="32DA00ED" w14:textId="77777777" w:rsidR="00170E4C" w:rsidRPr="002D4F3F" w:rsidRDefault="00170E4C" w:rsidP="00C55745">
      <w:pPr>
        <w:spacing w:line="228" w:lineRule="auto"/>
        <w:contextualSpacing/>
        <w:jc w:val="center"/>
        <w:rPr>
          <w:b/>
          <w:sz w:val="28"/>
          <w:szCs w:val="28"/>
        </w:rPr>
      </w:pPr>
      <w:r w:rsidRPr="002D4F3F">
        <w:rPr>
          <w:b/>
          <w:sz w:val="28"/>
          <w:szCs w:val="28"/>
        </w:rPr>
        <w:t>Загальні умови</w:t>
      </w:r>
    </w:p>
    <w:p w14:paraId="70624D73" w14:textId="77777777" w:rsidR="00170E4C" w:rsidRPr="002D4F3F" w:rsidRDefault="00170E4C" w:rsidP="00C55745">
      <w:pPr>
        <w:spacing w:line="228" w:lineRule="auto"/>
        <w:ind w:firstLine="709"/>
        <w:contextualSpacing/>
        <w:jc w:val="both"/>
        <w:rPr>
          <w:b/>
          <w:sz w:val="28"/>
          <w:szCs w:val="28"/>
        </w:rPr>
      </w:pPr>
    </w:p>
    <w:p w14:paraId="06422E51" w14:textId="77777777" w:rsidR="00170E4C" w:rsidRPr="002D4F3F" w:rsidRDefault="00170E4C" w:rsidP="00C55745">
      <w:pPr>
        <w:spacing w:line="228" w:lineRule="auto"/>
        <w:ind w:firstLine="709"/>
        <w:contextualSpacing/>
        <w:jc w:val="both"/>
        <w:rPr>
          <w:b/>
          <w:sz w:val="28"/>
          <w:szCs w:val="28"/>
        </w:rPr>
      </w:pPr>
      <w:r w:rsidRPr="002D4F3F">
        <w:rPr>
          <w:b/>
          <w:sz w:val="28"/>
          <w:szCs w:val="28"/>
        </w:rPr>
        <w:t xml:space="preserve">1. Основні повноваження посади </w:t>
      </w:r>
      <w:r w:rsidRPr="002D4F3F">
        <w:rPr>
          <w:b/>
          <w:bCs/>
          <w:sz w:val="28"/>
          <w:szCs w:val="28"/>
        </w:rPr>
        <w:t xml:space="preserve">контролера І категорії підрозділу охорони територіального управління Служби судової охорони у м. Києві </w:t>
      </w:r>
      <w:r>
        <w:rPr>
          <w:b/>
          <w:bCs/>
          <w:sz w:val="28"/>
          <w:szCs w:val="28"/>
        </w:rPr>
        <w:t xml:space="preserve">                    </w:t>
      </w:r>
      <w:r w:rsidRPr="002D4F3F">
        <w:rPr>
          <w:b/>
          <w:bCs/>
          <w:sz w:val="28"/>
          <w:szCs w:val="28"/>
        </w:rPr>
        <w:t>та Київській області</w:t>
      </w:r>
      <w:r w:rsidRPr="002D4F3F">
        <w:rPr>
          <w:b/>
          <w:sz w:val="28"/>
          <w:szCs w:val="28"/>
        </w:rPr>
        <w:t>:</w:t>
      </w:r>
    </w:p>
    <w:p w14:paraId="33F77E84" w14:textId="77777777" w:rsidR="00170E4C" w:rsidRPr="002D4F3F" w:rsidRDefault="00170E4C" w:rsidP="00C55745">
      <w:pPr>
        <w:spacing w:line="228" w:lineRule="auto"/>
        <w:ind w:firstLine="709"/>
        <w:jc w:val="both"/>
        <w:rPr>
          <w:rFonts w:eastAsia="Calibri"/>
          <w:sz w:val="28"/>
          <w:szCs w:val="28"/>
        </w:rPr>
      </w:pPr>
      <w:r w:rsidRPr="002D4F3F">
        <w:rPr>
          <w:rFonts w:eastAsia="Calibri"/>
          <w:sz w:val="28"/>
          <w:szCs w:val="28"/>
        </w:rPr>
        <w:t xml:space="preserve">1) </w:t>
      </w:r>
      <w:r w:rsidRPr="002D4F3F">
        <w:rPr>
          <w:rFonts w:eastAsia="Calibri"/>
          <w:sz w:val="28"/>
          <w:szCs w:val="28"/>
          <w:shd w:val="clear" w:color="auto" w:fill="FFFFFF"/>
        </w:rPr>
        <w:t>здійснює завдання по забезпеченню охорони судів, органів та установ системи правосуддя</w:t>
      </w:r>
      <w:r w:rsidRPr="002D4F3F">
        <w:rPr>
          <w:rFonts w:eastAsia="Calibri"/>
          <w:sz w:val="28"/>
          <w:szCs w:val="28"/>
        </w:rPr>
        <w:t>;</w:t>
      </w:r>
    </w:p>
    <w:p w14:paraId="38BD646C" w14:textId="77777777" w:rsidR="00170E4C" w:rsidRPr="002D4F3F" w:rsidRDefault="00170E4C" w:rsidP="00C55745">
      <w:pPr>
        <w:shd w:val="clear" w:color="auto" w:fill="FFFFFF"/>
        <w:spacing w:line="228" w:lineRule="auto"/>
        <w:ind w:firstLine="709"/>
        <w:jc w:val="both"/>
        <w:rPr>
          <w:rFonts w:eastAsia="Calibri"/>
          <w:sz w:val="28"/>
          <w:szCs w:val="28"/>
        </w:rPr>
      </w:pPr>
      <w:r w:rsidRPr="002D4F3F">
        <w:rPr>
          <w:rFonts w:eastAsia="Calibri"/>
          <w:sz w:val="28"/>
          <w:szCs w:val="28"/>
        </w:rPr>
        <w:t>2) забезпечує пропуск осіб до будинків (приміщень) судів, органів та установ системи правосуддя та на їх територію транспортних засобів;</w:t>
      </w:r>
    </w:p>
    <w:p w14:paraId="54C24E3D" w14:textId="77777777" w:rsidR="00170E4C" w:rsidRPr="002D4F3F" w:rsidRDefault="00170E4C" w:rsidP="00C55745">
      <w:pPr>
        <w:shd w:val="clear" w:color="auto" w:fill="FFFFFF"/>
        <w:spacing w:line="228" w:lineRule="auto"/>
        <w:ind w:firstLine="709"/>
        <w:jc w:val="both"/>
        <w:rPr>
          <w:rFonts w:eastAsia="Calibri"/>
          <w:sz w:val="28"/>
          <w:szCs w:val="28"/>
        </w:rPr>
      </w:pPr>
      <w:r w:rsidRPr="002D4F3F">
        <w:rPr>
          <w:rFonts w:eastAsia="Calibri"/>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3D404D2E" w14:textId="77777777" w:rsidR="00170E4C" w:rsidRPr="002D4F3F" w:rsidRDefault="00170E4C" w:rsidP="00C55745">
      <w:pPr>
        <w:spacing w:line="228" w:lineRule="auto"/>
        <w:ind w:firstLine="709"/>
        <w:jc w:val="both"/>
        <w:rPr>
          <w:rFonts w:eastAsia="Calibri"/>
          <w:sz w:val="28"/>
          <w:szCs w:val="28"/>
        </w:rPr>
      </w:pPr>
      <w:r w:rsidRPr="002D4F3F">
        <w:rPr>
          <w:rFonts w:eastAsia="Calibri"/>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66DDC170" w14:textId="77777777" w:rsidR="00170E4C" w:rsidRPr="002D4F3F" w:rsidRDefault="00170E4C" w:rsidP="00C55745">
      <w:pPr>
        <w:spacing w:line="228" w:lineRule="auto"/>
        <w:ind w:firstLine="709"/>
        <w:jc w:val="both"/>
        <w:rPr>
          <w:rFonts w:eastAsia="Calibri"/>
          <w:sz w:val="28"/>
          <w:szCs w:val="28"/>
        </w:rPr>
      </w:pPr>
      <w:r w:rsidRPr="002D4F3F">
        <w:rPr>
          <w:rFonts w:eastAsia="Calibri"/>
          <w:sz w:val="28"/>
          <w:szCs w:val="28"/>
        </w:rPr>
        <w:t>5) інформує старшого наряду про зміни в несенні служби, що можуть призвести до ускладнення обстановки з охорони об'єкта</w:t>
      </w:r>
      <w:r w:rsidRPr="002D4F3F">
        <w:rPr>
          <w:rFonts w:eastAsia="Calibri"/>
          <w:noProof/>
          <w:sz w:val="28"/>
          <w:szCs w:val="28"/>
        </w:rPr>
        <w:t xml:space="preserve"> приміщень суду, органу й установи системи правосуддя.</w:t>
      </w:r>
    </w:p>
    <w:p w14:paraId="6452DCD2" w14:textId="77777777" w:rsidR="00170E4C" w:rsidRPr="002D4F3F" w:rsidRDefault="00170E4C" w:rsidP="00C55745">
      <w:pPr>
        <w:spacing w:line="228" w:lineRule="auto"/>
        <w:ind w:firstLine="709"/>
        <w:contextualSpacing/>
        <w:jc w:val="both"/>
        <w:rPr>
          <w:b/>
          <w:sz w:val="28"/>
          <w:szCs w:val="28"/>
        </w:rPr>
      </w:pPr>
      <w:r w:rsidRPr="002D4F3F">
        <w:rPr>
          <w:b/>
          <w:sz w:val="28"/>
          <w:szCs w:val="28"/>
        </w:rPr>
        <w:t>2. Умови оплати праці:</w:t>
      </w:r>
    </w:p>
    <w:p w14:paraId="59EE5D26" w14:textId="77777777" w:rsidR="00170E4C" w:rsidRPr="002D4F3F" w:rsidRDefault="00170E4C" w:rsidP="00C55745">
      <w:pPr>
        <w:spacing w:line="228" w:lineRule="auto"/>
        <w:ind w:firstLine="709"/>
        <w:contextualSpacing/>
        <w:jc w:val="both"/>
        <w:rPr>
          <w:b/>
          <w:sz w:val="28"/>
          <w:szCs w:val="28"/>
        </w:rPr>
      </w:pPr>
      <w:r w:rsidRPr="002D4F3F">
        <w:rPr>
          <w:sz w:val="28"/>
          <w:szCs w:val="28"/>
        </w:rPr>
        <w:t xml:space="preserve">1) посадовий оклад – 3260 </w:t>
      </w:r>
      <w:r w:rsidRPr="002D4F3F">
        <w:rPr>
          <w:noProof/>
          <w:sz w:val="28"/>
          <w:szCs w:val="28"/>
        </w:rPr>
        <w:t>гривень відповідно до постанови Кабінету Міністрів України від 03 квітня 2019 року</w:t>
      </w:r>
      <w:r w:rsidRPr="002D4F3F">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2878541F" w14:textId="77777777" w:rsidR="00170E4C" w:rsidRPr="002D4F3F" w:rsidRDefault="00170E4C" w:rsidP="00C55745">
      <w:pPr>
        <w:spacing w:line="228" w:lineRule="auto"/>
        <w:ind w:firstLine="709"/>
        <w:contextualSpacing/>
        <w:jc w:val="both"/>
        <w:rPr>
          <w:sz w:val="28"/>
          <w:szCs w:val="28"/>
        </w:rPr>
      </w:pPr>
      <w:r w:rsidRPr="002D4F3F">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2B3FF085" w14:textId="77777777" w:rsidR="00170E4C" w:rsidRPr="002D4F3F" w:rsidRDefault="00170E4C" w:rsidP="00C55745">
      <w:pPr>
        <w:spacing w:line="228" w:lineRule="auto"/>
        <w:ind w:firstLine="709"/>
        <w:contextualSpacing/>
        <w:jc w:val="both"/>
        <w:rPr>
          <w:sz w:val="28"/>
          <w:szCs w:val="28"/>
          <w:lang w:eastAsia="uk-UA"/>
        </w:rPr>
      </w:pPr>
      <w:r w:rsidRPr="002D4F3F">
        <w:rPr>
          <w:b/>
          <w:sz w:val="28"/>
          <w:szCs w:val="28"/>
          <w:lang w:eastAsia="uk-UA"/>
        </w:rPr>
        <w:t xml:space="preserve">3. Інформація про строковість чи безстроковість призначення </w:t>
      </w:r>
      <w:r>
        <w:rPr>
          <w:b/>
          <w:sz w:val="28"/>
          <w:szCs w:val="28"/>
          <w:lang w:eastAsia="uk-UA"/>
        </w:rPr>
        <w:t xml:space="preserve">                        </w:t>
      </w:r>
      <w:r w:rsidRPr="002D4F3F">
        <w:rPr>
          <w:b/>
          <w:sz w:val="28"/>
          <w:szCs w:val="28"/>
          <w:lang w:eastAsia="uk-UA"/>
        </w:rPr>
        <w:t>на посаду:</w:t>
      </w:r>
      <w:r w:rsidRPr="002D4F3F">
        <w:rPr>
          <w:b/>
          <w:sz w:val="28"/>
          <w:szCs w:val="28"/>
          <w:lang w:val="ru-RU"/>
        </w:rPr>
        <w:t xml:space="preserve"> </w:t>
      </w:r>
      <w:r>
        <w:rPr>
          <w:sz w:val="28"/>
          <w:szCs w:val="28"/>
          <w:lang w:eastAsia="uk-UA"/>
        </w:rPr>
        <w:t>без</w:t>
      </w:r>
      <w:r w:rsidRPr="002D4F3F">
        <w:rPr>
          <w:sz w:val="28"/>
          <w:szCs w:val="28"/>
          <w:lang w:eastAsia="uk-UA"/>
        </w:rPr>
        <w:t>строк</w:t>
      </w:r>
      <w:r>
        <w:rPr>
          <w:sz w:val="28"/>
          <w:szCs w:val="28"/>
          <w:lang w:eastAsia="uk-UA"/>
        </w:rPr>
        <w:t>ово</w:t>
      </w:r>
      <w:r w:rsidRPr="002D4F3F">
        <w:rPr>
          <w:sz w:val="28"/>
          <w:szCs w:val="28"/>
          <w:lang w:eastAsia="uk-UA"/>
        </w:rPr>
        <w:t>.</w:t>
      </w:r>
    </w:p>
    <w:p w14:paraId="4EFAEE30" w14:textId="77777777" w:rsidR="00170E4C" w:rsidRPr="002D4F3F" w:rsidRDefault="00170E4C" w:rsidP="00C55745">
      <w:pPr>
        <w:spacing w:line="228" w:lineRule="auto"/>
        <w:ind w:firstLine="709"/>
        <w:contextualSpacing/>
        <w:jc w:val="both"/>
        <w:rPr>
          <w:sz w:val="28"/>
          <w:szCs w:val="28"/>
          <w:lang w:val="ru-RU"/>
        </w:rPr>
      </w:pPr>
      <w:r w:rsidRPr="002D4F3F">
        <w:rPr>
          <w:b/>
          <w:sz w:val="28"/>
          <w:szCs w:val="28"/>
        </w:rPr>
        <w:t xml:space="preserve">4. Перелік документів, необхідних для участі в конкурсі, та строк </w:t>
      </w:r>
      <w:r>
        <w:rPr>
          <w:b/>
          <w:sz w:val="28"/>
          <w:szCs w:val="28"/>
        </w:rPr>
        <w:t xml:space="preserve">                   </w:t>
      </w:r>
      <w:r w:rsidRPr="002D4F3F">
        <w:rPr>
          <w:b/>
          <w:sz w:val="28"/>
          <w:szCs w:val="28"/>
        </w:rPr>
        <w:t>їх подання:</w:t>
      </w:r>
    </w:p>
    <w:p w14:paraId="3475825A" w14:textId="77777777" w:rsidR="003F22ED" w:rsidRDefault="003F22ED" w:rsidP="00C55745">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1B169927"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4CFE3A92"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5019BEDE"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lastRenderedPageBreak/>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06BC1D99"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79C82CFA"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0F726E15"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33F5C777" w14:textId="77777777" w:rsidR="003F22ED" w:rsidRDefault="003F22ED" w:rsidP="00C55745">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76F1DDAB" w14:textId="77777777" w:rsidR="003F22ED" w:rsidRDefault="003F22ED" w:rsidP="00C5574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37D1E73A"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0AA06A86" w14:textId="77777777" w:rsidR="003F22ED" w:rsidRDefault="003F22ED" w:rsidP="00C5574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472350F9" w14:textId="77777777" w:rsidR="003F22ED" w:rsidRPr="002F79CC" w:rsidRDefault="003F22ED" w:rsidP="00C5574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793B0ADF"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691D0AD0"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1A34CCDE"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76A42B6D"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2EB5E314" w14:textId="075C616A" w:rsidR="00170E4C" w:rsidRDefault="00510586" w:rsidP="00510586">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p w14:paraId="7E11DC1F" w14:textId="77777777" w:rsidR="00510586" w:rsidRDefault="00510586" w:rsidP="00510586">
      <w:pPr>
        <w:ind w:right="33" w:firstLine="709"/>
        <w:contextualSpacing/>
        <w:rPr>
          <w:sz w:val="28"/>
          <w:szCs w:val="28"/>
        </w:rPr>
      </w:pP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170E4C" w:rsidRPr="002D4F3F" w14:paraId="096B34E9" w14:textId="77777777" w:rsidTr="00ED1B39">
        <w:trPr>
          <w:gridBefore w:val="1"/>
          <w:wBefore w:w="10" w:type="dxa"/>
          <w:trHeight w:val="408"/>
        </w:trPr>
        <w:tc>
          <w:tcPr>
            <w:tcW w:w="9498" w:type="dxa"/>
            <w:gridSpan w:val="5"/>
          </w:tcPr>
          <w:p w14:paraId="7336691B" w14:textId="1D8FC51A" w:rsidR="00170E4C" w:rsidRPr="002D4F3F" w:rsidRDefault="00170E4C" w:rsidP="00C55745">
            <w:pPr>
              <w:spacing w:line="228" w:lineRule="auto"/>
              <w:contextualSpacing/>
              <w:jc w:val="center"/>
              <w:rPr>
                <w:b/>
                <w:sz w:val="28"/>
                <w:szCs w:val="28"/>
              </w:rPr>
            </w:pPr>
            <w:r w:rsidRPr="002D4F3F">
              <w:rPr>
                <w:b/>
                <w:sz w:val="28"/>
                <w:szCs w:val="28"/>
              </w:rPr>
              <w:t>Кваліфікаційні вимоги</w:t>
            </w:r>
          </w:p>
        </w:tc>
      </w:tr>
      <w:tr w:rsidR="00170E4C" w:rsidRPr="002D4F3F" w14:paraId="66CF3D3E" w14:textId="77777777" w:rsidTr="00ED1B39">
        <w:trPr>
          <w:gridBefore w:val="1"/>
          <w:wBefore w:w="10" w:type="dxa"/>
          <w:trHeight w:val="334"/>
        </w:trPr>
        <w:tc>
          <w:tcPr>
            <w:tcW w:w="4032" w:type="dxa"/>
            <w:gridSpan w:val="3"/>
          </w:tcPr>
          <w:p w14:paraId="70D98B1C" w14:textId="77777777" w:rsidR="00170E4C" w:rsidRPr="002D4F3F" w:rsidRDefault="00170E4C" w:rsidP="00C55745">
            <w:pPr>
              <w:spacing w:line="228" w:lineRule="auto"/>
              <w:contextualSpacing/>
              <w:jc w:val="both"/>
              <w:rPr>
                <w:sz w:val="28"/>
                <w:szCs w:val="28"/>
              </w:rPr>
            </w:pPr>
            <w:r w:rsidRPr="002D4F3F">
              <w:rPr>
                <w:sz w:val="28"/>
                <w:szCs w:val="28"/>
              </w:rPr>
              <w:t xml:space="preserve">1. Освіта </w:t>
            </w:r>
          </w:p>
        </w:tc>
        <w:tc>
          <w:tcPr>
            <w:tcW w:w="5466" w:type="dxa"/>
            <w:gridSpan w:val="2"/>
          </w:tcPr>
          <w:p w14:paraId="64BAA16A" w14:textId="77777777" w:rsidR="00170E4C" w:rsidRPr="002D4F3F" w:rsidRDefault="00170E4C" w:rsidP="00C55745">
            <w:pPr>
              <w:spacing w:line="228" w:lineRule="auto"/>
              <w:ind w:left="6"/>
              <w:contextualSpacing/>
              <w:jc w:val="both"/>
              <w:rPr>
                <w:sz w:val="28"/>
              </w:rPr>
            </w:pPr>
            <w:r w:rsidRPr="002D4F3F">
              <w:rPr>
                <w:sz w:val="28"/>
              </w:rPr>
              <w:t>повна загальна середня</w:t>
            </w:r>
            <w:r>
              <w:rPr>
                <w:sz w:val="28"/>
              </w:rPr>
              <w:t xml:space="preserve"> освіта</w:t>
            </w:r>
          </w:p>
        </w:tc>
      </w:tr>
      <w:tr w:rsidR="00170E4C" w:rsidRPr="002D4F3F" w14:paraId="77E0AE8B" w14:textId="77777777" w:rsidTr="00ED1B39">
        <w:trPr>
          <w:gridBefore w:val="1"/>
          <w:wBefore w:w="10" w:type="dxa"/>
          <w:trHeight w:val="408"/>
        </w:trPr>
        <w:tc>
          <w:tcPr>
            <w:tcW w:w="4032" w:type="dxa"/>
            <w:gridSpan w:val="3"/>
          </w:tcPr>
          <w:p w14:paraId="376D5648" w14:textId="77777777" w:rsidR="00170E4C" w:rsidRPr="002D4F3F" w:rsidRDefault="00170E4C" w:rsidP="00C55745">
            <w:pPr>
              <w:spacing w:line="228" w:lineRule="auto"/>
              <w:contextualSpacing/>
              <w:jc w:val="both"/>
              <w:rPr>
                <w:sz w:val="28"/>
                <w:szCs w:val="28"/>
              </w:rPr>
            </w:pPr>
            <w:r w:rsidRPr="002D4F3F">
              <w:rPr>
                <w:sz w:val="28"/>
                <w:szCs w:val="28"/>
              </w:rPr>
              <w:t>2. Досвід роботи</w:t>
            </w:r>
          </w:p>
        </w:tc>
        <w:tc>
          <w:tcPr>
            <w:tcW w:w="5466" w:type="dxa"/>
            <w:gridSpan w:val="2"/>
          </w:tcPr>
          <w:p w14:paraId="7893CB10" w14:textId="77777777" w:rsidR="00170E4C" w:rsidRDefault="00170E4C" w:rsidP="00C55745">
            <w:pPr>
              <w:spacing w:line="228" w:lineRule="auto"/>
              <w:ind w:left="6"/>
              <w:contextualSpacing/>
              <w:jc w:val="both"/>
              <w:rPr>
                <w:rFonts w:eastAsia="Calibri"/>
                <w:sz w:val="28"/>
                <w:szCs w:val="28"/>
              </w:rPr>
            </w:pPr>
            <w:r w:rsidRPr="00530ED4">
              <w:rPr>
                <w:rFonts w:eastAsia="Calibri"/>
                <w:sz w:val="28"/>
                <w:szCs w:val="28"/>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p w14:paraId="58E22CE2" w14:textId="77777777" w:rsidR="00170E4C" w:rsidRPr="002D4F3F" w:rsidRDefault="00170E4C" w:rsidP="00C55745">
            <w:pPr>
              <w:spacing w:line="228" w:lineRule="auto"/>
              <w:ind w:left="6"/>
              <w:contextualSpacing/>
              <w:jc w:val="both"/>
              <w:rPr>
                <w:sz w:val="28"/>
                <w:szCs w:val="28"/>
              </w:rPr>
            </w:pPr>
            <w:r>
              <w:rPr>
                <w:rFonts w:eastAsia="Calibri"/>
                <w:sz w:val="28"/>
                <w:szCs w:val="28"/>
              </w:rPr>
              <w:lastRenderedPageBreak/>
              <w:t>(надати підтверджуючі документи)</w:t>
            </w:r>
          </w:p>
        </w:tc>
      </w:tr>
      <w:tr w:rsidR="00170E4C" w:rsidRPr="002D4F3F" w14:paraId="52AE57BE" w14:textId="77777777" w:rsidTr="00ED1B39">
        <w:trPr>
          <w:gridBefore w:val="1"/>
          <w:wBefore w:w="10" w:type="dxa"/>
          <w:trHeight w:val="1175"/>
        </w:trPr>
        <w:tc>
          <w:tcPr>
            <w:tcW w:w="4032" w:type="dxa"/>
            <w:gridSpan w:val="3"/>
          </w:tcPr>
          <w:p w14:paraId="0194FF8A" w14:textId="77777777" w:rsidR="00170E4C" w:rsidRPr="002D4F3F" w:rsidRDefault="00170E4C" w:rsidP="00C55745">
            <w:pPr>
              <w:spacing w:line="228" w:lineRule="auto"/>
              <w:contextualSpacing/>
              <w:jc w:val="both"/>
              <w:rPr>
                <w:sz w:val="28"/>
                <w:szCs w:val="28"/>
              </w:rPr>
            </w:pPr>
            <w:r w:rsidRPr="002D4F3F">
              <w:rPr>
                <w:sz w:val="28"/>
                <w:szCs w:val="28"/>
              </w:rPr>
              <w:lastRenderedPageBreak/>
              <w:t>3. Володіння державною мовою</w:t>
            </w:r>
          </w:p>
        </w:tc>
        <w:tc>
          <w:tcPr>
            <w:tcW w:w="5466" w:type="dxa"/>
            <w:gridSpan w:val="2"/>
          </w:tcPr>
          <w:p w14:paraId="4C1BFA1E" w14:textId="77777777" w:rsidR="00170E4C" w:rsidRPr="002D4F3F" w:rsidRDefault="00170E4C" w:rsidP="00C55745">
            <w:pPr>
              <w:spacing w:line="228" w:lineRule="auto"/>
              <w:contextualSpacing/>
              <w:jc w:val="both"/>
              <w:rPr>
                <w:sz w:val="28"/>
                <w:szCs w:val="28"/>
              </w:rPr>
            </w:pPr>
            <w:r w:rsidRPr="002D4F3F">
              <w:rPr>
                <w:sz w:val="28"/>
                <w:szCs w:val="28"/>
              </w:rPr>
              <w:t>вільне володіння державною мовою</w:t>
            </w:r>
          </w:p>
          <w:p w14:paraId="68573873" w14:textId="77777777" w:rsidR="00170E4C" w:rsidRPr="002D4F3F" w:rsidRDefault="00170E4C" w:rsidP="00C55745">
            <w:pPr>
              <w:spacing w:line="228" w:lineRule="auto"/>
              <w:contextualSpacing/>
              <w:jc w:val="both"/>
              <w:rPr>
                <w:sz w:val="28"/>
                <w:szCs w:val="28"/>
              </w:rPr>
            </w:pPr>
            <w:r w:rsidRPr="002D4F3F">
              <w:rPr>
                <w:sz w:val="28"/>
                <w:szCs w:val="28"/>
              </w:rPr>
              <w:t>відповідно до вимог Закону України «Про</w:t>
            </w:r>
          </w:p>
          <w:p w14:paraId="751D7A20" w14:textId="77777777" w:rsidR="00170E4C" w:rsidRPr="002D4F3F" w:rsidRDefault="00170E4C" w:rsidP="00C55745">
            <w:pPr>
              <w:spacing w:line="228" w:lineRule="auto"/>
              <w:contextualSpacing/>
              <w:jc w:val="both"/>
              <w:rPr>
                <w:sz w:val="28"/>
                <w:szCs w:val="28"/>
              </w:rPr>
            </w:pPr>
            <w:r w:rsidRPr="002D4F3F">
              <w:rPr>
                <w:sz w:val="28"/>
                <w:szCs w:val="28"/>
              </w:rPr>
              <w:t>забезпечення функціонування української</w:t>
            </w:r>
          </w:p>
          <w:p w14:paraId="06E3227A" w14:textId="77777777" w:rsidR="00170E4C" w:rsidRPr="002D4F3F" w:rsidRDefault="00170E4C" w:rsidP="00C55745">
            <w:pPr>
              <w:spacing w:line="228" w:lineRule="auto"/>
              <w:contextualSpacing/>
              <w:jc w:val="both"/>
              <w:rPr>
                <w:sz w:val="28"/>
                <w:szCs w:val="28"/>
              </w:rPr>
            </w:pPr>
            <w:r w:rsidRPr="002D4F3F">
              <w:rPr>
                <w:sz w:val="28"/>
                <w:szCs w:val="28"/>
              </w:rPr>
              <w:t>мови як державної»</w:t>
            </w:r>
            <w:r>
              <w:rPr>
                <w:sz w:val="28"/>
                <w:szCs w:val="28"/>
              </w:rPr>
              <w:t>*</w:t>
            </w:r>
            <w:r w:rsidRPr="002D4F3F">
              <w:rPr>
                <w:sz w:val="28"/>
                <w:szCs w:val="28"/>
              </w:rPr>
              <w:t>.</w:t>
            </w:r>
          </w:p>
        </w:tc>
      </w:tr>
      <w:tr w:rsidR="00170E4C" w:rsidRPr="002D4F3F" w14:paraId="66CDFE6E" w14:textId="77777777" w:rsidTr="00ED1B39">
        <w:trPr>
          <w:gridBefore w:val="1"/>
          <w:wBefore w:w="10" w:type="dxa"/>
          <w:trHeight w:val="1175"/>
        </w:trPr>
        <w:tc>
          <w:tcPr>
            <w:tcW w:w="4032" w:type="dxa"/>
            <w:gridSpan w:val="3"/>
          </w:tcPr>
          <w:p w14:paraId="0569016C" w14:textId="77777777" w:rsidR="00170E4C" w:rsidRPr="002D4F3F" w:rsidRDefault="00170E4C" w:rsidP="00C55745">
            <w:pPr>
              <w:spacing w:line="228" w:lineRule="auto"/>
              <w:contextualSpacing/>
              <w:jc w:val="both"/>
              <w:rPr>
                <w:sz w:val="28"/>
                <w:szCs w:val="28"/>
              </w:rPr>
            </w:pPr>
            <w:r>
              <w:rPr>
                <w:sz w:val="28"/>
                <w:szCs w:val="28"/>
              </w:rPr>
              <w:t>4. Загальні вимоги</w:t>
            </w:r>
          </w:p>
        </w:tc>
        <w:tc>
          <w:tcPr>
            <w:tcW w:w="5466" w:type="dxa"/>
            <w:gridSpan w:val="2"/>
          </w:tcPr>
          <w:p w14:paraId="28684734" w14:textId="77777777" w:rsidR="00170E4C" w:rsidRDefault="00170E4C" w:rsidP="00C55745">
            <w:pPr>
              <w:spacing w:line="228" w:lineRule="auto"/>
              <w:contextualSpacing/>
              <w:jc w:val="both"/>
              <w:rPr>
                <w:sz w:val="28"/>
                <w:szCs w:val="28"/>
              </w:rPr>
            </w:pPr>
            <w:r>
              <w:rPr>
                <w:sz w:val="28"/>
                <w:szCs w:val="28"/>
              </w:rPr>
              <w:t>громадянство України</w:t>
            </w:r>
          </w:p>
          <w:p w14:paraId="43806DDB" w14:textId="77777777" w:rsidR="00170E4C" w:rsidRDefault="00170E4C" w:rsidP="00C55745">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31034DD7" w14:textId="77777777" w:rsidR="00170E4C" w:rsidRPr="002D4F3F" w:rsidRDefault="00170E4C" w:rsidP="00C55745">
            <w:pPr>
              <w:spacing w:line="228" w:lineRule="auto"/>
              <w:contextualSpacing/>
              <w:jc w:val="both"/>
              <w:rPr>
                <w:sz w:val="28"/>
                <w:szCs w:val="28"/>
              </w:rPr>
            </w:pPr>
            <w:r>
              <w:rPr>
                <w:sz w:val="28"/>
                <w:szCs w:val="28"/>
              </w:rPr>
              <w:t>вік не повинен перевищувати граничний вік перебування на службі</w:t>
            </w:r>
          </w:p>
        </w:tc>
      </w:tr>
      <w:tr w:rsidR="00170E4C" w:rsidRPr="002D4F3F" w14:paraId="204EBB25" w14:textId="77777777" w:rsidTr="00ED1B39">
        <w:trPr>
          <w:gridBefore w:val="1"/>
          <w:wBefore w:w="10" w:type="dxa"/>
          <w:trHeight w:val="408"/>
        </w:trPr>
        <w:tc>
          <w:tcPr>
            <w:tcW w:w="9498" w:type="dxa"/>
            <w:gridSpan w:val="5"/>
          </w:tcPr>
          <w:p w14:paraId="5E29B765" w14:textId="77777777" w:rsidR="00510586" w:rsidRDefault="00510586" w:rsidP="00C55745">
            <w:pPr>
              <w:spacing w:line="228" w:lineRule="auto"/>
              <w:contextualSpacing/>
              <w:jc w:val="center"/>
              <w:rPr>
                <w:b/>
                <w:sz w:val="28"/>
                <w:szCs w:val="28"/>
              </w:rPr>
            </w:pPr>
          </w:p>
          <w:p w14:paraId="07A6AD30" w14:textId="0E368F72" w:rsidR="00170E4C" w:rsidRPr="002D4F3F" w:rsidRDefault="00170E4C" w:rsidP="00C55745">
            <w:pPr>
              <w:spacing w:line="228" w:lineRule="auto"/>
              <w:contextualSpacing/>
              <w:jc w:val="center"/>
              <w:rPr>
                <w:b/>
                <w:sz w:val="28"/>
                <w:szCs w:val="28"/>
              </w:rPr>
            </w:pPr>
            <w:r w:rsidRPr="002D4F3F">
              <w:rPr>
                <w:b/>
                <w:sz w:val="28"/>
                <w:szCs w:val="28"/>
              </w:rPr>
              <w:t>Вимоги до компетентності</w:t>
            </w:r>
          </w:p>
        </w:tc>
      </w:tr>
      <w:tr w:rsidR="00170E4C" w:rsidRPr="002D4F3F" w14:paraId="452B6A81" w14:textId="77777777" w:rsidTr="00ED1B39">
        <w:trPr>
          <w:gridBefore w:val="1"/>
          <w:wBefore w:w="10" w:type="dxa"/>
          <w:trHeight w:val="408"/>
        </w:trPr>
        <w:tc>
          <w:tcPr>
            <w:tcW w:w="4008" w:type="dxa"/>
            <w:gridSpan w:val="2"/>
          </w:tcPr>
          <w:p w14:paraId="076E3078" w14:textId="77777777" w:rsidR="00170E4C" w:rsidRPr="002D4F3F" w:rsidRDefault="00170E4C" w:rsidP="00C55745">
            <w:pPr>
              <w:spacing w:line="228" w:lineRule="auto"/>
              <w:contextualSpacing/>
              <w:rPr>
                <w:sz w:val="28"/>
                <w:szCs w:val="28"/>
              </w:rPr>
            </w:pPr>
            <w:r w:rsidRPr="002D4F3F">
              <w:rPr>
                <w:sz w:val="28"/>
                <w:szCs w:val="28"/>
              </w:rPr>
              <w:t>1. Наявність лідерських якостей</w:t>
            </w:r>
          </w:p>
        </w:tc>
        <w:tc>
          <w:tcPr>
            <w:tcW w:w="5490" w:type="dxa"/>
            <w:gridSpan w:val="3"/>
          </w:tcPr>
          <w:p w14:paraId="29461DA6" w14:textId="77777777" w:rsidR="00170E4C" w:rsidRPr="002D4F3F" w:rsidRDefault="00170E4C" w:rsidP="00C55745">
            <w:pPr>
              <w:spacing w:line="228" w:lineRule="auto"/>
              <w:contextualSpacing/>
              <w:jc w:val="both"/>
              <w:rPr>
                <w:sz w:val="28"/>
                <w:szCs w:val="28"/>
              </w:rPr>
            </w:pPr>
            <w:r w:rsidRPr="002D4F3F">
              <w:rPr>
                <w:sz w:val="28"/>
                <w:szCs w:val="28"/>
              </w:rPr>
              <w:t>встановлення цілей, пріоритетів та</w:t>
            </w:r>
          </w:p>
          <w:p w14:paraId="01EC29AC" w14:textId="77777777" w:rsidR="00170E4C" w:rsidRPr="002D4F3F" w:rsidRDefault="00170E4C" w:rsidP="00C55745">
            <w:pPr>
              <w:spacing w:line="228" w:lineRule="auto"/>
              <w:contextualSpacing/>
              <w:jc w:val="both"/>
              <w:rPr>
                <w:sz w:val="28"/>
                <w:szCs w:val="28"/>
              </w:rPr>
            </w:pPr>
            <w:r w:rsidRPr="002D4F3F">
              <w:rPr>
                <w:sz w:val="28"/>
                <w:szCs w:val="28"/>
              </w:rPr>
              <w:t>орієнтирів;</w:t>
            </w:r>
          </w:p>
          <w:p w14:paraId="5C076015" w14:textId="77777777" w:rsidR="00170E4C" w:rsidRPr="002D4F3F" w:rsidRDefault="00170E4C" w:rsidP="00C55745">
            <w:pPr>
              <w:spacing w:line="228" w:lineRule="auto"/>
              <w:contextualSpacing/>
              <w:jc w:val="both"/>
              <w:rPr>
                <w:sz w:val="28"/>
                <w:szCs w:val="28"/>
              </w:rPr>
            </w:pPr>
            <w:r w:rsidRPr="002D4F3F">
              <w:rPr>
                <w:sz w:val="28"/>
                <w:szCs w:val="28"/>
              </w:rPr>
              <w:t>стратегічне планування;</w:t>
            </w:r>
          </w:p>
          <w:p w14:paraId="21FDF31B" w14:textId="77777777" w:rsidR="00170E4C" w:rsidRPr="002D4F3F" w:rsidRDefault="00170E4C" w:rsidP="00C55745">
            <w:pPr>
              <w:spacing w:line="228" w:lineRule="auto"/>
              <w:contextualSpacing/>
              <w:jc w:val="both"/>
              <w:rPr>
                <w:sz w:val="28"/>
                <w:szCs w:val="28"/>
              </w:rPr>
            </w:pPr>
            <w:r w:rsidRPr="002D4F3F">
              <w:rPr>
                <w:sz w:val="28"/>
                <w:szCs w:val="28"/>
              </w:rPr>
              <w:t>багатофункціональність;</w:t>
            </w:r>
          </w:p>
          <w:p w14:paraId="26640563" w14:textId="77777777" w:rsidR="00170E4C" w:rsidRPr="002D4F3F" w:rsidRDefault="00170E4C" w:rsidP="00C55745">
            <w:pPr>
              <w:spacing w:line="228" w:lineRule="auto"/>
              <w:contextualSpacing/>
              <w:jc w:val="both"/>
              <w:rPr>
                <w:sz w:val="28"/>
                <w:szCs w:val="28"/>
              </w:rPr>
            </w:pPr>
            <w:r w:rsidRPr="002D4F3F">
              <w:rPr>
                <w:sz w:val="28"/>
                <w:szCs w:val="28"/>
              </w:rPr>
              <w:t>ведення ділових переговорів;</w:t>
            </w:r>
          </w:p>
          <w:p w14:paraId="662F71BE" w14:textId="77777777" w:rsidR="00170E4C" w:rsidRPr="002D4F3F" w:rsidRDefault="00170E4C" w:rsidP="00C55745">
            <w:pPr>
              <w:spacing w:line="228" w:lineRule="auto"/>
              <w:contextualSpacing/>
              <w:jc w:val="both"/>
              <w:rPr>
                <w:sz w:val="28"/>
                <w:szCs w:val="28"/>
              </w:rPr>
            </w:pPr>
            <w:r w:rsidRPr="002D4F3F">
              <w:rPr>
                <w:sz w:val="28"/>
                <w:szCs w:val="28"/>
              </w:rPr>
              <w:t>досягнення кінцевих результатів.</w:t>
            </w:r>
          </w:p>
        </w:tc>
      </w:tr>
      <w:tr w:rsidR="00170E4C" w:rsidRPr="002D4F3F" w14:paraId="2ED91D51" w14:textId="77777777" w:rsidTr="00ED1B39">
        <w:trPr>
          <w:gridBefore w:val="1"/>
          <w:wBefore w:w="10" w:type="dxa"/>
          <w:trHeight w:val="408"/>
        </w:trPr>
        <w:tc>
          <w:tcPr>
            <w:tcW w:w="4008" w:type="dxa"/>
            <w:gridSpan w:val="2"/>
          </w:tcPr>
          <w:p w14:paraId="2DA1A098" w14:textId="77777777" w:rsidR="00170E4C" w:rsidRPr="002D4F3F" w:rsidRDefault="00170E4C" w:rsidP="00C55745">
            <w:pPr>
              <w:spacing w:line="228" w:lineRule="auto"/>
              <w:contextualSpacing/>
              <w:rPr>
                <w:sz w:val="28"/>
                <w:szCs w:val="28"/>
              </w:rPr>
            </w:pPr>
            <w:r w:rsidRPr="002D4F3F">
              <w:rPr>
                <w:sz w:val="28"/>
                <w:szCs w:val="28"/>
              </w:rPr>
              <w:t>2. Аналітичні здібності</w:t>
            </w:r>
          </w:p>
        </w:tc>
        <w:tc>
          <w:tcPr>
            <w:tcW w:w="5490" w:type="dxa"/>
            <w:gridSpan w:val="3"/>
          </w:tcPr>
          <w:p w14:paraId="2C9AB6DE" w14:textId="77777777" w:rsidR="00170E4C" w:rsidRPr="002D4F3F" w:rsidRDefault="00170E4C" w:rsidP="00C55745">
            <w:pPr>
              <w:shd w:val="clear" w:color="auto" w:fill="FFFFFF"/>
              <w:spacing w:line="228" w:lineRule="auto"/>
              <w:jc w:val="both"/>
              <w:rPr>
                <w:sz w:val="28"/>
                <w:szCs w:val="28"/>
              </w:rPr>
            </w:pPr>
            <w:r w:rsidRPr="002D4F3F">
              <w:rPr>
                <w:sz w:val="28"/>
                <w:szCs w:val="28"/>
              </w:rPr>
              <w:t xml:space="preserve">здатність систематизувати, узагальнювати інформацію; </w:t>
            </w:r>
          </w:p>
          <w:p w14:paraId="46663FB6" w14:textId="77777777" w:rsidR="00170E4C" w:rsidRPr="002D4F3F" w:rsidRDefault="00170E4C" w:rsidP="00C55745">
            <w:pPr>
              <w:shd w:val="clear" w:color="auto" w:fill="FFFFFF"/>
              <w:spacing w:line="228" w:lineRule="auto"/>
              <w:jc w:val="both"/>
              <w:rPr>
                <w:sz w:val="28"/>
                <w:szCs w:val="28"/>
              </w:rPr>
            </w:pPr>
            <w:r w:rsidRPr="002D4F3F">
              <w:rPr>
                <w:sz w:val="28"/>
                <w:szCs w:val="28"/>
              </w:rPr>
              <w:t xml:space="preserve">гнучкість; </w:t>
            </w:r>
          </w:p>
          <w:p w14:paraId="5BA6F385" w14:textId="77777777" w:rsidR="00170E4C" w:rsidRPr="002D4F3F" w:rsidRDefault="00170E4C" w:rsidP="00C55745">
            <w:pPr>
              <w:shd w:val="clear" w:color="auto" w:fill="FFFFFF"/>
              <w:spacing w:line="228" w:lineRule="auto"/>
              <w:jc w:val="both"/>
              <w:rPr>
                <w:sz w:val="28"/>
                <w:szCs w:val="28"/>
              </w:rPr>
            </w:pPr>
            <w:r w:rsidRPr="002D4F3F">
              <w:rPr>
                <w:sz w:val="28"/>
                <w:szCs w:val="28"/>
              </w:rPr>
              <w:t>проникливість</w:t>
            </w:r>
          </w:p>
        </w:tc>
      </w:tr>
      <w:tr w:rsidR="00170E4C" w:rsidRPr="002D4F3F" w14:paraId="396FE058" w14:textId="77777777" w:rsidTr="00ED1B39">
        <w:trPr>
          <w:gridBefore w:val="1"/>
          <w:wBefore w:w="10" w:type="dxa"/>
          <w:trHeight w:val="408"/>
        </w:trPr>
        <w:tc>
          <w:tcPr>
            <w:tcW w:w="4008" w:type="dxa"/>
            <w:gridSpan w:val="2"/>
          </w:tcPr>
          <w:p w14:paraId="5A468AC2" w14:textId="77777777" w:rsidR="00170E4C" w:rsidRPr="002D4F3F" w:rsidRDefault="00170E4C" w:rsidP="00C55745">
            <w:pPr>
              <w:spacing w:line="228" w:lineRule="auto"/>
              <w:contextualSpacing/>
              <w:rPr>
                <w:sz w:val="28"/>
                <w:szCs w:val="28"/>
              </w:rPr>
            </w:pPr>
            <w:r w:rsidRPr="002D4F3F">
              <w:rPr>
                <w:sz w:val="28"/>
                <w:szCs w:val="28"/>
              </w:rPr>
              <w:t xml:space="preserve">3. </w:t>
            </w:r>
            <w:r w:rsidRPr="002D4F3F">
              <w:rPr>
                <w:sz w:val="28"/>
              </w:rPr>
              <w:t>Комунікація та взаємодія</w:t>
            </w:r>
          </w:p>
        </w:tc>
        <w:tc>
          <w:tcPr>
            <w:tcW w:w="5490" w:type="dxa"/>
            <w:gridSpan w:val="3"/>
          </w:tcPr>
          <w:p w14:paraId="5F46289D" w14:textId="77777777" w:rsidR="00170E4C" w:rsidRPr="002D4F3F" w:rsidRDefault="00170E4C" w:rsidP="00C55745">
            <w:pPr>
              <w:spacing w:line="228" w:lineRule="auto"/>
              <w:contextualSpacing/>
              <w:jc w:val="both"/>
              <w:rPr>
                <w:sz w:val="28"/>
              </w:rPr>
            </w:pPr>
            <w:r w:rsidRPr="002D4F3F">
              <w:rPr>
                <w:sz w:val="28"/>
              </w:rPr>
              <w:t xml:space="preserve">ведення ділових переговорів; </w:t>
            </w:r>
          </w:p>
          <w:p w14:paraId="2190FDB5" w14:textId="77777777" w:rsidR="00170E4C" w:rsidRPr="002D4F3F" w:rsidRDefault="00170E4C" w:rsidP="00C55745">
            <w:pPr>
              <w:spacing w:line="228" w:lineRule="auto"/>
              <w:contextualSpacing/>
              <w:jc w:val="both"/>
              <w:rPr>
                <w:sz w:val="28"/>
              </w:rPr>
            </w:pPr>
            <w:r w:rsidRPr="002D4F3F">
              <w:rPr>
                <w:sz w:val="28"/>
              </w:rPr>
              <w:t>вміння здійснювати ефективну комунікацію та проводити публічні виступи, перемовини</w:t>
            </w:r>
          </w:p>
          <w:p w14:paraId="5261C718" w14:textId="77777777" w:rsidR="00170E4C" w:rsidRPr="002D4F3F" w:rsidRDefault="00170E4C" w:rsidP="00C55745">
            <w:pPr>
              <w:spacing w:line="228" w:lineRule="auto"/>
              <w:contextualSpacing/>
              <w:jc w:val="both"/>
              <w:rPr>
                <w:sz w:val="28"/>
              </w:rPr>
            </w:pPr>
            <w:r w:rsidRPr="002D4F3F">
              <w:rPr>
                <w:sz w:val="28"/>
              </w:rPr>
              <w:t xml:space="preserve">тощо; </w:t>
            </w:r>
          </w:p>
          <w:p w14:paraId="0C1FC25B" w14:textId="77777777" w:rsidR="00170E4C" w:rsidRPr="002D4F3F" w:rsidRDefault="00170E4C" w:rsidP="00C55745">
            <w:pPr>
              <w:spacing w:line="228" w:lineRule="auto"/>
              <w:contextualSpacing/>
              <w:jc w:val="both"/>
              <w:rPr>
                <w:sz w:val="28"/>
                <w:szCs w:val="28"/>
              </w:rPr>
            </w:pPr>
            <w:r w:rsidRPr="002D4F3F">
              <w:rPr>
                <w:sz w:val="28"/>
              </w:rPr>
              <w:t>відкритість</w:t>
            </w:r>
          </w:p>
        </w:tc>
      </w:tr>
      <w:tr w:rsidR="00170E4C" w:rsidRPr="002D4F3F" w14:paraId="24E2166C" w14:textId="77777777" w:rsidTr="00ED1B39">
        <w:trPr>
          <w:gridBefore w:val="1"/>
          <w:wBefore w:w="10" w:type="dxa"/>
          <w:trHeight w:val="408"/>
        </w:trPr>
        <w:tc>
          <w:tcPr>
            <w:tcW w:w="4008" w:type="dxa"/>
            <w:gridSpan w:val="2"/>
          </w:tcPr>
          <w:p w14:paraId="13FE6E28" w14:textId="77777777" w:rsidR="00170E4C" w:rsidRPr="002D4F3F" w:rsidRDefault="00170E4C" w:rsidP="00C55745">
            <w:pPr>
              <w:spacing w:line="228" w:lineRule="auto"/>
              <w:contextualSpacing/>
              <w:rPr>
                <w:sz w:val="28"/>
                <w:szCs w:val="28"/>
              </w:rPr>
            </w:pPr>
            <w:r w:rsidRPr="002D4F3F">
              <w:rPr>
                <w:sz w:val="28"/>
                <w:szCs w:val="28"/>
              </w:rPr>
              <w:t>4. Особистісні компетенції</w:t>
            </w:r>
          </w:p>
        </w:tc>
        <w:tc>
          <w:tcPr>
            <w:tcW w:w="5490" w:type="dxa"/>
            <w:gridSpan w:val="3"/>
          </w:tcPr>
          <w:p w14:paraId="22D4B45F" w14:textId="77777777" w:rsidR="00170E4C" w:rsidRPr="002D4F3F" w:rsidRDefault="00170E4C" w:rsidP="00C55745">
            <w:pPr>
              <w:spacing w:line="228" w:lineRule="auto"/>
              <w:contextualSpacing/>
              <w:jc w:val="both"/>
              <w:rPr>
                <w:sz w:val="28"/>
                <w:szCs w:val="28"/>
              </w:rPr>
            </w:pPr>
            <w:r w:rsidRPr="002D4F3F">
              <w:rPr>
                <w:sz w:val="28"/>
                <w:szCs w:val="28"/>
              </w:rPr>
              <w:t xml:space="preserve">комунікабельність, принциповість та наполегливість під час виконання поставлених завдань; </w:t>
            </w:r>
          </w:p>
          <w:p w14:paraId="5518710F" w14:textId="77777777" w:rsidR="00170E4C" w:rsidRPr="002D4F3F" w:rsidRDefault="00170E4C" w:rsidP="00C55745">
            <w:pPr>
              <w:spacing w:line="228" w:lineRule="auto"/>
              <w:contextualSpacing/>
              <w:jc w:val="both"/>
              <w:rPr>
                <w:sz w:val="28"/>
                <w:szCs w:val="28"/>
              </w:rPr>
            </w:pPr>
            <w:r w:rsidRPr="002D4F3F">
              <w:rPr>
                <w:sz w:val="28"/>
                <w:szCs w:val="28"/>
              </w:rPr>
              <w:t>дотримання встановлених часових показників;</w:t>
            </w:r>
          </w:p>
          <w:p w14:paraId="25B63068" w14:textId="77777777" w:rsidR="00170E4C" w:rsidRPr="002D4F3F" w:rsidRDefault="00170E4C" w:rsidP="00C55745">
            <w:pPr>
              <w:spacing w:line="228" w:lineRule="auto"/>
              <w:contextualSpacing/>
              <w:jc w:val="both"/>
              <w:rPr>
                <w:sz w:val="28"/>
                <w:szCs w:val="28"/>
              </w:rPr>
            </w:pPr>
            <w:r w:rsidRPr="002D4F3F">
              <w:rPr>
                <w:sz w:val="28"/>
                <w:szCs w:val="28"/>
              </w:rPr>
              <w:t xml:space="preserve">системність; </w:t>
            </w:r>
          </w:p>
          <w:p w14:paraId="596BC518" w14:textId="77777777" w:rsidR="00170E4C" w:rsidRPr="002D4F3F" w:rsidRDefault="00170E4C" w:rsidP="00C55745">
            <w:pPr>
              <w:spacing w:line="228" w:lineRule="auto"/>
              <w:contextualSpacing/>
              <w:jc w:val="both"/>
              <w:rPr>
                <w:sz w:val="28"/>
                <w:szCs w:val="28"/>
              </w:rPr>
            </w:pPr>
            <w:r w:rsidRPr="002D4F3F">
              <w:rPr>
                <w:sz w:val="28"/>
                <w:szCs w:val="28"/>
              </w:rPr>
              <w:t xml:space="preserve">самоорганізація та саморозвиток; </w:t>
            </w:r>
          </w:p>
          <w:p w14:paraId="16751638" w14:textId="77777777" w:rsidR="00170E4C" w:rsidRPr="002D4F3F" w:rsidRDefault="00170E4C" w:rsidP="00C55745">
            <w:pPr>
              <w:spacing w:line="228" w:lineRule="auto"/>
              <w:contextualSpacing/>
              <w:jc w:val="both"/>
              <w:rPr>
                <w:sz w:val="28"/>
                <w:szCs w:val="28"/>
              </w:rPr>
            </w:pPr>
            <w:r w:rsidRPr="002D4F3F">
              <w:rPr>
                <w:sz w:val="28"/>
                <w:szCs w:val="28"/>
              </w:rPr>
              <w:t>політична нейтральність</w:t>
            </w:r>
          </w:p>
        </w:tc>
      </w:tr>
      <w:tr w:rsidR="00170E4C" w:rsidRPr="002D4F3F" w14:paraId="1E1C3A54" w14:textId="77777777" w:rsidTr="00ED1B39">
        <w:trPr>
          <w:gridBefore w:val="1"/>
          <w:wBefore w:w="10" w:type="dxa"/>
          <w:trHeight w:val="408"/>
        </w:trPr>
        <w:tc>
          <w:tcPr>
            <w:tcW w:w="4008" w:type="dxa"/>
            <w:gridSpan w:val="2"/>
          </w:tcPr>
          <w:p w14:paraId="1082E9EE" w14:textId="77777777" w:rsidR="00170E4C" w:rsidRPr="002D4F3F" w:rsidRDefault="00170E4C" w:rsidP="00C55745">
            <w:pPr>
              <w:spacing w:line="228" w:lineRule="auto"/>
              <w:contextualSpacing/>
              <w:rPr>
                <w:sz w:val="28"/>
                <w:szCs w:val="28"/>
              </w:rPr>
            </w:pPr>
            <w:r w:rsidRPr="002D4F3F">
              <w:rPr>
                <w:sz w:val="28"/>
                <w:szCs w:val="28"/>
              </w:rPr>
              <w:t>5. Вміння працювати в колективі</w:t>
            </w:r>
          </w:p>
        </w:tc>
        <w:tc>
          <w:tcPr>
            <w:tcW w:w="5490" w:type="dxa"/>
            <w:gridSpan w:val="3"/>
          </w:tcPr>
          <w:p w14:paraId="095507E3" w14:textId="77777777" w:rsidR="00170E4C" w:rsidRPr="002D4F3F" w:rsidRDefault="00170E4C" w:rsidP="00C55745">
            <w:pPr>
              <w:spacing w:line="228" w:lineRule="auto"/>
              <w:contextualSpacing/>
              <w:jc w:val="both"/>
              <w:rPr>
                <w:sz w:val="28"/>
                <w:szCs w:val="28"/>
              </w:rPr>
            </w:pPr>
            <w:r w:rsidRPr="002D4F3F">
              <w:rPr>
                <w:sz w:val="28"/>
                <w:szCs w:val="28"/>
              </w:rPr>
              <w:t xml:space="preserve">орієнтація на досягнення ефективного результату діяльності підрозділу; неупереджене ставлення та повага до колег </w:t>
            </w:r>
          </w:p>
        </w:tc>
      </w:tr>
      <w:tr w:rsidR="00170E4C" w:rsidRPr="002D4F3F" w14:paraId="7E61CAFC" w14:textId="77777777" w:rsidTr="00ED1B39">
        <w:trPr>
          <w:gridBefore w:val="1"/>
          <w:wBefore w:w="10" w:type="dxa"/>
          <w:trHeight w:val="408"/>
        </w:trPr>
        <w:tc>
          <w:tcPr>
            <w:tcW w:w="4008" w:type="dxa"/>
            <w:gridSpan w:val="2"/>
          </w:tcPr>
          <w:p w14:paraId="3BF65818" w14:textId="77777777" w:rsidR="00170E4C" w:rsidRPr="002D4F3F" w:rsidRDefault="00170E4C" w:rsidP="00C55745">
            <w:pPr>
              <w:spacing w:line="228" w:lineRule="auto"/>
              <w:contextualSpacing/>
              <w:rPr>
                <w:sz w:val="28"/>
                <w:szCs w:val="28"/>
              </w:rPr>
            </w:pPr>
            <w:r w:rsidRPr="002D4F3F">
              <w:rPr>
                <w:sz w:val="28"/>
                <w:szCs w:val="28"/>
              </w:rPr>
              <w:t>6. Робота з інформацією</w:t>
            </w:r>
          </w:p>
        </w:tc>
        <w:tc>
          <w:tcPr>
            <w:tcW w:w="5490" w:type="dxa"/>
            <w:gridSpan w:val="3"/>
          </w:tcPr>
          <w:p w14:paraId="749E77AB" w14:textId="77777777" w:rsidR="00170E4C" w:rsidRPr="002D4F3F" w:rsidRDefault="00170E4C" w:rsidP="00C55745">
            <w:pPr>
              <w:spacing w:line="228" w:lineRule="auto"/>
              <w:contextualSpacing/>
              <w:jc w:val="both"/>
              <w:rPr>
                <w:sz w:val="28"/>
                <w:szCs w:val="28"/>
              </w:rPr>
            </w:pPr>
            <w:r w:rsidRPr="002D4F3F">
              <w:rPr>
                <w:sz w:val="28"/>
                <w:szCs w:val="28"/>
              </w:rPr>
              <w:t>знання основ законодавства про інформацію.</w:t>
            </w:r>
          </w:p>
        </w:tc>
      </w:tr>
      <w:tr w:rsidR="00170E4C" w:rsidRPr="002D4F3F" w14:paraId="298FBBD3" w14:textId="77777777" w:rsidTr="00ED1B39">
        <w:trPr>
          <w:gridAfter w:val="1"/>
          <w:wAfter w:w="10" w:type="dxa"/>
          <w:trHeight w:val="408"/>
        </w:trPr>
        <w:tc>
          <w:tcPr>
            <w:tcW w:w="9498" w:type="dxa"/>
            <w:gridSpan w:val="5"/>
          </w:tcPr>
          <w:p w14:paraId="5EEB9573" w14:textId="77777777" w:rsidR="00510586" w:rsidRDefault="00510586" w:rsidP="00C55745">
            <w:pPr>
              <w:spacing w:line="228" w:lineRule="auto"/>
              <w:contextualSpacing/>
              <w:jc w:val="center"/>
              <w:rPr>
                <w:b/>
                <w:sz w:val="28"/>
                <w:szCs w:val="28"/>
              </w:rPr>
            </w:pPr>
          </w:p>
          <w:p w14:paraId="08B52D19" w14:textId="016D7343" w:rsidR="00170E4C" w:rsidRPr="002D4F3F" w:rsidRDefault="00170E4C" w:rsidP="00C55745">
            <w:pPr>
              <w:spacing w:line="228" w:lineRule="auto"/>
              <w:contextualSpacing/>
              <w:jc w:val="center"/>
              <w:rPr>
                <w:b/>
                <w:sz w:val="28"/>
                <w:szCs w:val="28"/>
              </w:rPr>
            </w:pPr>
            <w:r w:rsidRPr="002D4F3F">
              <w:rPr>
                <w:b/>
                <w:sz w:val="28"/>
                <w:szCs w:val="28"/>
              </w:rPr>
              <w:t>Професійні знання</w:t>
            </w:r>
          </w:p>
        </w:tc>
      </w:tr>
      <w:tr w:rsidR="00170E4C" w:rsidRPr="002D4F3F" w14:paraId="549F8233" w14:textId="77777777" w:rsidTr="00ED1B39">
        <w:trPr>
          <w:gridAfter w:val="1"/>
          <w:wAfter w:w="10" w:type="dxa"/>
          <w:trHeight w:val="408"/>
        </w:trPr>
        <w:tc>
          <w:tcPr>
            <w:tcW w:w="4008" w:type="dxa"/>
            <w:gridSpan w:val="2"/>
          </w:tcPr>
          <w:p w14:paraId="0A2559C8" w14:textId="77777777" w:rsidR="00170E4C" w:rsidRPr="002D4F3F" w:rsidRDefault="00170E4C" w:rsidP="00C55745">
            <w:pPr>
              <w:spacing w:line="228" w:lineRule="auto"/>
              <w:contextualSpacing/>
              <w:rPr>
                <w:sz w:val="28"/>
                <w:szCs w:val="28"/>
              </w:rPr>
            </w:pPr>
            <w:r w:rsidRPr="002D4F3F">
              <w:rPr>
                <w:sz w:val="28"/>
                <w:szCs w:val="28"/>
              </w:rPr>
              <w:t>1. Знання законодавства</w:t>
            </w:r>
          </w:p>
        </w:tc>
        <w:tc>
          <w:tcPr>
            <w:tcW w:w="5490" w:type="dxa"/>
            <w:gridSpan w:val="3"/>
          </w:tcPr>
          <w:p w14:paraId="55F2161C"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rPr>
              <w:t>Конституція України;</w:t>
            </w:r>
          </w:p>
          <w:p w14:paraId="434722D0"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rPr>
              <w:t>Закон України «Про Національну поліцію;</w:t>
            </w:r>
          </w:p>
          <w:p w14:paraId="1B0F5BF5"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rPr>
              <w:t>Закон України «Про запобігання корупції»;</w:t>
            </w:r>
          </w:p>
          <w:p w14:paraId="37478A0A"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rPr>
              <w:t>Закон України «Про державну таємницю»;</w:t>
            </w:r>
          </w:p>
          <w:p w14:paraId="4E8778C6"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звернення громадян»;</w:t>
            </w:r>
          </w:p>
          <w:p w14:paraId="3E312749"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rFonts w:cs="Calibri"/>
                <w:sz w:val="26"/>
                <w:szCs w:val="26"/>
                <w:lang w:eastAsia="en-US"/>
              </w:rPr>
              <w:lastRenderedPageBreak/>
              <w:t>Закон України «Про доступ до публічної інформації»;</w:t>
            </w:r>
          </w:p>
          <w:p w14:paraId="7EBCEFCF"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інформацію»;</w:t>
            </w:r>
          </w:p>
          <w:p w14:paraId="3148E5AA"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захист персональних даних»;</w:t>
            </w:r>
          </w:p>
        </w:tc>
      </w:tr>
      <w:tr w:rsidR="00170E4C" w:rsidRPr="002D4F3F" w14:paraId="469FB5A5" w14:textId="77777777" w:rsidTr="00ED1B39">
        <w:trPr>
          <w:gridAfter w:val="1"/>
          <w:wAfter w:w="10" w:type="dxa"/>
          <w:trHeight w:val="408"/>
        </w:trPr>
        <w:tc>
          <w:tcPr>
            <w:tcW w:w="4008" w:type="dxa"/>
            <w:gridSpan w:val="2"/>
          </w:tcPr>
          <w:p w14:paraId="0652B765" w14:textId="77777777" w:rsidR="00170E4C" w:rsidRPr="002D4F3F" w:rsidRDefault="00170E4C" w:rsidP="00C55745">
            <w:pPr>
              <w:spacing w:line="228" w:lineRule="auto"/>
              <w:contextualSpacing/>
              <w:rPr>
                <w:sz w:val="28"/>
                <w:szCs w:val="28"/>
              </w:rPr>
            </w:pPr>
            <w:r w:rsidRPr="002D4F3F">
              <w:rPr>
                <w:sz w:val="28"/>
                <w:szCs w:val="28"/>
              </w:rPr>
              <w:lastRenderedPageBreak/>
              <w:t>2. Знання спеціального законодавства</w:t>
            </w:r>
          </w:p>
        </w:tc>
        <w:tc>
          <w:tcPr>
            <w:tcW w:w="5490" w:type="dxa"/>
            <w:gridSpan w:val="3"/>
          </w:tcPr>
          <w:p w14:paraId="2E526181"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rPr>
              <w:t>Закон України «Про судоустрій і статус суддів;</w:t>
            </w:r>
          </w:p>
          <w:p w14:paraId="2973541A"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486E32CD" w14:textId="77777777" w:rsidR="00170E4C" w:rsidRPr="00675576" w:rsidRDefault="00170E4C" w:rsidP="00C55745">
            <w:pPr>
              <w:pStyle w:val="a3"/>
              <w:numPr>
                <w:ilvl w:val="0"/>
                <w:numId w:val="1"/>
              </w:numPr>
              <w:spacing w:line="228" w:lineRule="auto"/>
              <w:ind w:left="0" w:firstLine="0"/>
              <w:jc w:val="both"/>
              <w:rPr>
                <w:sz w:val="26"/>
                <w:szCs w:val="26"/>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7808463E" w14:textId="77777777" w:rsidR="00170E4C" w:rsidRPr="00B239D0" w:rsidRDefault="00170E4C" w:rsidP="00C55745">
      <w:pPr>
        <w:spacing w:line="228" w:lineRule="auto"/>
        <w:ind w:firstLine="709"/>
        <w:contextualSpacing/>
        <w:jc w:val="both"/>
        <w:rPr>
          <w:b/>
          <w:sz w:val="28"/>
          <w:szCs w:val="28"/>
        </w:rPr>
      </w:pPr>
      <w:r w:rsidRPr="00B239D0">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34AB1DC9" w14:textId="140D085B" w:rsidR="00170E4C" w:rsidRDefault="00170E4C" w:rsidP="00E24F1F">
      <w:pPr>
        <w:contextualSpacing/>
        <w:jc w:val="center"/>
        <w:rPr>
          <w:b/>
          <w:sz w:val="28"/>
          <w:szCs w:val="28"/>
        </w:rPr>
      </w:pPr>
    </w:p>
    <w:p w14:paraId="614DC8DD" w14:textId="77777777" w:rsidR="008C5256" w:rsidRDefault="008C5256" w:rsidP="00C55745">
      <w:pPr>
        <w:spacing w:line="228" w:lineRule="auto"/>
        <w:contextualSpacing/>
        <w:jc w:val="center"/>
        <w:rPr>
          <w:b/>
          <w:sz w:val="28"/>
          <w:szCs w:val="28"/>
        </w:rPr>
      </w:pPr>
      <w:r w:rsidRPr="009C7B51">
        <w:rPr>
          <w:b/>
          <w:sz w:val="28"/>
          <w:szCs w:val="28"/>
        </w:rPr>
        <w:t>УМОВИ</w:t>
      </w:r>
    </w:p>
    <w:p w14:paraId="001FB2A3" w14:textId="77777777" w:rsidR="008C5256" w:rsidRPr="009C7B51" w:rsidRDefault="008C5256" w:rsidP="00C55745">
      <w:pPr>
        <w:spacing w:line="228" w:lineRule="auto"/>
        <w:contextualSpacing/>
        <w:jc w:val="center"/>
        <w:rPr>
          <w:b/>
          <w:sz w:val="28"/>
          <w:szCs w:val="28"/>
        </w:rPr>
      </w:pPr>
    </w:p>
    <w:p w14:paraId="5B14BD5A" w14:textId="77777777" w:rsidR="008C5256" w:rsidRPr="009C7B51" w:rsidRDefault="008C5256" w:rsidP="00C55745">
      <w:pPr>
        <w:spacing w:line="228" w:lineRule="auto"/>
        <w:contextualSpacing/>
        <w:jc w:val="both"/>
        <w:rPr>
          <w:b/>
          <w:sz w:val="28"/>
          <w:szCs w:val="28"/>
        </w:rPr>
      </w:pPr>
      <w:r w:rsidRPr="009C7B51">
        <w:rPr>
          <w:b/>
          <w:bCs/>
          <w:sz w:val="28"/>
          <w:szCs w:val="28"/>
        </w:rPr>
        <w:t xml:space="preserve">проведення конкурсу на зайняття вакантної посади контролера І категорії </w:t>
      </w:r>
      <w:r>
        <w:rPr>
          <w:b/>
          <w:bCs/>
          <w:sz w:val="28"/>
          <w:szCs w:val="28"/>
        </w:rPr>
        <w:t>підрозділу забезпечення безпеки</w:t>
      </w:r>
      <w:r w:rsidRPr="009C7B51">
        <w:rPr>
          <w:b/>
          <w:bCs/>
          <w:sz w:val="28"/>
          <w:szCs w:val="28"/>
        </w:rPr>
        <w:t xml:space="preserve"> </w:t>
      </w:r>
      <w:r w:rsidRPr="009C7B51">
        <w:rPr>
          <w:b/>
          <w:sz w:val="28"/>
          <w:szCs w:val="28"/>
        </w:rPr>
        <w:t>територіального управління Служби судової охорони у м. Києві та Київської області</w:t>
      </w:r>
    </w:p>
    <w:p w14:paraId="45B110FE" w14:textId="77777777" w:rsidR="008C5256" w:rsidRPr="009C7B51" w:rsidRDefault="008C5256" w:rsidP="00C55745">
      <w:pPr>
        <w:spacing w:line="228" w:lineRule="auto"/>
        <w:contextualSpacing/>
        <w:jc w:val="both"/>
        <w:rPr>
          <w:b/>
          <w:sz w:val="28"/>
          <w:szCs w:val="28"/>
        </w:rPr>
      </w:pPr>
    </w:p>
    <w:p w14:paraId="34E5CCB2" w14:textId="77777777" w:rsidR="008C5256" w:rsidRPr="009C7B51" w:rsidRDefault="008C5256" w:rsidP="00C55745">
      <w:pPr>
        <w:spacing w:line="228" w:lineRule="auto"/>
        <w:contextualSpacing/>
        <w:jc w:val="center"/>
        <w:rPr>
          <w:b/>
          <w:sz w:val="28"/>
          <w:szCs w:val="28"/>
        </w:rPr>
      </w:pPr>
      <w:r w:rsidRPr="009C7B51">
        <w:rPr>
          <w:b/>
          <w:sz w:val="28"/>
          <w:szCs w:val="28"/>
        </w:rPr>
        <w:t>Загальні умови</w:t>
      </w:r>
    </w:p>
    <w:p w14:paraId="6EEA9C22" w14:textId="77777777" w:rsidR="008C5256" w:rsidRPr="009C7B51" w:rsidRDefault="008C5256" w:rsidP="00C55745">
      <w:pPr>
        <w:spacing w:line="228" w:lineRule="auto"/>
        <w:ind w:firstLine="709"/>
        <w:contextualSpacing/>
        <w:jc w:val="both"/>
        <w:rPr>
          <w:b/>
          <w:sz w:val="28"/>
          <w:szCs w:val="28"/>
        </w:rPr>
      </w:pPr>
    </w:p>
    <w:p w14:paraId="3974AB87" w14:textId="77777777" w:rsidR="008C5256" w:rsidRPr="009C7B51" w:rsidRDefault="008C5256" w:rsidP="00C55745">
      <w:pPr>
        <w:spacing w:line="228" w:lineRule="auto"/>
        <w:ind w:firstLine="709"/>
        <w:contextualSpacing/>
        <w:jc w:val="both"/>
        <w:rPr>
          <w:b/>
          <w:sz w:val="28"/>
          <w:szCs w:val="28"/>
        </w:rPr>
      </w:pPr>
      <w:r w:rsidRPr="009C7B51">
        <w:rPr>
          <w:b/>
          <w:sz w:val="28"/>
          <w:szCs w:val="28"/>
        </w:rPr>
        <w:t xml:space="preserve">1. Основні посадові обов’язки </w:t>
      </w:r>
      <w:r w:rsidRPr="009C7B51">
        <w:rPr>
          <w:b/>
          <w:bCs/>
          <w:sz w:val="28"/>
          <w:szCs w:val="28"/>
        </w:rPr>
        <w:t xml:space="preserve">контролера І категорії </w:t>
      </w:r>
      <w:r>
        <w:rPr>
          <w:b/>
          <w:bCs/>
          <w:sz w:val="28"/>
          <w:szCs w:val="28"/>
        </w:rPr>
        <w:t>підрозділу забезпечення безпеки</w:t>
      </w:r>
      <w:r w:rsidRPr="009C7B51">
        <w:rPr>
          <w:b/>
          <w:bCs/>
          <w:sz w:val="28"/>
          <w:szCs w:val="28"/>
        </w:rPr>
        <w:t xml:space="preserve"> територіального управління Служби судової охорони у м. Києві та Київській області</w:t>
      </w:r>
      <w:r w:rsidRPr="009C7B51">
        <w:rPr>
          <w:b/>
          <w:sz w:val="28"/>
          <w:szCs w:val="28"/>
        </w:rPr>
        <w:t>:</w:t>
      </w:r>
    </w:p>
    <w:p w14:paraId="4BE53887" w14:textId="77777777" w:rsidR="008C5256" w:rsidRPr="00FE1C1F" w:rsidRDefault="008C5256" w:rsidP="00C55745">
      <w:pPr>
        <w:spacing w:line="228" w:lineRule="auto"/>
        <w:ind w:firstLine="709"/>
        <w:contextualSpacing/>
        <w:jc w:val="both"/>
        <w:rPr>
          <w:rFonts w:eastAsia="Calibri"/>
          <w:sz w:val="28"/>
          <w:szCs w:val="28"/>
        </w:rPr>
      </w:pPr>
      <w:r w:rsidRPr="00FE1C1F">
        <w:rPr>
          <w:rFonts w:eastAsia="Calibri"/>
          <w:sz w:val="28"/>
          <w:szCs w:val="28"/>
        </w:rPr>
        <w:t xml:space="preserve">1) забезпечує особисту безпеку судді та членів його сім’ї, які постійно з ними проживають, або супроводжують його. Виїжджає у службові відрядження; </w:t>
      </w:r>
    </w:p>
    <w:p w14:paraId="33B66EC2" w14:textId="77777777" w:rsidR="008C5256" w:rsidRPr="00FE1C1F" w:rsidRDefault="008C5256" w:rsidP="00C55745">
      <w:pPr>
        <w:spacing w:line="228" w:lineRule="auto"/>
        <w:ind w:firstLine="709"/>
        <w:contextualSpacing/>
        <w:jc w:val="both"/>
        <w:rPr>
          <w:rFonts w:eastAsia="Calibri"/>
          <w:sz w:val="28"/>
          <w:szCs w:val="28"/>
        </w:rPr>
      </w:pPr>
      <w:r w:rsidRPr="00FE1C1F">
        <w:rPr>
          <w:rFonts w:eastAsia="Calibri"/>
          <w:sz w:val="28"/>
          <w:szCs w:val="28"/>
        </w:rPr>
        <w:t>2) при здійсненні службової діяльності повинен бути завжди готовим до попередження та припинення будь-яких противоправних дій стосовно особи, щодо якої здійснюється державне забезпечення особистої безпеки;</w:t>
      </w:r>
    </w:p>
    <w:p w14:paraId="78C3C88A" w14:textId="77777777" w:rsidR="008C5256" w:rsidRPr="00FE1C1F" w:rsidRDefault="008C5256" w:rsidP="00C55745">
      <w:pPr>
        <w:spacing w:line="228" w:lineRule="auto"/>
        <w:ind w:firstLine="709"/>
        <w:contextualSpacing/>
        <w:jc w:val="both"/>
        <w:rPr>
          <w:rFonts w:eastAsia="Calibri"/>
          <w:sz w:val="28"/>
          <w:szCs w:val="28"/>
        </w:rPr>
      </w:pPr>
      <w:r w:rsidRPr="00FE1C1F">
        <w:rPr>
          <w:rFonts w:eastAsia="Calibri"/>
          <w:sz w:val="28"/>
          <w:szCs w:val="28"/>
        </w:rPr>
        <w:t xml:space="preserve">3)  веде постійне спостереження за оточенням навколо особи, щодо якої здійснюється державне забезпечення особистої безпеки, в зоні відповідальності та контролю, негайно доповідає старшому наряду всю інформацію, яка стосується безпеки судді; </w:t>
      </w:r>
    </w:p>
    <w:p w14:paraId="09F13B97" w14:textId="77777777" w:rsidR="008C5256" w:rsidRPr="00FE1C1F" w:rsidRDefault="008C5256" w:rsidP="00C55745">
      <w:pPr>
        <w:spacing w:line="228" w:lineRule="auto"/>
        <w:ind w:firstLine="709"/>
        <w:contextualSpacing/>
        <w:jc w:val="both"/>
        <w:rPr>
          <w:rFonts w:eastAsia="Calibri"/>
          <w:sz w:val="28"/>
          <w:szCs w:val="28"/>
        </w:rPr>
      </w:pPr>
      <w:r w:rsidRPr="00FE1C1F">
        <w:rPr>
          <w:rFonts w:eastAsia="Calibri"/>
          <w:sz w:val="28"/>
          <w:szCs w:val="28"/>
        </w:rPr>
        <w:t>4) на об’єктах постійного та тимчасового перебування особи, щодо якої здійснюється державне забезпечення особистої безпеки повинен знати розташування засобів зв’язку, спостереження, сигналізації, пожежогасіння, іншої охоронної техніки, вміти ними користуватися в разі необхідності</w:t>
      </w:r>
    </w:p>
    <w:p w14:paraId="0687C13D" w14:textId="77777777" w:rsidR="008C5256" w:rsidRDefault="008C5256" w:rsidP="00C55745">
      <w:pPr>
        <w:spacing w:line="228" w:lineRule="auto"/>
        <w:ind w:firstLine="709"/>
        <w:contextualSpacing/>
        <w:jc w:val="both"/>
        <w:rPr>
          <w:rFonts w:eastAsia="Calibri"/>
          <w:b/>
          <w:sz w:val="28"/>
          <w:szCs w:val="28"/>
        </w:rPr>
      </w:pPr>
      <w:r w:rsidRPr="00FE1C1F">
        <w:rPr>
          <w:rFonts w:eastAsia="Calibri"/>
          <w:sz w:val="28"/>
          <w:szCs w:val="28"/>
        </w:rPr>
        <w:t>5) за дорученням керівництва відділення, підрозділу виконує інші повноваження, які належать до компетенції підрозділу.</w:t>
      </w:r>
      <w:r w:rsidRPr="00FE1C1F">
        <w:rPr>
          <w:rFonts w:eastAsia="Calibri"/>
          <w:b/>
          <w:sz w:val="28"/>
          <w:szCs w:val="28"/>
        </w:rPr>
        <w:t xml:space="preserve"> </w:t>
      </w:r>
    </w:p>
    <w:p w14:paraId="5EB0F3D0" w14:textId="77777777" w:rsidR="00624731" w:rsidRDefault="00624731" w:rsidP="00C55745">
      <w:pPr>
        <w:spacing w:line="228" w:lineRule="auto"/>
        <w:ind w:firstLine="709"/>
        <w:contextualSpacing/>
        <w:jc w:val="both"/>
        <w:rPr>
          <w:b/>
          <w:sz w:val="28"/>
          <w:szCs w:val="28"/>
        </w:rPr>
      </w:pPr>
    </w:p>
    <w:p w14:paraId="210CE92D" w14:textId="05F337D1" w:rsidR="008C5256" w:rsidRPr="009C7B51" w:rsidRDefault="008C5256" w:rsidP="00C55745">
      <w:pPr>
        <w:spacing w:line="228" w:lineRule="auto"/>
        <w:ind w:firstLine="709"/>
        <w:contextualSpacing/>
        <w:jc w:val="both"/>
        <w:rPr>
          <w:b/>
          <w:sz w:val="28"/>
          <w:szCs w:val="28"/>
        </w:rPr>
      </w:pPr>
      <w:r w:rsidRPr="009C7B51">
        <w:rPr>
          <w:b/>
          <w:sz w:val="28"/>
          <w:szCs w:val="28"/>
        </w:rPr>
        <w:lastRenderedPageBreak/>
        <w:t>2. Умови оплати праці:</w:t>
      </w:r>
    </w:p>
    <w:p w14:paraId="075A16AD" w14:textId="77777777" w:rsidR="008C5256" w:rsidRPr="009C7B51" w:rsidRDefault="008C5256" w:rsidP="00C55745">
      <w:pPr>
        <w:spacing w:line="228" w:lineRule="auto"/>
        <w:ind w:firstLine="709"/>
        <w:contextualSpacing/>
        <w:jc w:val="both"/>
        <w:rPr>
          <w:b/>
          <w:sz w:val="28"/>
          <w:szCs w:val="28"/>
        </w:rPr>
      </w:pPr>
      <w:r w:rsidRPr="009C7B51">
        <w:rPr>
          <w:sz w:val="28"/>
          <w:szCs w:val="28"/>
        </w:rPr>
        <w:t>1) посадовий оклад – 3</w:t>
      </w:r>
      <w:r>
        <w:rPr>
          <w:sz w:val="28"/>
          <w:szCs w:val="28"/>
        </w:rPr>
        <w:t>26</w:t>
      </w:r>
      <w:r w:rsidRPr="009C7B51">
        <w:rPr>
          <w:sz w:val="28"/>
          <w:szCs w:val="28"/>
        </w:rPr>
        <w:t xml:space="preserve">0 </w:t>
      </w:r>
      <w:r w:rsidRPr="009C7B51">
        <w:rPr>
          <w:noProof/>
          <w:sz w:val="28"/>
          <w:szCs w:val="28"/>
        </w:rPr>
        <w:t>гривень відповідно до постанови Кабінету Міністрів України від 03 квітня 2019 року</w:t>
      </w:r>
      <w:r w:rsidRPr="009C7B51">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2624AE96" w14:textId="77777777" w:rsidR="008C5256" w:rsidRPr="009C7B51" w:rsidRDefault="008C5256" w:rsidP="00C55745">
      <w:pPr>
        <w:spacing w:line="228" w:lineRule="auto"/>
        <w:ind w:firstLine="709"/>
        <w:contextualSpacing/>
        <w:jc w:val="both"/>
        <w:rPr>
          <w:sz w:val="28"/>
          <w:szCs w:val="28"/>
        </w:rPr>
      </w:pPr>
      <w:r w:rsidRPr="009C7B5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684A6BC2" w14:textId="77777777" w:rsidR="008C5256" w:rsidRPr="009C7B51" w:rsidRDefault="008C5256" w:rsidP="00C55745">
      <w:pPr>
        <w:spacing w:line="228" w:lineRule="auto"/>
        <w:ind w:firstLine="709"/>
        <w:contextualSpacing/>
        <w:jc w:val="both"/>
        <w:rPr>
          <w:b/>
          <w:sz w:val="28"/>
          <w:szCs w:val="28"/>
        </w:rPr>
      </w:pPr>
      <w:r w:rsidRPr="009C7B51">
        <w:rPr>
          <w:b/>
          <w:sz w:val="28"/>
          <w:szCs w:val="28"/>
          <w:lang w:eastAsia="uk-UA"/>
        </w:rPr>
        <w:t xml:space="preserve">3. Інформація про строковість чи безстроковість призначення </w:t>
      </w:r>
      <w:r>
        <w:rPr>
          <w:b/>
          <w:sz w:val="28"/>
          <w:szCs w:val="28"/>
          <w:lang w:eastAsia="uk-UA"/>
        </w:rPr>
        <w:t xml:space="preserve">                        </w:t>
      </w:r>
      <w:r w:rsidRPr="009C7B51">
        <w:rPr>
          <w:b/>
          <w:sz w:val="28"/>
          <w:szCs w:val="28"/>
          <w:lang w:eastAsia="uk-UA"/>
        </w:rPr>
        <w:t>на посаду:</w:t>
      </w:r>
      <w:r w:rsidRPr="009C7B51">
        <w:rPr>
          <w:b/>
          <w:sz w:val="28"/>
          <w:szCs w:val="28"/>
          <w:lang w:val="ru-RU"/>
        </w:rPr>
        <w:t xml:space="preserve"> </w:t>
      </w:r>
      <w:r>
        <w:rPr>
          <w:sz w:val="28"/>
          <w:szCs w:val="28"/>
          <w:lang w:eastAsia="uk-UA"/>
        </w:rPr>
        <w:t>без</w:t>
      </w:r>
      <w:r w:rsidRPr="009C7B51">
        <w:rPr>
          <w:sz w:val="28"/>
          <w:szCs w:val="28"/>
          <w:lang w:eastAsia="uk-UA"/>
        </w:rPr>
        <w:t>строк</w:t>
      </w:r>
      <w:r>
        <w:rPr>
          <w:sz w:val="28"/>
          <w:szCs w:val="28"/>
          <w:lang w:eastAsia="uk-UA"/>
        </w:rPr>
        <w:t>ово</w:t>
      </w:r>
      <w:r w:rsidRPr="009C7B51">
        <w:rPr>
          <w:sz w:val="28"/>
          <w:szCs w:val="28"/>
          <w:lang w:eastAsia="uk-UA"/>
        </w:rPr>
        <w:t>.</w:t>
      </w:r>
    </w:p>
    <w:p w14:paraId="0A14E552" w14:textId="77777777" w:rsidR="008C5256" w:rsidRPr="009C7B51" w:rsidRDefault="008C5256" w:rsidP="00C55745">
      <w:pPr>
        <w:spacing w:line="228" w:lineRule="auto"/>
        <w:ind w:firstLine="709"/>
        <w:contextualSpacing/>
        <w:jc w:val="both"/>
        <w:rPr>
          <w:sz w:val="28"/>
          <w:szCs w:val="28"/>
          <w:lang w:val="ru-RU"/>
        </w:rPr>
      </w:pPr>
      <w:r w:rsidRPr="009C7B51">
        <w:rPr>
          <w:b/>
          <w:sz w:val="28"/>
          <w:szCs w:val="28"/>
        </w:rPr>
        <w:t xml:space="preserve">4. Перелік документів, необхідних для участі в конкурсі, та строк </w:t>
      </w:r>
      <w:r>
        <w:rPr>
          <w:b/>
          <w:sz w:val="28"/>
          <w:szCs w:val="28"/>
        </w:rPr>
        <w:t xml:space="preserve">                   </w:t>
      </w:r>
      <w:r w:rsidRPr="009C7B51">
        <w:rPr>
          <w:b/>
          <w:sz w:val="28"/>
          <w:szCs w:val="28"/>
        </w:rPr>
        <w:t>їх подання:</w:t>
      </w:r>
    </w:p>
    <w:p w14:paraId="6F06C4AB" w14:textId="77777777" w:rsidR="003F22ED" w:rsidRDefault="003F22ED" w:rsidP="00C55745">
      <w:pPr>
        <w:spacing w:line="228"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1B3D3F2"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1AD6E6A0"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415A3768"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3D0C5BDC"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1E2CE0EA"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3ABD2A41"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060AD0C4" w14:textId="77777777" w:rsidR="003F22ED" w:rsidRDefault="003F22ED" w:rsidP="00C55745">
      <w:pPr>
        <w:spacing w:line="228"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67F797D0" w14:textId="77777777" w:rsidR="003F22ED" w:rsidRDefault="003F22ED" w:rsidP="00C55745">
      <w:pPr>
        <w:spacing w:line="228"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2087F1A3" w14:textId="77777777" w:rsidR="003F22ED" w:rsidRDefault="003F22ED" w:rsidP="00C55745">
      <w:pPr>
        <w:spacing w:line="228" w:lineRule="auto"/>
        <w:ind w:firstLine="709"/>
        <w:jc w:val="both"/>
        <w:rPr>
          <w:color w:val="000000" w:themeColor="text1"/>
          <w:sz w:val="28"/>
          <w:szCs w:val="28"/>
        </w:rPr>
      </w:pPr>
      <w:r>
        <w:rPr>
          <w:color w:val="000000" w:themeColor="text1"/>
          <w:sz w:val="28"/>
          <w:szCs w:val="28"/>
        </w:rPr>
        <w:lastRenderedPageBreak/>
        <w:t>9) довідка уповноваженого органу про відсутність судимості;</w:t>
      </w:r>
    </w:p>
    <w:p w14:paraId="1A4DC359" w14:textId="77777777" w:rsidR="003F22ED" w:rsidRDefault="003F22ED" w:rsidP="00C55745">
      <w:pPr>
        <w:spacing w:line="228"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344BEB99" w14:textId="77777777" w:rsidR="003F22ED" w:rsidRPr="002F79CC" w:rsidRDefault="003F22ED" w:rsidP="00C55745">
      <w:pPr>
        <w:spacing w:line="228"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6F32EF27"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100DAA79"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7751AECF"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13AC26A6"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7DC83ABA" w14:textId="0ED13AE4" w:rsidR="008C5256" w:rsidRDefault="00510586" w:rsidP="00510586">
      <w:pPr>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8C5256" w:rsidRPr="009C7B51" w14:paraId="31ACCB1C" w14:textId="77777777" w:rsidTr="00EE1344">
        <w:trPr>
          <w:gridBefore w:val="1"/>
          <w:wBefore w:w="10" w:type="dxa"/>
          <w:trHeight w:val="408"/>
        </w:trPr>
        <w:tc>
          <w:tcPr>
            <w:tcW w:w="9498" w:type="dxa"/>
            <w:gridSpan w:val="5"/>
          </w:tcPr>
          <w:p w14:paraId="4DBD6B1D" w14:textId="77777777" w:rsidR="00624731" w:rsidRDefault="00624731" w:rsidP="00C55745">
            <w:pPr>
              <w:spacing w:line="228" w:lineRule="auto"/>
              <w:contextualSpacing/>
              <w:jc w:val="center"/>
              <w:rPr>
                <w:b/>
                <w:sz w:val="28"/>
                <w:szCs w:val="28"/>
              </w:rPr>
            </w:pPr>
          </w:p>
          <w:p w14:paraId="08153C09" w14:textId="458656D1" w:rsidR="008C5256" w:rsidRPr="009C7B51" w:rsidRDefault="008C5256" w:rsidP="00C55745">
            <w:pPr>
              <w:spacing w:line="228" w:lineRule="auto"/>
              <w:contextualSpacing/>
              <w:jc w:val="center"/>
              <w:rPr>
                <w:b/>
                <w:sz w:val="28"/>
                <w:szCs w:val="28"/>
              </w:rPr>
            </w:pPr>
            <w:r w:rsidRPr="009C7B51">
              <w:rPr>
                <w:b/>
                <w:sz w:val="28"/>
                <w:szCs w:val="28"/>
              </w:rPr>
              <w:t>Кваліфікаційні вимоги</w:t>
            </w:r>
          </w:p>
        </w:tc>
      </w:tr>
      <w:tr w:rsidR="008C5256" w:rsidRPr="009C7B51" w14:paraId="190EAA6E" w14:textId="77777777" w:rsidTr="00EE1344">
        <w:trPr>
          <w:gridBefore w:val="1"/>
          <w:wBefore w:w="10" w:type="dxa"/>
          <w:trHeight w:val="334"/>
        </w:trPr>
        <w:tc>
          <w:tcPr>
            <w:tcW w:w="4032" w:type="dxa"/>
            <w:gridSpan w:val="3"/>
          </w:tcPr>
          <w:p w14:paraId="4CF8C098" w14:textId="77777777" w:rsidR="008C5256" w:rsidRPr="009C7B51" w:rsidRDefault="008C5256" w:rsidP="00C55745">
            <w:pPr>
              <w:spacing w:line="228" w:lineRule="auto"/>
              <w:contextualSpacing/>
              <w:jc w:val="both"/>
              <w:rPr>
                <w:sz w:val="28"/>
                <w:szCs w:val="28"/>
              </w:rPr>
            </w:pPr>
            <w:r w:rsidRPr="009C7B51">
              <w:rPr>
                <w:sz w:val="28"/>
                <w:szCs w:val="28"/>
              </w:rPr>
              <w:t>1. Освіта</w:t>
            </w:r>
          </w:p>
        </w:tc>
        <w:tc>
          <w:tcPr>
            <w:tcW w:w="5466" w:type="dxa"/>
            <w:gridSpan w:val="2"/>
          </w:tcPr>
          <w:p w14:paraId="7E0175BC" w14:textId="77777777" w:rsidR="008C5256" w:rsidRPr="009C7B51" w:rsidRDefault="008C5256" w:rsidP="00C55745">
            <w:pPr>
              <w:spacing w:line="228" w:lineRule="auto"/>
              <w:ind w:left="6"/>
              <w:contextualSpacing/>
              <w:jc w:val="both"/>
              <w:rPr>
                <w:sz w:val="28"/>
              </w:rPr>
            </w:pPr>
            <w:r w:rsidRPr="009C7B51">
              <w:rPr>
                <w:sz w:val="28"/>
              </w:rPr>
              <w:t>повна загал</w:t>
            </w:r>
            <w:r>
              <w:rPr>
                <w:sz w:val="28"/>
              </w:rPr>
              <w:t>ь</w:t>
            </w:r>
            <w:r w:rsidRPr="009C7B51">
              <w:rPr>
                <w:sz w:val="28"/>
              </w:rPr>
              <w:t>на середня</w:t>
            </w:r>
            <w:r>
              <w:rPr>
                <w:sz w:val="28"/>
              </w:rPr>
              <w:t xml:space="preserve"> освіта</w:t>
            </w:r>
          </w:p>
        </w:tc>
      </w:tr>
      <w:tr w:rsidR="008C5256" w:rsidRPr="009C7B51" w14:paraId="63F49679" w14:textId="77777777" w:rsidTr="00EE1344">
        <w:trPr>
          <w:gridBefore w:val="1"/>
          <w:wBefore w:w="10" w:type="dxa"/>
          <w:trHeight w:val="408"/>
        </w:trPr>
        <w:tc>
          <w:tcPr>
            <w:tcW w:w="4032" w:type="dxa"/>
            <w:gridSpan w:val="3"/>
          </w:tcPr>
          <w:p w14:paraId="62ACFE9F" w14:textId="77777777" w:rsidR="008C5256" w:rsidRPr="009C7B51" w:rsidRDefault="008C5256" w:rsidP="00C55745">
            <w:pPr>
              <w:spacing w:line="228" w:lineRule="auto"/>
              <w:contextualSpacing/>
              <w:jc w:val="both"/>
              <w:rPr>
                <w:sz w:val="28"/>
                <w:szCs w:val="28"/>
              </w:rPr>
            </w:pPr>
            <w:r w:rsidRPr="009C7B51">
              <w:rPr>
                <w:sz w:val="28"/>
                <w:szCs w:val="28"/>
              </w:rPr>
              <w:t>2. Досвід роботи</w:t>
            </w:r>
          </w:p>
        </w:tc>
        <w:tc>
          <w:tcPr>
            <w:tcW w:w="5466" w:type="dxa"/>
            <w:gridSpan w:val="2"/>
          </w:tcPr>
          <w:p w14:paraId="21B1109A" w14:textId="77777777" w:rsidR="008C5256" w:rsidRDefault="008C5256" w:rsidP="00C55745">
            <w:pPr>
              <w:spacing w:line="228" w:lineRule="auto"/>
              <w:ind w:left="6"/>
              <w:contextualSpacing/>
              <w:jc w:val="both"/>
              <w:rPr>
                <w:rFonts w:eastAsia="Calibri"/>
                <w:sz w:val="28"/>
                <w:szCs w:val="28"/>
              </w:rPr>
            </w:pPr>
            <w:r w:rsidRPr="00530ED4">
              <w:rPr>
                <w:rFonts w:eastAsia="Calibri"/>
                <w:sz w:val="28"/>
                <w:szCs w:val="28"/>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r>
              <w:rPr>
                <w:rFonts w:eastAsia="Calibri"/>
                <w:sz w:val="28"/>
                <w:szCs w:val="28"/>
              </w:rPr>
              <w:t>;</w:t>
            </w:r>
          </w:p>
          <w:p w14:paraId="20D69A92" w14:textId="77777777" w:rsidR="008C5256" w:rsidRPr="009C7B51" w:rsidRDefault="008C5256" w:rsidP="00C55745">
            <w:pPr>
              <w:spacing w:line="228" w:lineRule="auto"/>
              <w:ind w:left="6"/>
              <w:contextualSpacing/>
              <w:jc w:val="both"/>
              <w:rPr>
                <w:sz w:val="28"/>
                <w:szCs w:val="28"/>
              </w:rPr>
            </w:pPr>
            <w:r>
              <w:rPr>
                <w:rFonts w:eastAsia="Calibri"/>
                <w:sz w:val="28"/>
                <w:szCs w:val="28"/>
              </w:rPr>
              <w:t xml:space="preserve">наявність посвідчення водія </w:t>
            </w:r>
            <w:r>
              <w:rPr>
                <w:rFonts w:eastAsia="Calibri"/>
                <w:bCs/>
                <w:iCs/>
                <w:sz w:val="28"/>
                <w:szCs w:val="28"/>
                <w:shd w:val="clear" w:color="auto" w:fill="FFFFFF"/>
              </w:rPr>
              <w:t>категорії «В»</w:t>
            </w:r>
            <w:r w:rsidRPr="009C7B51">
              <w:rPr>
                <w:rFonts w:eastAsia="Calibri"/>
                <w:sz w:val="28"/>
                <w:szCs w:val="28"/>
              </w:rPr>
              <w:t>.</w:t>
            </w:r>
          </w:p>
        </w:tc>
      </w:tr>
      <w:tr w:rsidR="008C5256" w:rsidRPr="009C7B51" w14:paraId="16D74C0A" w14:textId="77777777" w:rsidTr="00EE1344">
        <w:trPr>
          <w:gridBefore w:val="1"/>
          <w:wBefore w:w="10" w:type="dxa"/>
          <w:trHeight w:val="1175"/>
        </w:trPr>
        <w:tc>
          <w:tcPr>
            <w:tcW w:w="4032" w:type="dxa"/>
            <w:gridSpan w:val="3"/>
          </w:tcPr>
          <w:p w14:paraId="393D8C14" w14:textId="77777777" w:rsidR="008C5256" w:rsidRPr="009C7B51" w:rsidRDefault="008C5256" w:rsidP="00C55745">
            <w:pPr>
              <w:spacing w:line="228" w:lineRule="auto"/>
              <w:contextualSpacing/>
              <w:jc w:val="both"/>
              <w:rPr>
                <w:sz w:val="28"/>
                <w:szCs w:val="28"/>
              </w:rPr>
            </w:pPr>
            <w:r w:rsidRPr="009C7B51">
              <w:rPr>
                <w:sz w:val="28"/>
                <w:szCs w:val="28"/>
              </w:rPr>
              <w:t>3. Володіння державною мовою</w:t>
            </w:r>
          </w:p>
        </w:tc>
        <w:tc>
          <w:tcPr>
            <w:tcW w:w="5466" w:type="dxa"/>
            <w:gridSpan w:val="2"/>
          </w:tcPr>
          <w:p w14:paraId="0933B93B" w14:textId="77777777" w:rsidR="008C5256" w:rsidRPr="009C7B51" w:rsidRDefault="008C5256" w:rsidP="00C55745">
            <w:pPr>
              <w:spacing w:line="228" w:lineRule="auto"/>
              <w:contextualSpacing/>
              <w:jc w:val="both"/>
              <w:rPr>
                <w:sz w:val="28"/>
                <w:szCs w:val="28"/>
              </w:rPr>
            </w:pPr>
            <w:r w:rsidRPr="009C7B51">
              <w:rPr>
                <w:sz w:val="28"/>
                <w:szCs w:val="28"/>
              </w:rPr>
              <w:t>вільне володіння державною мовою</w:t>
            </w:r>
          </w:p>
          <w:p w14:paraId="2055B75F" w14:textId="77777777" w:rsidR="008C5256" w:rsidRPr="009C7B51" w:rsidRDefault="008C5256" w:rsidP="00C55745">
            <w:pPr>
              <w:spacing w:line="228" w:lineRule="auto"/>
              <w:contextualSpacing/>
              <w:jc w:val="both"/>
              <w:rPr>
                <w:sz w:val="28"/>
                <w:szCs w:val="28"/>
              </w:rPr>
            </w:pPr>
            <w:r w:rsidRPr="009C7B51">
              <w:rPr>
                <w:sz w:val="28"/>
                <w:szCs w:val="28"/>
              </w:rPr>
              <w:t>відповідно до вимог Закону України «Про</w:t>
            </w:r>
          </w:p>
          <w:p w14:paraId="13686E10" w14:textId="77777777" w:rsidR="008C5256" w:rsidRPr="009C7B51" w:rsidRDefault="008C5256" w:rsidP="00C55745">
            <w:pPr>
              <w:spacing w:line="228" w:lineRule="auto"/>
              <w:contextualSpacing/>
              <w:jc w:val="both"/>
              <w:rPr>
                <w:sz w:val="28"/>
                <w:szCs w:val="28"/>
              </w:rPr>
            </w:pPr>
            <w:r w:rsidRPr="009C7B51">
              <w:rPr>
                <w:sz w:val="28"/>
                <w:szCs w:val="28"/>
              </w:rPr>
              <w:t>забезпечення функціонування української</w:t>
            </w:r>
          </w:p>
          <w:p w14:paraId="28531848" w14:textId="77777777" w:rsidR="008C5256" w:rsidRPr="009C7B51" w:rsidRDefault="008C5256" w:rsidP="00C55745">
            <w:pPr>
              <w:spacing w:line="228" w:lineRule="auto"/>
              <w:contextualSpacing/>
              <w:jc w:val="both"/>
              <w:rPr>
                <w:sz w:val="28"/>
                <w:szCs w:val="28"/>
              </w:rPr>
            </w:pPr>
            <w:r w:rsidRPr="009C7B51">
              <w:rPr>
                <w:sz w:val="28"/>
                <w:szCs w:val="28"/>
              </w:rPr>
              <w:t>мови як державної»*</w:t>
            </w:r>
            <w:r>
              <w:rPr>
                <w:sz w:val="28"/>
                <w:szCs w:val="28"/>
              </w:rPr>
              <w:t>.</w:t>
            </w:r>
          </w:p>
        </w:tc>
      </w:tr>
      <w:tr w:rsidR="008C5256" w:rsidRPr="009C7B51" w14:paraId="3387B902" w14:textId="77777777" w:rsidTr="00EE1344">
        <w:trPr>
          <w:gridBefore w:val="1"/>
          <w:wBefore w:w="10" w:type="dxa"/>
          <w:trHeight w:val="1175"/>
        </w:trPr>
        <w:tc>
          <w:tcPr>
            <w:tcW w:w="4032" w:type="dxa"/>
            <w:gridSpan w:val="3"/>
          </w:tcPr>
          <w:p w14:paraId="5C8CD2DB" w14:textId="77777777" w:rsidR="008C5256" w:rsidRPr="009C7B51" w:rsidRDefault="008C5256" w:rsidP="00C55745">
            <w:pPr>
              <w:spacing w:line="228" w:lineRule="auto"/>
              <w:contextualSpacing/>
              <w:jc w:val="both"/>
              <w:rPr>
                <w:sz w:val="28"/>
                <w:szCs w:val="28"/>
              </w:rPr>
            </w:pPr>
            <w:r>
              <w:rPr>
                <w:sz w:val="28"/>
                <w:szCs w:val="28"/>
              </w:rPr>
              <w:t>4. Загальні вимоги</w:t>
            </w:r>
          </w:p>
        </w:tc>
        <w:tc>
          <w:tcPr>
            <w:tcW w:w="5466" w:type="dxa"/>
            <w:gridSpan w:val="2"/>
          </w:tcPr>
          <w:p w14:paraId="2181F061" w14:textId="77777777" w:rsidR="008C5256" w:rsidRDefault="008C5256" w:rsidP="00C55745">
            <w:pPr>
              <w:spacing w:line="228" w:lineRule="auto"/>
              <w:contextualSpacing/>
              <w:jc w:val="both"/>
              <w:rPr>
                <w:sz w:val="28"/>
                <w:szCs w:val="28"/>
              </w:rPr>
            </w:pPr>
            <w:r>
              <w:rPr>
                <w:sz w:val="28"/>
                <w:szCs w:val="28"/>
              </w:rPr>
              <w:t>громадянство України</w:t>
            </w:r>
          </w:p>
          <w:p w14:paraId="10EF8465" w14:textId="77777777" w:rsidR="008C5256" w:rsidRDefault="008C5256" w:rsidP="00C55745">
            <w:pPr>
              <w:spacing w:line="228"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4FB6D149" w14:textId="77777777" w:rsidR="008C5256" w:rsidRPr="009C7B51" w:rsidRDefault="008C5256" w:rsidP="00C55745">
            <w:pPr>
              <w:spacing w:line="228" w:lineRule="auto"/>
              <w:contextualSpacing/>
              <w:jc w:val="both"/>
              <w:rPr>
                <w:sz w:val="28"/>
                <w:szCs w:val="28"/>
              </w:rPr>
            </w:pPr>
            <w:r>
              <w:rPr>
                <w:sz w:val="28"/>
                <w:szCs w:val="28"/>
              </w:rPr>
              <w:t>вік не повинен перевищувати граничний вік перебування на службі</w:t>
            </w:r>
          </w:p>
        </w:tc>
      </w:tr>
      <w:tr w:rsidR="008C5256" w:rsidRPr="009C7B51" w14:paraId="117389B5" w14:textId="77777777" w:rsidTr="00EE1344">
        <w:trPr>
          <w:gridBefore w:val="1"/>
          <w:wBefore w:w="10" w:type="dxa"/>
          <w:trHeight w:val="408"/>
        </w:trPr>
        <w:tc>
          <w:tcPr>
            <w:tcW w:w="9498" w:type="dxa"/>
            <w:gridSpan w:val="5"/>
          </w:tcPr>
          <w:p w14:paraId="233BE184" w14:textId="77777777" w:rsidR="00510586" w:rsidRDefault="00510586" w:rsidP="00C55745">
            <w:pPr>
              <w:spacing w:line="228" w:lineRule="auto"/>
              <w:contextualSpacing/>
              <w:jc w:val="center"/>
              <w:rPr>
                <w:b/>
                <w:sz w:val="28"/>
                <w:szCs w:val="28"/>
              </w:rPr>
            </w:pPr>
          </w:p>
          <w:p w14:paraId="78D1533F" w14:textId="52B274E9" w:rsidR="008C5256" w:rsidRPr="009C7B51" w:rsidRDefault="008C5256" w:rsidP="00C55745">
            <w:pPr>
              <w:spacing w:line="228" w:lineRule="auto"/>
              <w:contextualSpacing/>
              <w:jc w:val="center"/>
              <w:rPr>
                <w:b/>
                <w:sz w:val="28"/>
                <w:szCs w:val="28"/>
              </w:rPr>
            </w:pPr>
            <w:r w:rsidRPr="009C7B51">
              <w:rPr>
                <w:b/>
                <w:sz w:val="28"/>
                <w:szCs w:val="28"/>
              </w:rPr>
              <w:t>Вимоги до компетентності</w:t>
            </w:r>
          </w:p>
        </w:tc>
      </w:tr>
      <w:tr w:rsidR="008C5256" w:rsidRPr="009C7B51" w14:paraId="5E2DCF36" w14:textId="77777777" w:rsidTr="00EE1344">
        <w:trPr>
          <w:gridBefore w:val="1"/>
          <w:wBefore w:w="10" w:type="dxa"/>
          <w:trHeight w:val="408"/>
        </w:trPr>
        <w:tc>
          <w:tcPr>
            <w:tcW w:w="4008" w:type="dxa"/>
            <w:gridSpan w:val="2"/>
          </w:tcPr>
          <w:p w14:paraId="187694EF" w14:textId="77777777" w:rsidR="008C5256" w:rsidRPr="009C7B51" w:rsidRDefault="008C5256" w:rsidP="00C55745">
            <w:pPr>
              <w:spacing w:line="228" w:lineRule="auto"/>
              <w:rPr>
                <w:sz w:val="28"/>
              </w:rPr>
            </w:pPr>
            <w:r w:rsidRPr="009C7B51">
              <w:rPr>
                <w:sz w:val="28"/>
              </w:rPr>
              <w:t>1. Наявність лідерських якостей</w:t>
            </w:r>
          </w:p>
        </w:tc>
        <w:tc>
          <w:tcPr>
            <w:tcW w:w="5490" w:type="dxa"/>
            <w:gridSpan w:val="3"/>
          </w:tcPr>
          <w:p w14:paraId="183C66CC" w14:textId="77777777" w:rsidR="008C5256" w:rsidRPr="009C7B51" w:rsidRDefault="008C5256" w:rsidP="00C55745">
            <w:pPr>
              <w:spacing w:line="228" w:lineRule="auto"/>
              <w:jc w:val="both"/>
              <w:rPr>
                <w:sz w:val="28"/>
              </w:rPr>
            </w:pPr>
            <w:r w:rsidRPr="009C7B51">
              <w:rPr>
                <w:sz w:val="28"/>
              </w:rPr>
              <w:t>встановлення цілей, пріоритетів та орієнтирів;</w:t>
            </w:r>
          </w:p>
          <w:p w14:paraId="60406F02" w14:textId="77777777" w:rsidR="008C5256" w:rsidRPr="009C7B51" w:rsidRDefault="008C5256" w:rsidP="00C55745">
            <w:pPr>
              <w:spacing w:line="228" w:lineRule="auto"/>
              <w:jc w:val="both"/>
              <w:rPr>
                <w:sz w:val="28"/>
              </w:rPr>
            </w:pPr>
            <w:r w:rsidRPr="009C7B51">
              <w:rPr>
                <w:sz w:val="28"/>
              </w:rPr>
              <w:t>стратегічне планування;</w:t>
            </w:r>
          </w:p>
          <w:p w14:paraId="22EF83D5" w14:textId="77777777" w:rsidR="008C5256" w:rsidRPr="009C7B51" w:rsidRDefault="008C5256" w:rsidP="00C55745">
            <w:pPr>
              <w:spacing w:line="228" w:lineRule="auto"/>
              <w:jc w:val="both"/>
              <w:rPr>
                <w:sz w:val="28"/>
              </w:rPr>
            </w:pPr>
            <w:r w:rsidRPr="009C7B51">
              <w:rPr>
                <w:sz w:val="28"/>
              </w:rPr>
              <w:t>багатофункціональність;</w:t>
            </w:r>
          </w:p>
          <w:p w14:paraId="59A14FA1" w14:textId="77777777" w:rsidR="008C5256" w:rsidRPr="009C7B51" w:rsidRDefault="008C5256" w:rsidP="00C55745">
            <w:pPr>
              <w:spacing w:line="228" w:lineRule="auto"/>
              <w:jc w:val="both"/>
              <w:rPr>
                <w:sz w:val="28"/>
              </w:rPr>
            </w:pPr>
            <w:r w:rsidRPr="009C7B51">
              <w:rPr>
                <w:sz w:val="28"/>
              </w:rPr>
              <w:t>ведення ділових переговорів;</w:t>
            </w:r>
          </w:p>
          <w:p w14:paraId="1C78B7BF" w14:textId="77777777" w:rsidR="008C5256" w:rsidRPr="009C7B51" w:rsidRDefault="008C5256" w:rsidP="00C55745">
            <w:pPr>
              <w:spacing w:line="228" w:lineRule="auto"/>
              <w:jc w:val="both"/>
              <w:rPr>
                <w:sz w:val="28"/>
              </w:rPr>
            </w:pPr>
            <w:r w:rsidRPr="009C7B51">
              <w:rPr>
                <w:sz w:val="28"/>
              </w:rPr>
              <w:t>досягнення кінцевих результатів.</w:t>
            </w:r>
          </w:p>
        </w:tc>
      </w:tr>
      <w:tr w:rsidR="008C5256" w:rsidRPr="009C7B51" w14:paraId="51588AEB" w14:textId="77777777" w:rsidTr="00EE1344">
        <w:trPr>
          <w:gridBefore w:val="1"/>
          <w:wBefore w:w="10" w:type="dxa"/>
          <w:trHeight w:val="408"/>
        </w:trPr>
        <w:tc>
          <w:tcPr>
            <w:tcW w:w="4008" w:type="dxa"/>
            <w:gridSpan w:val="2"/>
          </w:tcPr>
          <w:p w14:paraId="1E7326A2" w14:textId="77777777" w:rsidR="008C5256" w:rsidRPr="009C7B51" w:rsidRDefault="008C5256" w:rsidP="00C55745">
            <w:pPr>
              <w:spacing w:line="228" w:lineRule="auto"/>
              <w:rPr>
                <w:sz w:val="28"/>
              </w:rPr>
            </w:pPr>
            <w:r w:rsidRPr="009C7B51">
              <w:rPr>
                <w:sz w:val="28"/>
              </w:rPr>
              <w:t>2. Аналітичні здібності</w:t>
            </w:r>
          </w:p>
        </w:tc>
        <w:tc>
          <w:tcPr>
            <w:tcW w:w="5490" w:type="dxa"/>
            <w:gridSpan w:val="3"/>
          </w:tcPr>
          <w:p w14:paraId="429DCA6D" w14:textId="77777777" w:rsidR="008C5256" w:rsidRPr="009C7B51" w:rsidRDefault="008C5256" w:rsidP="00C55745">
            <w:pPr>
              <w:spacing w:line="228" w:lineRule="auto"/>
              <w:jc w:val="both"/>
              <w:rPr>
                <w:sz w:val="28"/>
              </w:rPr>
            </w:pPr>
            <w:r w:rsidRPr="009C7B51">
              <w:rPr>
                <w:sz w:val="28"/>
              </w:rPr>
              <w:t>здатність систематизувати, узагальнювати інформацію;</w:t>
            </w:r>
          </w:p>
          <w:p w14:paraId="3A6B8C91" w14:textId="77777777" w:rsidR="008C5256" w:rsidRPr="009C7B51" w:rsidRDefault="008C5256" w:rsidP="00C55745">
            <w:pPr>
              <w:spacing w:line="228" w:lineRule="auto"/>
              <w:jc w:val="both"/>
              <w:rPr>
                <w:sz w:val="28"/>
              </w:rPr>
            </w:pPr>
            <w:r w:rsidRPr="009C7B51">
              <w:rPr>
                <w:sz w:val="28"/>
              </w:rPr>
              <w:t>гнучкість;</w:t>
            </w:r>
          </w:p>
          <w:p w14:paraId="4AFC6FC4" w14:textId="77777777" w:rsidR="008C5256" w:rsidRPr="009C7B51" w:rsidRDefault="008C5256" w:rsidP="00C55745">
            <w:pPr>
              <w:spacing w:line="228" w:lineRule="auto"/>
              <w:jc w:val="both"/>
              <w:rPr>
                <w:sz w:val="28"/>
              </w:rPr>
            </w:pPr>
            <w:r w:rsidRPr="009C7B51">
              <w:rPr>
                <w:sz w:val="28"/>
              </w:rPr>
              <w:t>проникливість.</w:t>
            </w:r>
          </w:p>
        </w:tc>
      </w:tr>
      <w:tr w:rsidR="008C5256" w:rsidRPr="009C7B51" w14:paraId="6FA9C397" w14:textId="77777777" w:rsidTr="00EE1344">
        <w:trPr>
          <w:gridBefore w:val="1"/>
          <w:wBefore w:w="10" w:type="dxa"/>
          <w:trHeight w:val="408"/>
        </w:trPr>
        <w:tc>
          <w:tcPr>
            <w:tcW w:w="4008" w:type="dxa"/>
            <w:gridSpan w:val="2"/>
          </w:tcPr>
          <w:p w14:paraId="4CD6359B" w14:textId="77777777" w:rsidR="008C5256" w:rsidRPr="009C7B51" w:rsidRDefault="008C5256" w:rsidP="00C55745">
            <w:pPr>
              <w:spacing w:line="228" w:lineRule="auto"/>
              <w:rPr>
                <w:sz w:val="28"/>
              </w:rPr>
            </w:pPr>
            <w:r w:rsidRPr="009C7B51">
              <w:rPr>
                <w:sz w:val="28"/>
              </w:rPr>
              <w:t xml:space="preserve">3. Комунікація та взаємодія </w:t>
            </w:r>
          </w:p>
        </w:tc>
        <w:tc>
          <w:tcPr>
            <w:tcW w:w="5490" w:type="dxa"/>
            <w:gridSpan w:val="3"/>
          </w:tcPr>
          <w:p w14:paraId="50D36C26" w14:textId="77777777" w:rsidR="008C5256" w:rsidRPr="009C7B51" w:rsidRDefault="008C5256" w:rsidP="00C55745">
            <w:pPr>
              <w:spacing w:line="228" w:lineRule="auto"/>
              <w:jc w:val="both"/>
              <w:rPr>
                <w:sz w:val="28"/>
              </w:rPr>
            </w:pPr>
            <w:r w:rsidRPr="009C7B51">
              <w:rPr>
                <w:sz w:val="28"/>
              </w:rPr>
              <w:t xml:space="preserve">ведення ділових переговорів; </w:t>
            </w:r>
          </w:p>
          <w:p w14:paraId="59E8DCC6" w14:textId="77777777" w:rsidR="008C5256" w:rsidRPr="009C7B51" w:rsidRDefault="008C5256" w:rsidP="00C55745">
            <w:pPr>
              <w:spacing w:line="228" w:lineRule="auto"/>
              <w:jc w:val="both"/>
              <w:rPr>
                <w:sz w:val="28"/>
              </w:rPr>
            </w:pPr>
            <w:r w:rsidRPr="009C7B51">
              <w:rPr>
                <w:sz w:val="28"/>
              </w:rPr>
              <w:lastRenderedPageBreak/>
              <w:t xml:space="preserve">вміння здійснювати ефективну комунікацію та проводити публічні виступи, перемовини тощо; </w:t>
            </w:r>
          </w:p>
          <w:p w14:paraId="556A7224" w14:textId="77777777" w:rsidR="008C5256" w:rsidRPr="009C7B51" w:rsidRDefault="008C5256" w:rsidP="00C55745">
            <w:pPr>
              <w:spacing w:line="228" w:lineRule="auto"/>
              <w:jc w:val="both"/>
              <w:rPr>
                <w:sz w:val="28"/>
              </w:rPr>
            </w:pPr>
            <w:r w:rsidRPr="009C7B51">
              <w:rPr>
                <w:sz w:val="28"/>
              </w:rPr>
              <w:t>відкритість.</w:t>
            </w:r>
          </w:p>
        </w:tc>
      </w:tr>
      <w:tr w:rsidR="008C5256" w:rsidRPr="009C7B51" w14:paraId="28D75CEC" w14:textId="77777777" w:rsidTr="00EE1344">
        <w:trPr>
          <w:gridBefore w:val="1"/>
          <w:wBefore w:w="10" w:type="dxa"/>
          <w:trHeight w:val="408"/>
        </w:trPr>
        <w:tc>
          <w:tcPr>
            <w:tcW w:w="4008" w:type="dxa"/>
            <w:gridSpan w:val="2"/>
          </w:tcPr>
          <w:p w14:paraId="5EC16300" w14:textId="77777777" w:rsidR="008C5256" w:rsidRPr="009C7B51" w:rsidRDefault="008C5256" w:rsidP="00C55745">
            <w:pPr>
              <w:spacing w:line="228" w:lineRule="auto"/>
              <w:rPr>
                <w:sz w:val="28"/>
              </w:rPr>
            </w:pPr>
            <w:r w:rsidRPr="009C7B51">
              <w:rPr>
                <w:sz w:val="28"/>
              </w:rPr>
              <w:lastRenderedPageBreak/>
              <w:t>4. Особистісні компетенції</w:t>
            </w:r>
          </w:p>
        </w:tc>
        <w:tc>
          <w:tcPr>
            <w:tcW w:w="5490" w:type="dxa"/>
            <w:gridSpan w:val="3"/>
          </w:tcPr>
          <w:p w14:paraId="3BFFED9D" w14:textId="77777777" w:rsidR="008C5256" w:rsidRPr="009C7B51" w:rsidRDefault="008C5256" w:rsidP="00C55745">
            <w:pPr>
              <w:spacing w:line="228" w:lineRule="auto"/>
              <w:jc w:val="both"/>
              <w:rPr>
                <w:sz w:val="28"/>
              </w:rPr>
            </w:pPr>
            <w:r w:rsidRPr="009C7B51">
              <w:rPr>
                <w:sz w:val="28"/>
              </w:rPr>
              <w:t xml:space="preserve">комунікабельність, принциповість та наполегливість під час виконання поставлених завдань; </w:t>
            </w:r>
          </w:p>
          <w:p w14:paraId="644B681D" w14:textId="77777777" w:rsidR="008C5256" w:rsidRPr="009C7B51" w:rsidRDefault="008C5256" w:rsidP="00C55745">
            <w:pPr>
              <w:spacing w:line="228" w:lineRule="auto"/>
              <w:jc w:val="both"/>
              <w:rPr>
                <w:sz w:val="28"/>
              </w:rPr>
            </w:pPr>
            <w:r w:rsidRPr="009C7B51">
              <w:rPr>
                <w:sz w:val="28"/>
              </w:rPr>
              <w:t xml:space="preserve">дотримання встановлених часових показників; </w:t>
            </w:r>
          </w:p>
          <w:p w14:paraId="3BE616B3" w14:textId="77777777" w:rsidR="008C5256" w:rsidRPr="009C7B51" w:rsidRDefault="008C5256" w:rsidP="00C55745">
            <w:pPr>
              <w:spacing w:line="228" w:lineRule="auto"/>
              <w:jc w:val="both"/>
              <w:rPr>
                <w:sz w:val="28"/>
              </w:rPr>
            </w:pPr>
            <w:r w:rsidRPr="009C7B51">
              <w:rPr>
                <w:sz w:val="28"/>
              </w:rPr>
              <w:t xml:space="preserve">системність; </w:t>
            </w:r>
          </w:p>
          <w:p w14:paraId="050195AA" w14:textId="77777777" w:rsidR="008C5256" w:rsidRPr="009C7B51" w:rsidRDefault="008C5256" w:rsidP="00C55745">
            <w:pPr>
              <w:spacing w:line="228" w:lineRule="auto"/>
              <w:jc w:val="both"/>
              <w:rPr>
                <w:sz w:val="28"/>
              </w:rPr>
            </w:pPr>
            <w:r w:rsidRPr="009C7B51">
              <w:rPr>
                <w:sz w:val="28"/>
              </w:rPr>
              <w:t>самоорганізація та саморозвиток; політична нейтральність.</w:t>
            </w:r>
          </w:p>
        </w:tc>
      </w:tr>
      <w:tr w:rsidR="008C5256" w:rsidRPr="009C7B51" w14:paraId="29620A84" w14:textId="77777777" w:rsidTr="00EE1344">
        <w:trPr>
          <w:gridBefore w:val="1"/>
          <w:wBefore w:w="10" w:type="dxa"/>
          <w:trHeight w:val="408"/>
        </w:trPr>
        <w:tc>
          <w:tcPr>
            <w:tcW w:w="4008" w:type="dxa"/>
            <w:gridSpan w:val="2"/>
          </w:tcPr>
          <w:p w14:paraId="69148C1E" w14:textId="77777777" w:rsidR="008C5256" w:rsidRPr="009C7B51" w:rsidRDefault="008C5256" w:rsidP="00C55745">
            <w:pPr>
              <w:spacing w:line="228" w:lineRule="auto"/>
              <w:rPr>
                <w:sz w:val="28"/>
              </w:rPr>
            </w:pPr>
            <w:r w:rsidRPr="009C7B51">
              <w:rPr>
                <w:sz w:val="28"/>
              </w:rPr>
              <w:t>5. Вміння працювати в колективі</w:t>
            </w:r>
          </w:p>
        </w:tc>
        <w:tc>
          <w:tcPr>
            <w:tcW w:w="5490" w:type="dxa"/>
            <w:gridSpan w:val="3"/>
          </w:tcPr>
          <w:p w14:paraId="5450588D" w14:textId="77777777" w:rsidR="008C5256" w:rsidRPr="009C7B51" w:rsidRDefault="008C5256" w:rsidP="00C55745">
            <w:pPr>
              <w:spacing w:line="228" w:lineRule="auto"/>
              <w:jc w:val="both"/>
              <w:rPr>
                <w:sz w:val="28"/>
              </w:rPr>
            </w:pPr>
            <w:r w:rsidRPr="009C7B51">
              <w:rPr>
                <w:sz w:val="28"/>
              </w:rPr>
              <w:t>орієнтація на досягнення ефективного результату діяльності підрозділу; неупереджене ставлення та повага до колег.</w:t>
            </w:r>
          </w:p>
        </w:tc>
      </w:tr>
      <w:tr w:rsidR="008C5256" w:rsidRPr="009C7B51" w14:paraId="49798A61" w14:textId="77777777" w:rsidTr="00EE1344">
        <w:trPr>
          <w:gridBefore w:val="1"/>
          <w:wBefore w:w="10" w:type="dxa"/>
          <w:trHeight w:val="408"/>
        </w:trPr>
        <w:tc>
          <w:tcPr>
            <w:tcW w:w="4008" w:type="dxa"/>
            <w:gridSpan w:val="2"/>
          </w:tcPr>
          <w:p w14:paraId="313A3602" w14:textId="77777777" w:rsidR="008C5256" w:rsidRPr="009C7B51" w:rsidRDefault="008C5256" w:rsidP="00C55745">
            <w:pPr>
              <w:spacing w:line="228" w:lineRule="auto"/>
              <w:rPr>
                <w:sz w:val="28"/>
              </w:rPr>
            </w:pPr>
            <w:r w:rsidRPr="009C7B51">
              <w:rPr>
                <w:sz w:val="28"/>
              </w:rPr>
              <w:t xml:space="preserve">6. Робота з інформацією </w:t>
            </w:r>
          </w:p>
        </w:tc>
        <w:tc>
          <w:tcPr>
            <w:tcW w:w="5490" w:type="dxa"/>
            <w:gridSpan w:val="3"/>
          </w:tcPr>
          <w:p w14:paraId="2136AC37" w14:textId="77777777" w:rsidR="008C5256" w:rsidRPr="009C7B51" w:rsidRDefault="008C5256" w:rsidP="00C55745">
            <w:pPr>
              <w:spacing w:line="228" w:lineRule="auto"/>
              <w:jc w:val="both"/>
              <w:rPr>
                <w:sz w:val="28"/>
              </w:rPr>
            </w:pPr>
            <w:r w:rsidRPr="009C7B51">
              <w:rPr>
                <w:sz w:val="28"/>
              </w:rPr>
              <w:t>знання основ законодавства про інформацію.</w:t>
            </w:r>
          </w:p>
        </w:tc>
      </w:tr>
      <w:tr w:rsidR="008C5256" w:rsidRPr="009C7B51" w14:paraId="65718888" w14:textId="77777777" w:rsidTr="00EE1344">
        <w:trPr>
          <w:gridAfter w:val="1"/>
          <w:wAfter w:w="10" w:type="dxa"/>
          <w:trHeight w:val="408"/>
        </w:trPr>
        <w:tc>
          <w:tcPr>
            <w:tcW w:w="9498" w:type="dxa"/>
            <w:gridSpan w:val="5"/>
          </w:tcPr>
          <w:p w14:paraId="0B712A68" w14:textId="77777777" w:rsidR="00510586" w:rsidRDefault="00510586" w:rsidP="00C55745">
            <w:pPr>
              <w:spacing w:line="228" w:lineRule="auto"/>
              <w:contextualSpacing/>
              <w:jc w:val="center"/>
              <w:rPr>
                <w:b/>
                <w:sz w:val="28"/>
                <w:szCs w:val="28"/>
              </w:rPr>
            </w:pPr>
          </w:p>
          <w:p w14:paraId="56BE8141" w14:textId="4B475ABF" w:rsidR="008C5256" w:rsidRPr="009C7B51" w:rsidRDefault="008C5256" w:rsidP="00C55745">
            <w:pPr>
              <w:spacing w:line="228" w:lineRule="auto"/>
              <w:contextualSpacing/>
              <w:jc w:val="center"/>
              <w:rPr>
                <w:b/>
                <w:sz w:val="28"/>
                <w:szCs w:val="28"/>
              </w:rPr>
            </w:pPr>
            <w:r w:rsidRPr="009C7B51">
              <w:rPr>
                <w:b/>
                <w:sz w:val="28"/>
                <w:szCs w:val="28"/>
              </w:rPr>
              <w:t>Професійні знання</w:t>
            </w:r>
          </w:p>
        </w:tc>
      </w:tr>
      <w:tr w:rsidR="008C5256" w:rsidRPr="009C7B51" w14:paraId="47A3A857" w14:textId="77777777" w:rsidTr="00EE1344">
        <w:trPr>
          <w:gridAfter w:val="1"/>
          <w:wAfter w:w="10" w:type="dxa"/>
          <w:trHeight w:val="408"/>
        </w:trPr>
        <w:tc>
          <w:tcPr>
            <w:tcW w:w="4008" w:type="dxa"/>
            <w:gridSpan w:val="2"/>
          </w:tcPr>
          <w:p w14:paraId="4F8FB527" w14:textId="77777777" w:rsidR="008C5256" w:rsidRPr="009C7B51" w:rsidRDefault="008C5256" w:rsidP="00C55745">
            <w:pPr>
              <w:spacing w:line="228" w:lineRule="auto"/>
              <w:contextualSpacing/>
              <w:rPr>
                <w:sz w:val="28"/>
                <w:szCs w:val="28"/>
              </w:rPr>
            </w:pPr>
            <w:r w:rsidRPr="009C7B51">
              <w:rPr>
                <w:sz w:val="28"/>
                <w:szCs w:val="28"/>
              </w:rPr>
              <w:t>1. Знання законодавства</w:t>
            </w:r>
          </w:p>
        </w:tc>
        <w:tc>
          <w:tcPr>
            <w:tcW w:w="5490" w:type="dxa"/>
            <w:gridSpan w:val="3"/>
          </w:tcPr>
          <w:p w14:paraId="57257AA6"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rPr>
              <w:t>Конституція України;</w:t>
            </w:r>
          </w:p>
          <w:p w14:paraId="53DF1835"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rPr>
              <w:t>Закон України «Про Національну поліцію;</w:t>
            </w:r>
          </w:p>
          <w:p w14:paraId="30B0844B"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rPr>
              <w:t>Закон України «Про запобігання корупції»;</w:t>
            </w:r>
          </w:p>
          <w:p w14:paraId="7ECFFF51"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rPr>
              <w:t>Закон України «Про державну таємницю»;</w:t>
            </w:r>
          </w:p>
          <w:p w14:paraId="0C82D0F9"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звернення громадян»;</w:t>
            </w:r>
          </w:p>
          <w:p w14:paraId="11978E64"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доступ до публічної інформації»;</w:t>
            </w:r>
          </w:p>
          <w:p w14:paraId="7E3E5310"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інформацію»;</w:t>
            </w:r>
          </w:p>
          <w:p w14:paraId="38058A9E"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rFonts w:cs="Calibri"/>
                <w:sz w:val="26"/>
                <w:szCs w:val="26"/>
                <w:lang w:eastAsia="en-US"/>
              </w:rPr>
              <w:t>Закон України «Про захист персональних даних»;</w:t>
            </w:r>
          </w:p>
        </w:tc>
      </w:tr>
      <w:tr w:rsidR="008C5256" w:rsidRPr="009C7B51" w14:paraId="6E19B57D" w14:textId="77777777" w:rsidTr="00EE1344">
        <w:trPr>
          <w:gridAfter w:val="1"/>
          <w:wAfter w:w="10" w:type="dxa"/>
          <w:trHeight w:val="408"/>
        </w:trPr>
        <w:tc>
          <w:tcPr>
            <w:tcW w:w="4008" w:type="dxa"/>
            <w:gridSpan w:val="2"/>
          </w:tcPr>
          <w:p w14:paraId="6C7DDC62" w14:textId="77777777" w:rsidR="008C5256" w:rsidRPr="009C7B51" w:rsidRDefault="008C5256" w:rsidP="00C55745">
            <w:pPr>
              <w:spacing w:line="228" w:lineRule="auto"/>
              <w:contextualSpacing/>
              <w:rPr>
                <w:sz w:val="28"/>
                <w:szCs w:val="28"/>
              </w:rPr>
            </w:pPr>
            <w:r w:rsidRPr="009C7B51">
              <w:rPr>
                <w:sz w:val="28"/>
                <w:szCs w:val="28"/>
              </w:rPr>
              <w:t>2. Знання спеціального законодавства</w:t>
            </w:r>
          </w:p>
        </w:tc>
        <w:tc>
          <w:tcPr>
            <w:tcW w:w="5490" w:type="dxa"/>
            <w:gridSpan w:val="3"/>
          </w:tcPr>
          <w:p w14:paraId="337C8015"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rPr>
              <w:t>Закон України «Про судоустрій і статус суддів;</w:t>
            </w:r>
          </w:p>
          <w:p w14:paraId="4A4A6F6F"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24A1CBF1" w14:textId="77777777" w:rsidR="008C5256" w:rsidRPr="00675576" w:rsidRDefault="008C5256" w:rsidP="00C55745">
            <w:pPr>
              <w:pStyle w:val="a3"/>
              <w:numPr>
                <w:ilvl w:val="0"/>
                <w:numId w:val="1"/>
              </w:numPr>
              <w:spacing w:line="228" w:lineRule="auto"/>
              <w:ind w:left="0" w:firstLine="0"/>
              <w:jc w:val="both"/>
              <w:rPr>
                <w:sz w:val="26"/>
                <w:szCs w:val="26"/>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6B546D8D" w14:textId="77777777" w:rsidR="008C5256" w:rsidRDefault="008C5256" w:rsidP="00C55745">
      <w:pPr>
        <w:spacing w:line="228" w:lineRule="auto"/>
        <w:ind w:firstLine="709"/>
        <w:contextualSpacing/>
        <w:jc w:val="both"/>
        <w:rPr>
          <w:sz w:val="28"/>
          <w:szCs w:val="28"/>
        </w:rPr>
      </w:pPr>
      <w:r w:rsidRPr="00B239D0">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E54E9D7" w14:textId="58290D73" w:rsidR="00720E51" w:rsidRDefault="00720E51" w:rsidP="00E24F1F">
      <w:pPr>
        <w:contextualSpacing/>
        <w:jc w:val="center"/>
        <w:rPr>
          <w:b/>
          <w:sz w:val="28"/>
          <w:szCs w:val="28"/>
        </w:rPr>
      </w:pPr>
    </w:p>
    <w:p w14:paraId="39F5CA1F" w14:textId="2557DCD5" w:rsidR="008C5256" w:rsidRDefault="008C5256" w:rsidP="00E24F1F">
      <w:pPr>
        <w:contextualSpacing/>
        <w:jc w:val="center"/>
        <w:rPr>
          <w:b/>
          <w:sz w:val="28"/>
          <w:szCs w:val="28"/>
        </w:rPr>
      </w:pPr>
    </w:p>
    <w:p w14:paraId="36BF9B7D" w14:textId="6FBCE884" w:rsidR="008C5256" w:rsidRDefault="008C5256" w:rsidP="00E24F1F">
      <w:pPr>
        <w:contextualSpacing/>
        <w:jc w:val="center"/>
        <w:rPr>
          <w:b/>
          <w:sz w:val="28"/>
          <w:szCs w:val="28"/>
        </w:rPr>
      </w:pPr>
    </w:p>
    <w:p w14:paraId="3D31158D" w14:textId="1F1496F8" w:rsidR="008C5256" w:rsidRDefault="008C5256" w:rsidP="00E24F1F">
      <w:pPr>
        <w:contextualSpacing/>
        <w:jc w:val="center"/>
        <w:rPr>
          <w:b/>
          <w:sz w:val="28"/>
          <w:szCs w:val="28"/>
        </w:rPr>
      </w:pPr>
    </w:p>
    <w:p w14:paraId="73F06C47" w14:textId="6976C4DE" w:rsidR="008C5256" w:rsidRDefault="008C5256" w:rsidP="00E24F1F">
      <w:pPr>
        <w:contextualSpacing/>
        <w:jc w:val="center"/>
        <w:rPr>
          <w:b/>
          <w:sz w:val="28"/>
          <w:szCs w:val="28"/>
        </w:rPr>
      </w:pPr>
    </w:p>
    <w:p w14:paraId="177985B9" w14:textId="7A9BC687" w:rsidR="004250DF" w:rsidRDefault="004250DF" w:rsidP="00C55745">
      <w:pPr>
        <w:spacing w:line="228" w:lineRule="auto"/>
        <w:contextualSpacing/>
        <w:jc w:val="center"/>
        <w:rPr>
          <w:b/>
          <w:sz w:val="28"/>
          <w:szCs w:val="28"/>
        </w:rPr>
      </w:pPr>
      <w:r w:rsidRPr="009C7B51">
        <w:rPr>
          <w:b/>
          <w:sz w:val="28"/>
          <w:szCs w:val="28"/>
        </w:rPr>
        <w:lastRenderedPageBreak/>
        <w:t>УМОВИ</w:t>
      </w:r>
    </w:p>
    <w:p w14:paraId="2C0BC16E" w14:textId="77777777" w:rsidR="00B7033D" w:rsidRPr="009C7B51" w:rsidRDefault="00B7033D" w:rsidP="00C55745">
      <w:pPr>
        <w:spacing w:line="228" w:lineRule="auto"/>
        <w:contextualSpacing/>
        <w:jc w:val="center"/>
        <w:rPr>
          <w:b/>
          <w:sz w:val="28"/>
          <w:szCs w:val="28"/>
        </w:rPr>
      </w:pPr>
    </w:p>
    <w:p w14:paraId="5A086DC7" w14:textId="77777777" w:rsidR="004250DF" w:rsidRPr="009C7B51" w:rsidRDefault="004250DF" w:rsidP="00C55745">
      <w:pPr>
        <w:spacing w:line="228" w:lineRule="auto"/>
        <w:contextualSpacing/>
        <w:jc w:val="both"/>
        <w:rPr>
          <w:b/>
          <w:sz w:val="28"/>
          <w:szCs w:val="28"/>
        </w:rPr>
      </w:pPr>
      <w:r w:rsidRPr="009C7B51">
        <w:rPr>
          <w:b/>
          <w:bCs/>
          <w:sz w:val="28"/>
          <w:szCs w:val="28"/>
        </w:rPr>
        <w:t xml:space="preserve">проведення конкурсу на зайняття вакантної посади контролера ІІ категорії підрозділу охорони </w:t>
      </w:r>
      <w:r w:rsidRPr="009C7B51">
        <w:rPr>
          <w:b/>
          <w:sz w:val="28"/>
          <w:szCs w:val="28"/>
        </w:rPr>
        <w:t xml:space="preserve">територіального управління Служби судової охорони </w:t>
      </w:r>
      <w:r>
        <w:rPr>
          <w:b/>
          <w:sz w:val="28"/>
          <w:szCs w:val="28"/>
        </w:rPr>
        <w:t xml:space="preserve">                 </w:t>
      </w:r>
      <w:r w:rsidRPr="009C7B51">
        <w:rPr>
          <w:b/>
          <w:sz w:val="28"/>
          <w:szCs w:val="28"/>
        </w:rPr>
        <w:t>у м. Києві та Київської області</w:t>
      </w:r>
    </w:p>
    <w:p w14:paraId="10685CD0" w14:textId="77777777" w:rsidR="004250DF" w:rsidRPr="009C7B51" w:rsidRDefault="004250DF" w:rsidP="00C55745">
      <w:pPr>
        <w:spacing w:line="228" w:lineRule="auto"/>
        <w:contextualSpacing/>
        <w:jc w:val="both"/>
        <w:rPr>
          <w:b/>
          <w:sz w:val="28"/>
          <w:szCs w:val="28"/>
        </w:rPr>
      </w:pPr>
    </w:p>
    <w:p w14:paraId="0EBD5229" w14:textId="77777777" w:rsidR="004250DF" w:rsidRPr="009C7B51" w:rsidRDefault="004250DF" w:rsidP="00C55745">
      <w:pPr>
        <w:spacing w:line="228" w:lineRule="auto"/>
        <w:contextualSpacing/>
        <w:jc w:val="center"/>
        <w:rPr>
          <w:b/>
          <w:sz w:val="28"/>
          <w:szCs w:val="28"/>
        </w:rPr>
      </w:pPr>
      <w:r w:rsidRPr="009C7B51">
        <w:rPr>
          <w:b/>
          <w:sz w:val="28"/>
          <w:szCs w:val="28"/>
        </w:rPr>
        <w:t>Загальні умови</w:t>
      </w:r>
    </w:p>
    <w:p w14:paraId="1005A406" w14:textId="77777777" w:rsidR="004250DF" w:rsidRPr="009C7B51" w:rsidRDefault="004250DF" w:rsidP="00C55745">
      <w:pPr>
        <w:spacing w:line="228" w:lineRule="auto"/>
        <w:ind w:firstLine="709"/>
        <w:contextualSpacing/>
        <w:jc w:val="both"/>
        <w:rPr>
          <w:b/>
          <w:sz w:val="28"/>
          <w:szCs w:val="28"/>
        </w:rPr>
      </w:pPr>
    </w:p>
    <w:p w14:paraId="43722557" w14:textId="77777777" w:rsidR="004250DF" w:rsidRPr="009C7B51" w:rsidRDefault="004250DF" w:rsidP="00C55745">
      <w:pPr>
        <w:spacing w:line="216" w:lineRule="auto"/>
        <w:ind w:firstLine="709"/>
        <w:contextualSpacing/>
        <w:jc w:val="both"/>
        <w:rPr>
          <w:b/>
          <w:sz w:val="28"/>
          <w:szCs w:val="28"/>
        </w:rPr>
      </w:pPr>
      <w:r w:rsidRPr="009C7B51">
        <w:rPr>
          <w:b/>
          <w:sz w:val="28"/>
          <w:szCs w:val="28"/>
        </w:rPr>
        <w:t xml:space="preserve">1. Основні посадові обов’язки </w:t>
      </w:r>
      <w:r w:rsidRPr="009C7B51">
        <w:rPr>
          <w:b/>
          <w:bCs/>
          <w:sz w:val="28"/>
          <w:szCs w:val="28"/>
        </w:rPr>
        <w:t xml:space="preserve">контролера ІІ категорії підрозділу охорони територіального управління Служби судової охорони у м. Києві </w:t>
      </w:r>
      <w:r w:rsidR="007F0B76">
        <w:rPr>
          <w:b/>
          <w:bCs/>
          <w:sz w:val="28"/>
          <w:szCs w:val="28"/>
        </w:rPr>
        <w:t xml:space="preserve">                </w:t>
      </w:r>
      <w:r w:rsidRPr="009C7B51">
        <w:rPr>
          <w:b/>
          <w:bCs/>
          <w:sz w:val="28"/>
          <w:szCs w:val="28"/>
        </w:rPr>
        <w:t>та Київській області</w:t>
      </w:r>
      <w:r w:rsidRPr="009C7B51">
        <w:rPr>
          <w:b/>
          <w:sz w:val="28"/>
          <w:szCs w:val="28"/>
        </w:rPr>
        <w:t>:</w:t>
      </w:r>
    </w:p>
    <w:p w14:paraId="0D0F4610" w14:textId="77777777" w:rsidR="004250DF" w:rsidRPr="009C7B51" w:rsidRDefault="004250DF" w:rsidP="00C55745">
      <w:pPr>
        <w:spacing w:line="216" w:lineRule="auto"/>
        <w:ind w:firstLine="709"/>
        <w:jc w:val="both"/>
        <w:rPr>
          <w:rFonts w:eastAsia="Calibri"/>
          <w:sz w:val="28"/>
          <w:szCs w:val="28"/>
        </w:rPr>
      </w:pPr>
      <w:r w:rsidRPr="009C7B51">
        <w:rPr>
          <w:rFonts w:eastAsia="Calibri"/>
          <w:sz w:val="28"/>
          <w:szCs w:val="28"/>
        </w:rPr>
        <w:t xml:space="preserve">1) </w:t>
      </w:r>
      <w:r w:rsidRPr="009C7B51">
        <w:rPr>
          <w:sz w:val="28"/>
          <w:szCs w:val="28"/>
        </w:rPr>
        <w:t>забезпечує пропуск осіб до будинків (приміщень) судів, органів та установ системи правосуддя і на їх територію транспортних засобів</w:t>
      </w:r>
      <w:r w:rsidRPr="009C7B51">
        <w:rPr>
          <w:rFonts w:eastAsia="Calibri"/>
          <w:sz w:val="28"/>
          <w:szCs w:val="28"/>
        </w:rPr>
        <w:t>;</w:t>
      </w:r>
    </w:p>
    <w:p w14:paraId="1DFF83EB" w14:textId="77777777" w:rsidR="004250DF" w:rsidRPr="009C7B51" w:rsidRDefault="004250DF" w:rsidP="00C55745">
      <w:pPr>
        <w:shd w:val="clear" w:color="auto" w:fill="FFFFFF"/>
        <w:spacing w:line="216" w:lineRule="auto"/>
        <w:ind w:firstLine="709"/>
        <w:jc w:val="both"/>
        <w:rPr>
          <w:rFonts w:eastAsia="Calibri"/>
          <w:sz w:val="28"/>
          <w:szCs w:val="28"/>
        </w:rPr>
      </w:pPr>
      <w:r w:rsidRPr="009C7B51">
        <w:rPr>
          <w:rFonts w:eastAsia="Calibri"/>
          <w:sz w:val="28"/>
          <w:szCs w:val="28"/>
        </w:rPr>
        <w:t xml:space="preserve">2) </w:t>
      </w:r>
      <w:r w:rsidRPr="009C7B51">
        <w:rPr>
          <w:sz w:val="28"/>
          <w:szCs w:val="28"/>
        </w:rPr>
        <w:t>забезпечує підтримання громадського порядку під час розгляду справ судом, реагувати на порушення громадського порядку під час розгляду справ судом, вжиття заходів для припинення проявів неповаги до суду</w:t>
      </w:r>
      <w:r w:rsidRPr="009C7B51">
        <w:rPr>
          <w:rFonts w:eastAsia="Calibri"/>
          <w:sz w:val="28"/>
          <w:szCs w:val="28"/>
        </w:rPr>
        <w:t>;</w:t>
      </w:r>
    </w:p>
    <w:p w14:paraId="6E74995F" w14:textId="77777777" w:rsidR="004250DF" w:rsidRPr="009C7B51" w:rsidRDefault="004250DF" w:rsidP="00C55745">
      <w:pPr>
        <w:shd w:val="clear" w:color="auto" w:fill="FFFFFF"/>
        <w:spacing w:line="216" w:lineRule="auto"/>
        <w:ind w:firstLine="709"/>
        <w:jc w:val="both"/>
        <w:rPr>
          <w:rFonts w:eastAsia="Calibri"/>
          <w:sz w:val="28"/>
          <w:szCs w:val="28"/>
        </w:rPr>
      </w:pPr>
      <w:r w:rsidRPr="009C7B51">
        <w:rPr>
          <w:rFonts w:eastAsia="Calibri"/>
          <w:sz w:val="28"/>
          <w:szCs w:val="28"/>
        </w:rPr>
        <w:t xml:space="preserve">3) </w:t>
      </w:r>
      <w:r w:rsidRPr="009C7B51">
        <w:rPr>
          <w:sz w:val="28"/>
          <w:szCs w:val="28"/>
        </w:rPr>
        <w:t>здійснює заходи з охорони, забезпечення недоторканості та цілісністю приміщень судів. Органів й установ системи правосуддя, недоторканості цілісності розташованого в таких приміщеннях майна , запобігання недопущення чи припинення протиправних дій щодо нього</w:t>
      </w:r>
      <w:r w:rsidRPr="009C7B51">
        <w:rPr>
          <w:rFonts w:eastAsia="Calibri"/>
          <w:sz w:val="28"/>
          <w:szCs w:val="28"/>
        </w:rPr>
        <w:t>;</w:t>
      </w:r>
    </w:p>
    <w:p w14:paraId="0A2CCAE6" w14:textId="77777777" w:rsidR="004250DF" w:rsidRPr="009C7B51" w:rsidRDefault="004250DF" w:rsidP="00C55745">
      <w:pPr>
        <w:spacing w:line="216" w:lineRule="auto"/>
        <w:ind w:firstLine="709"/>
        <w:jc w:val="both"/>
        <w:rPr>
          <w:rFonts w:eastAsia="Calibri"/>
          <w:sz w:val="28"/>
          <w:szCs w:val="28"/>
        </w:rPr>
      </w:pPr>
      <w:r w:rsidRPr="009C7B51">
        <w:rPr>
          <w:rFonts w:eastAsia="Calibri"/>
          <w:sz w:val="28"/>
          <w:szCs w:val="28"/>
        </w:rPr>
        <w:t>4)</w:t>
      </w:r>
      <w:r w:rsidRPr="009C7B51">
        <w:rPr>
          <w:sz w:val="28"/>
          <w:szCs w:val="28"/>
        </w:rPr>
        <w:t xml:space="preserve"> реагує в межах наданих законом повноважень на протиправні дії пов’язані з посяганням на суддів, працівників суду, учасників судового процесу</w:t>
      </w:r>
      <w:r w:rsidRPr="009C7B51">
        <w:rPr>
          <w:rFonts w:eastAsia="Calibri"/>
          <w:sz w:val="28"/>
          <w:szCs w:val="28"/>
        </w:rPr>
        <w:t>.</w:t>
      </w:r>
    </w:p>
    <w:p w14:paraId="737096EB" w14:textId="77777777" w:rsidR="004250DF" w:rsidRPr="009C7B51" w:rsidRDefault="004250DF" w:rsidP="00C55745">
      <w:pPr>
        <w:spacing w:line="216" w:lineRule="auto"/>
        <w:ind w:firstLine="709"/>
        <w:contextualSpacing/>
        <w:jc w:val="both"/>
        <w:rPr>
          <w:b/>
          <w:sz w:val="28"/>
          <w:szCs w:val="28"/>
        </w:rPr>
      </w:pPr>
      <w:r w:rsidRPr="009C7B51">
        <w:rPr>
          <w:b/>
          <w:sz w:val="28"/>
          <w:szCs w:val="28"/>
        </w:rPr>
        <w:t>2. Умови оплати праці:</w:t>
      </w:r>
    </w:p>
    <w:p w14:paraId="415AAC82" w14:textId="77777777" w:rsidR="004250DF" w:rsidRPr="009C7B51" w:rsidRDefault="004250DF" w:rsidP="00C55745">
      <w:pPr>
        <w:spacing w:line="216" w:lineRule="auto"/>
        <w:ind w:firstLine="709"/>
        <w:contextualSpacing/>
        <w:jc w:val="both"/>
        <w:rPr>
          <w:b/>
          <w:sz w:val="28"/>
          <w:szCs w:val="28"/>
        </w:rPr>
      </w:pPr>
      <w:r w:rsidRPr="009C7B51">
        <w:rPr>
          <w:sz w:val="28"/>
          <w:szCs w:val="28"/>
        </w:rPr>
        <w:t xml:space="preserve">1) посадовий оклад – 3170 </w:t>
      </w:r>
      <w:r w:rsidRPr="009C7B51">
        <w:rPr>
          <w:noProof/>
          <w:sz w:val="28"/>
          <w:szCs w:val="28"/>
        </w:rPr>
        <w:t>гривень відповідно до постанови Кабінету Міністрів України від 03 квітня 2019 року</w:t>
      </w:r>
      <w:r w:rsidRPr="009C7B51">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4E98C9DF" w14:textId="77777777" w:rsidR="004250DF" w:rsidRPr="009C7B51" w:rsidRDefault="004250DF" w:rsidP="00C55745">
      <w:pPr>
        <w:spacing w:line="216" w:lineRule="auto"/>
        <w:ind w:firstLine="709"/>
        <w:contextualSpacing/>
        <w:jc w:val="both"/>
        <w:rPr>
          <w:sz w:val="28"/>
          <w:szCs w:val="28"/>
        </w:rPr>
      </w:pPr>
      <w:r w:rsidRPr="009C7B5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6855743" w14:textId="77777777" w:rsidR="004250DF" w:rsidRPr="009C7B51" w:rsidRDefault="004250DF" w:rsidP="00C55745">
      <w:pPr>
        <w:spacing w:line="216" w:lineRule="auto"/>
        <w:ind w:firstLine="709"/>
        <w:contextualSpacing/>
        <w:jc w:val="both"/>
        <w:rPr>
          <w:b/>
          <w:sz w:val="28"/>
          <w:szCs w:val="28"/>
        </w:rPr>
      </w:pPr>
      <w:r w:rsidRPr="009C7B51">
        <w:rPr>
          <w:b/>
          <w:sz w:val="28"/>
          <w:szCs w:val="28"/>
          <w:lang w:eastAsia="uk-UA"/>
        </w:rPr>
        <w:t xml:space="preserve">3. Інформація про строковість чи безстроковість призначення </w:t>
      </w:r>
      <w:r w:rsidR="008975E2">
        <w:rPr>
          <w:b/>
          <w:sz w:val="28"/>
          <w:szCs w:val="28"/>
          <w:lang w:eastAsia="uk-UA"/>
        </w:rPr>
        <w:t xml:space="preserve">                        </w:t>
      </w:r>
      <w:r w:rsidRPr="009C7B51">
        <w:rPr>
          <w:b/>
          <w:sz w:val="28"/>
          <w:szCs w:val="28"/>
          <w:lang w:eastAsia="uk-UA"/>
        </w:rPr>
        <w:t>на посаду:</w:t>
      </w:r>
      <w:r w:rsidRPr="009C7B51">
        <w:rPr>
          <w:b/>
          <w:sz w:val="28"/>
          <w:szCs w:val="28"/>
          <w:lang w:val="ru-RU"/>
        </w:rPr>
        <w:t xml:space="preserve"> </w:t>
      </w:r>
      <w:r w:rsidR="003100AB">
        <w:rPr>
          <w:sz w:val="28"/>
          <w:szCs w:val="28"/>
          <w:lang w:eastAsia="uk-UA"/>
        </w:rPr>
        <w:t>без</w:t>
      </w:r>
      <w:r w:rsidRPr="009C7B51">
        <w:rPr>
          <w:sz w:val="28"/>
          <w:szCs w:val="28"/>
          <w:lang w:eastAsia="uk-UA"/>
        </w:rPr>
        <w:t>строк</w:t>
      </w:r>
      <w:r w:rsidR="003100AB">
        <w:rPr>
          <w:sz w:val="28"/>
          <w:szCs w:val="28"/>
          <w:lang w:eastAsia="uk-UA"/>
        </w:rPr>
        <w:t>ово</w:t>
      </w:r>
      <w:r w:rsidRPr="009C7B51">
        <w:rPr>
          <w:sz w:val="28"/>
          <w:szCs w:val="28"/>
          <w:lang w:eastAsia="uk-UA"/>
        </w:rPr>
        <w:t>.</w:t>
      </w:r>
    </w:p>
    <w:p w14:paraId="54718AB8" w14:textId="77777777" w:rsidR="004250DF" w:rsidRPr="009C7B51" w:rsidRDefault="004250DF" w:rsidP="00C55745">
      <w:pPr>
        <w:spacing w:line="216" w:lineRule="auto"/>
        <w:ind w:firstLine="709"/>
        <w:contextualSpacing/>
        <w:jc w:val="both"/>
        <w:rPr>
          <w:sz w:val="28"/>
          <w:szCs w:val="28"/>
          <w:lang w:val="ru-RU"/>
        </w:rPr>
      </w:pPr>
      <w:r w:rsidRPr="009C7B51">
        <w:rPr>
          <w:b/>
          <w:sz w:val="28"/>
          <w:szCs w:val="28"/>
        </w:rPr>
        <w:t xml:space="preserve">4. Перелік документів, необхідних для участі в конкурсі, та строк </w:t>
      </w:r>
      <w:r w:rsidR="008975E2">
        <w:rPr>
          <w:b/>
          <w:sz w:val="28"/>
          <w:szCs w:val="28"/>
        </w:rPr>
        <w:t xml:space="preserve">                   </w:t>
      </w:r>
      <w:r w:rsidRPr="009C7B51">
        <w:rPr>
          <w:b/>
          <w:sz w:val="28"/>
          <w:szCs w:val="28"/>
        </w:rPr>
        <w:t>їх подання:</w:t>
      </w:r>
    </w:p>
    <w:p w14:paraId="15EABB3F" w14:textId="77777777" w:rsidR="003F22ED" w:rsidRDefault="003F22ED" w:rsidP="00C55745">
      <w:pPr>
        <w:spacing w:line="216"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691E22A5"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44240E13"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363CCB97"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555B2DC8"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5) декларація особи, уповноваженої на виконання функцій держави або місцевого самоврядування, визначена Законом України «Про запобігання </w:t>
      </w:r>
      <w:r>
        <w:rPr>
          <w:color w:val="000000" w:themeColor="text1"/>
          <w:sz w:val="28"/>
          <w:szCs w:val="28"/>
        </w:rPr>
        <w:lastRenderedPageBreak/>
        <w:t>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25F827E7"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3C1F7F04"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1F589BD7" w14:textId="77777777" w:rsidR="003F22ED" w:rsidRDefault="003F22ED" w:rsidP="00C55745">
      <w:pPr>
        <w:spacing w:line="216"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255F435A" w14:textId="77777777" w:rsidR="003F22ED" w:rsidRDefault="003F22ED" w:rsidP="00C55745">
      <w:pPr>
        <w:spacing w:line="216"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52A788AB"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0032F213" w14:textId="77777777" w:rsidR="003F22ED" w:rsidRDefault="003F22ED" w:rsidP="00C55745">
      <w:pPr>
        <w:spacing w:line="216"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3D7D703C" w14:textId="77777777" w:rsidR="003F22ED" w:rsidRPr="002F79CC" w:rsidRDefault="003F22ED" w:rsidP="00C55745">
      <w:pPr>
        <w:spacing w:line="216"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5BD1E83A"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1EC6D60F"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4D0EC0E2"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4A0A8A39"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497B9BF2" w14:textId="0F74832B" w:rsidR="00675576" w:rsidRDefault="00510586" w:rsidP="00510586">
      <w:pPr>
        <w:spacing w:line="216" w:lineRule="auto"/>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4250DF" w:rsidRPr="009C7B51" w14:paraId="56771EB8" w14:textId="77777777" w:rsidTr="00AB5BE3">
        <w:trPr>
          <w:gridBefore w:val="1"/>
          <w:wBefore w:w="10" w:type="dxa"/>
          <w:trHeight w:val="408"/>
        </w:trPr>
        <w:tc>
          <w:tcPr>
            <w:tcW w:w="9498" w:type="dxa"/>
            <w:gridSpan w:val="5"/>
          </w:tcPr>
          <w:p w14:paraId="34D1BDCC" w14:textId="77777777" w:rsidR="00624731" w:rsidRDefault="00624731" w:rsidP="00C55745">
            <w:pPr>
              <w:spacing w:line="216" w:lineRule="auto"/>
              <w:contextualSpacing/>
              <w:jc w:val="center"/>
              <w:rPr>
                <w:b/>
                <w:sz w:val="28"/>
                <w:szCs w:val="28"/>
              </w:rPr>
            </w:pPr>
          </w:p>
          <w:p w14:paraId="4C118062" w14:textId="76C3138B" w:rsidR="004250DF" w:rsidRPr="009C7B51" w:rsidRDefault="004250DF" w:rsidP="00C55745">
            <w:pPr>
              <w:spacing w:line="216" w:lineRule="auto"/>
              <w:contextualSpacing/>
              <w:jc w:val="center"/>
              <w:rPr>
                <w:b/>
                <w:sz w:val="28"/>
                <w:szCs w:val="28"/>
              </w:rPr>
            </w:pPr>
            <w:r w:rsidRPr="009C7B51">
              <w:rPr>
                <w:b/>
                <w:sz w:val="28"/>
                <w:szCs w:val="28"/>
              </w:rPr>
              <w:t>Кваліфікаційні вимоги</w:t>
            </w:r>
          </w:p>
        </w:tc>
      </w:tr>
      <w:tr w:rsidR="004250DF" w:rsidRPr="009C7B51" w14:paraId="41BEE80C" w14:textId="77777777" w:rsidTr="00AB5BE3">
        <w:trPr>
          <w:gridBefore w:val="1"/>
          <w:wBefore w:w="10" w:type="dxa"/>
          <w:trHeight w:val="334"/>
        </w:trPr>
        <w:tc>
          <w:tcPr>
            <w:tcW w:w="4032" w:type="dxa"/>
            <w:gridSpan w:val="3"/>
          </w:tcPr>
          <w:p w14:paraId="31AFDC8C" w14:textId="6EDEA926" w:rsidR="004250DF" w:rsidRPr="009C7B51" w:rsidRDefault="004250DF" w:rsidP="00C55745">
            <w:pPr>
              <w:spacing w:line="216" w:lineRule="auto"/>
              <w:contextualSpacing/>
              <w:jc w:val="both"/>
              <w:rPr>
                <w:sz w:val="28"/>
                <w:szCs w:val="28"/>
              </w:rPr>
            </w:pPr>
            <w:r w:rsidRPr="009C7B51">
              <w:rPr>
                <w:sz w:val="28"/>
                <w:szCs w:val="28"/>
              </w:rPr>
              <w:t xml:space="preserve">1. Освіта  </w:t>
            </w:r>
          </w:p>
        </w:tc>
        <w:tc>
          <w:tcPr>
            <w:tcW w:w="5466" w:type="dxa"/>
            <w:gridSpan w:val="2"/>
          </w:tcPr>
          <w:p w14:paraId="755E67BE" w14:textId="6CC5CD75" w:rsidR="004250DF" w:rsidRPr="009C7B51" w:rsidRDefault="004250DF" w:rsidP="00C55745">
            <w:pPr>
              <w:spacing w:line="216" w:lineRule="auto"/>
              <w:ind w:left="6"/>
              <w:contextualSpacing/>
              <w:jc w:val="both"/>
              <w:rPr>
                <w:sz w:val="28"/>
              </w:rPr>
            </w:pPr>
            <w:r w:rsidRPr="009C7B51">
              <w:rPr>
                <w:sz w:val="28"/>
              </w:rPr>
              <w:t>повна загальна середня</w:t>
            </w:r>
            <w:r w:rsidR="005564FD">
              <w:rPr>
                <w:sz w:val="28"/>
              </w:rPr>
              <w:t xml:space="preserve"> освіта</w:t>
            </w:r>
          </w:p>
        </w:tc>
      </w:tr>
      <w:tr w:rsidR="004250DF" w:rsidRPr="009C7B51" w14:paraId="19C3CEDC" w14:textId="77777777" w:rsidTr="00AB5BE3">
        <w:trPr>
          <w:gridBefore w:val="1"/>
          <w:wBefore w:w="10" w:type="dxa"/>
          <w:trHeight w:val="408"/>
        </w:trPr>
        <w:tc>
          <w:tcPr>
            <w:tcW w:w="4032" w:type="dxa"/>
            <w:gridSpan w:val="3"/>
          </w:tcPr>
          <w:p w14:paraId="53D8F04C" w14:textId="77777777" w:rsidR="004250DF" w:rsidRPr="009C7B51" w:rsidRDefault="004250DF" w:rsidP="00C55745">
            <w:pPr>
              <w:spacing w:line="216" w:lineRule="auto"/>
              <w:contextualSpacing/>
              <w:jc w:val="both"/>
              <w:rPr>
                <w:sz w:val="28"/>
                <w:szCs w:val="28"/>
              </w:rPr>
            </w:pPr>
            <w:r w:rsidRPr="009C7B51">
              <w:rPr>
                <w:sz w:val="28"/>
                <w:szCs w:val="28"/>
              </w:rPr>
              <w:t>2. Досвід роботи</w:t>
            </w:r>
          </w:p>
        </w:tc>
        <w:tc>
          <w:tcPr>
            <w:tcW w:w="5466" w:type="dxa"/>
            <w:gridSpan w:val="2"/>
          </w:tcPr>
          <w:p w14:paraId="44876894" w14:textId="7B67F604" w:rsidR="004250DF" w:rsidRPr="009C7B51" w:rsidRDefault="004250DF" w:rsidP="00C55745">
            <w:pPr>
              <w:spacing w:line="216" w:lineRule="auto"/>
              <w:ind w:left="6"/>
              <w:contextualSpacing/>
              <w:jc w:val="both"/>
              <w:rPr>
                <w:sz w:val="28"/>
                <w:szCs w:val="28"/>
              </w:rPr>
            </w:pPr>
            <w:r w:rsidRPr="009C7B51">
              <w:rPr>
                <w:rFonts w:eastAsia="Calibri"/>
                <w:sz w:val="28"/>
                <w:szCs w:val="28"/>
              </w:rPr>
              <w:t>без досвіду роботи</w:t>
            </w:r>
          </w:p>
        </w:tc>
      </w:tr>
      <w:tr w:rsidR="004250DF" w:rsidRPr="009C7B51" w14:paraId="5957BCD6" w14:textId="77777777" w:rsidTr="00AB5BE3">
        <w:trPr>
          <w:gridBefore w:val="1"/>
          <w:wBefore w:w="10" w:type="dxa"/>
          <w:trHeight w:val="1175"/>
        </w:trPr>
        <w:tc>
          <w:tcPr>
            <w:tcW w:w="4032" w:type="dxa"/>
            <w:gridSpan w:val="3"/>
          </w:tcPr>
          <w:p w14:paraId="07E38047" w14:textId="77777777" w:rsidR="004250DF" w:rsidRPr="009C7B51" w:rsidRDefault="004250DF" w:rsidP="00C55745">
            <w:pPr>
              <w:spacing w:line="216" w:lineRule="auto"/>
              <w:contextualSpacing/>
              <w:jc w:val="both"/>
              <w:rPr>
                <w:sz w:val="28"/>
                <w:szCs w:val="28"/>
              </w:rPr>
            </w:pPr>
            <w:r w:rsidRPr="009C7B51">
              <w:rPr>
                <w:sz w:val="28"/>
                <w:szCs w:val="28"/>
              </w:rPr>
              <w:t>3. Володіння державною мовою</w:t>
            </w:r>
          </w:p>
        </w:tc>
        <w:tc>
          <w:tcPr>
            <w:tcW w:w="5466" w:type="dxa"/>
            <w:gridSpan w:val="2"/>
          </w:tcPr>
          <w:p w14:paraId="3DBCD9AB" w14:textId="77777777" w:rsidR="004250DF" w:rsidRPr="009C7B51" w:rsidRDefault="004250DF" w:rsidP="00C55745">
            <w:pPr>
              <w:spacing w:line="216" w:lineRule="auto"/>
              <w:contextualSpacing/>
              <w:jc w:val="both"/>
              <w:rPr>
                <w:sz w:val="28"/>
                <w:szCs w:val="28"/>
              </w:rPr>
            </w:pPr>
            <w:r w:rsidRPr="009C7B51">
              <w:rPr>
                <w:sz w:val="28"/>
                <w:szCs w:val="28"/>
              </w:rPr>
              <w:t>вільне володіння державною мовою</w:t>
            </w:r>
          </w:p>
          <w:p w14:paraId="10F73F9A" w14:textId="77777777" w:rsidR="004250DF" w:rsidRPr="009C7B51" w:rsidRDefault="004250DF" w:rsidP="00C55745">
            <w:pPr>
              <w:spacing w:line="216" w:lineRule="auto"/>
              <w:contextualSpacing/>
              <w:jc w:val="both"/>
              <w:rPr>
                <w:sz w:val="28"/>
                <w:szCs w:val="28"/>
              </w:rPr>
            </w:pPr>
            <w:r w:rsidRPr="009C7B51">
              <w:rPr>
                <w:sz w:val="28"/>
                <w:szCs w:val="28"/>
              </w:rPr>
              <w:t>відповідно до вимог Закону України «Про</w:t>
            </w:r>
          </w:p>
          <w:p w14:paraId="784FBF8C" w14:textId="77777777" w:rsidR="004250DF" w:rsidRPr="009C7B51" w:rsidRDefault="004250DF" w:rsidP="00C55745">
            <w:pPr>
              <w:spacing w:line="216" w:lineRule="auto"/>
              <w:contextualSpacing/>
              <w:jc w:val="both"/>
              <w:rPr>
                <w:sz w:val="28"/>
                <w:szCs w:val="28"/>
              </w:rPr>
            </w:pPr>
            <w:r w:rsidRPr="009C7B51">
              <w:rPr>
                <w:sz w:val="28"/>
                <w:szCs w:val="28"/>
              </w:rPr>
              <w:t>забезпечення функціонування української</w:t>
            </w:r>
          </w:p>
          <w:p w14:paraId="26745E70" w14:textId="704A2E54" w:rsidR="004250DF" w:rsidRPr="009C7B51" w:rsidRDefault="004250DF" w:rsidP="00C55745">
            <w:pPr>
              <w:spacing w:line="216" w:lineRule="auto"/>
              <w:contextualSpacing/>
              <w:jc w:val="both"/>
              <w:rPr>
                <w:sz w:val="28"/>
                <w:szCs w:val="28"/>
              </w:rPr>
            </w:pPr>
            <w:r w:rsidRPr="009C7B51">
              <w:rPr>
                <w:sz w:val="28"/>
                <w:szCs w:val="28"/>
              </w:rPr>
              <w:t>мови як державної»*.</w:t>
            </w:r>
          </w:p>
        </w:tc>
      </w:tr>
      <w:tr w:rsidR="00675576" w:rsidRPr="009C7B51" w14:paraId="6BC7EFDF" w14:textId="77777777" w:rsidTr="00C55745">
        <w:trPr>
          <w:gridBefore w:val="1"/>
          <w:wBefore w:w="10" w:type="dxa"/>
          <w:trHeight w:val="698"/>
        </w:trPr>
        <w:tc>
          <w:tcPr>
            <w:tcW w:w="4032" w:type="dxa"/>
            <w:gridSpan w:val="3"/>
          </w:tcPr>
          <w:p w14:paraId="5F234BAC" w14:textId="3EE09E71" w:rsidR="00675576" w:rsidRPr="009C7B51" w:rsidRDefault="00675576" w:rsidP="00C55745">
            <w:pPr>
              <w:spacing w:line="216" w:lineRule="auto"/>
              <w:contextualSpacing/>
              <w:jc w:val="both"/>
              <w:rPr>
                <w:sz w:val="28"/>
                <w:szCs w:val="28"/>
              </w:rPr>
            </w:pPr>
            <w:r>
              <w:rPr>
                <w:sz w:val="28"/>
                <w:szCs w:val="28"/>
              </w:rPr>
              <w:t>4. Загальні вимоги</w:t>
            </w:r>
          </w:p>
        </w:tc>
        <w:tc>
          <w:tcPr>
            <w:tcW w:w="5466" w:type="dxa"/>
            <w:gridSpan w:val="2"/>
          </w:tcPr>
          <w:p w14:paraId="4A2B31A9" w14:textId="77777777" w:rsidR="00675576" w:rsidRDefault="00675576" w:rsidP="00C55745">
            <w:pPr>
              <w:spacing w:line="216" w:lineRule="auto"/>
              <w:contextualSpacing/>
              <w:jc w:val="both"/>
              <w:rPr>
                <w:sz w:val="28"/>
                <w:szCs w:val="28"/>
              </w:rPr>
            </w:pPr>
            <w:r>
              <w:rPr>
                <w:sz w:val="28"/>
                <w:szCs w:val="28"/>
              </w:rPr>
              <w:t>громадянство України</w:t>
            </w:r>
          </w:p>
          <w:p w14:paraId="761D0DB6" w14:textId="77777777" w:rsidR="00675576" w:rsidRDefault="00675576" w:rsidP="00C55745">
            <w:pPr>
              <w:spacing w:line="216"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681AEB76" w14:textId="4AB41908" w:rsidR="00675576" w:rsidRPr="009C7B51" w:rsidRDefault="00675576" w:rsidP="00C55745">
            <w:pPr>
              <w:spacing w:line="216" w:lineRule="auto"/>
              <w:contextualSpacing/>
              <w:jc w:val="both"/>
              <w:rPr>
                <w:sz w:val="28"/>
                <w:szCs w:val="28"/>
              </w:rPr>
            </w:pPr>
            <w:r>
              <w:rPr>
                <w:sz w:val="28"/>
                <w:szCs w:val="28"/>
              </w:rPr>
              <w:t xml:space="preserve">вік не повинен перевищувати граничний вік </w:t>
            </w:r>
            <w:r w:rsidR="00C55745">
              <w:rPr>
                <w:sz w:val="28"/>
                <w:szCs w:val="28"/>
              </w:rPr>
              <w:t>п</w:t>
            </w:r>
            <w:r>
              <w:rPr>
                <w:sz w:val="28"/>
                <w:szCs w:val="28"/>
              </w:rPr>
              <w:t>еребування на службі</w:t>
            </w:r>
          </w:p>
        </w:tc>
      </w:tr>
      <w:tr w:rsidR="004250DF" w:rsidRPr="009C7B51" w14:paraId="550A1859" w14:textId="77777777" w:rsidTr="00AB5BE3">
        <w:trPr>
          <w:gridBefore w:val="1"/>
          <w:wBefore w:w="10" w:type="dxa"/>
          <w:trHeight w:val="408"/>
        </w:trPr>
        <w:tc>
          <w:tcPr>
            <w:tcW w:w="9498" w:type="dxa"/>
            <w:gridSpan w:val="5"/>
          </w:tcPr>
          <w:p w14:paraId="2B73ADFE" w14:textId="77777777" w:rsidR="00510586" w:rsidRDefault="00510586" w:rsidP="00C55745">
            <w:pPr>
              <w:spacing w:line="216" w:lineRule="auto"/>
              <w:contextualSpacing/>
              <w:jc w:val="center"/>
              <w:rPr>
                <w:b/>
                <w:sz w:val="28"/>
                <w:szCs w:val="28"/>
              </w:rPr>
            </w:pPr>
          </w:p>
          <w:p w14:paraId="3F57883A" w14:textId="77777777" w:rsidR="00624731" w:rsidRDefault="00624731" w:rsidP="00C55745">
            <w:pPr>
              <w:spacing w:line="216" w:lineRule="auto"/>
              <w:contextualSpacing/>
              <w:jc w:val="center"/>
              <w:rPr>
                <w:b/>
                <w:sz w:val="28"/>
                <w:szCs w:val="28"/>
              </w:rPr>
            </w:pPr>
          </w:p>
          <w:p w14:paraId="76DD2F1C" w14:textId="77777777" w:rsidR="00624731" w:rsidRDefault="00624731" w:rsidP="00C55745">
            <w:pPr>
              <w:spacing w:line="216" w:lineRule="auto"/>
              <w:contextualSpacing/>
              <w:jc w:val="center"/>
              <w:rPr>
                <w:b/>
                <w:sz w:val="28"/>
                <w:szCs w:val="28"/>
              </w:rPr>
            </w:pPr>
          </w:p>
          <w:p w14:paraId="4251BE9B" w14:textId="1C11EDD1" w:rsidR="004250DF" w:rsidRPr="009C7B51" w:rsidRDefault="004250DF" w:rsidP="00C55745">
            <w:pPr>
              <w:spacing w:line="216" w:lineRule="auto"/>
              <w:contextualSpacing/>
              <w:jc w:val="center"/>
              <w:rPr>
                <w:b/>
                <w:sz w:val="28"/>
                <w:szCs w:val="28"/>
              </w:rPr>
            </w:pPr>
            <w:r w:rsidRPr="009C7B51">
              <w:rPr>
                <w:b/>
                <w:sz w:val="28"/>
                <w:szCs w:val="28"/>
              </w:rPr>
              <w:lastRenderedPageBreak/>
              <w:t>Вимоги до компетентності</w:t>
            </w:r>
          </w:p>
        </w:tc>
      </w:tr>
      <w:tr w:rsidR="004250DF" w:rsidRPr="009C7B51" w14:paraId="26FCD59A" w14:textId="77777777" w:rsidTr="00AB5BE3">
        <w:trPr>
          <w:gridBefore w:val="1"/>
          <w:wBefore w:w="10" w:type="dxa"/>
          <w:trHeight w:val="408"/>
        </w:trPr>
        <w:tc>
          <w:tcPr>
            <w:tcW w:w="4008" w:type="dxa"/>
            <w:gridSpan w:val="2"/>
          </w:tcPr>
          <w:p w14:paraId="7F54F894" w14:textId="77777777" w:rsidR="004250DF" w:rsidRPr="009C7B51" w:rsidRDefault="004250DF" w:rsidP="00C55745">
            <w:pPr>
              <w:spacing w:line="216" w:lineRule="auto"/>
              <w:rPr>
                <w:sz w:val="28"/>
              </w:rPr>
            </w:pPr>
            <w:r w:rsidRPr="009C7B51">
              <w:rPr>
                <w:sz w:val="28"/>
              </w:rPr>
              <w:lastRenderedPageBreak/>
              <w:t>1. Наявність лідерських якостей</w:t>
            </w:r>
          </w:p>
        </w:tc>
        <w:tc>
          <w:tcPr>
            <w:tcW w:w="5490" w:type="dxa"/>
            <w:gridSpan w:val="3"/>
          </w:tcPr>
          <w:p w14:paraId="79D13555" w14:textId="77777777" w:rsidR="004250DF" w:rsidRPr="009C7B51" w:rsidRDefault="004250DF" w:rsidP="00C55745">
            <w:pPr>
              <w:spacing w:line="216" w:lineRule="auto"/>
              <w:jc w:val="both"/>
              <w:rPr>
                <w:sz w:val="28"/>
              </w:rPr>
            </w:pPr>
            <w:r w:rsidRPr="009C7B51">
              <w:rPr>
                <w:sz w:val="28"/>
              </w:rPr>
              <w:t>встановлення цілей, пріоритетів та орієнтирів;</w:t>
            </w:r>
          </w:p>
          <w:p w14:paraId="69F7E98C" w14:textId="77777777" w:rsidR="004250DF" w:rsidRPr="009C7B51" w:rsidRDefault="004250DF" w:rsidP="00C55745">
            <w:pPr>
              <w:spacing w:line="216" w:lineRule="auto"/>
              <w:jc w:val="both"/>
              <w:rPr>
                <w:sz w:val="28"/>
              </w:rPr>
            </w:pPr>
            <w:r w:rsidRPr="009C7B51">
              <w:rPr>
                <w:sz w:val="28"/>
              </w:rPr>
              <w:t>стратегічне планування;</w:t>
            </w:r>
          </w:p>
          <w:p w14:paraId="66C7A0CF" w14:textId="77777777" w:rsidR="004250DF" w:rsidRPr="009C7B51" w:rsidRDefault="004250DF" w:rsidP="00C55745">
            <w:pPr>
              <w:spacing w:line="216" w:lineRule="auto"/>
              <w:jc w:val="both"/>
              <w:rPr>
                <w:sz w:val="28"/>
              </w:rPr>
            </w:pPr>
            <w:r w:rsidRPr="009C7B51">
              <w:rPr>
                <w:sz w:val="28"/>
              </w:rPr>
              <w:t>багатофункціональність;</w:t>
            </w:r>
          </w:p>
          <w:p w14:paraId="13711632" w14:textId="77777777" w:rsidR="004250DF" w:rsidRPr="009C7B51" w:rsidRDefault="004250DF" w:rsidP="00C55745">
            <w:pPr>
              <w:spacing w:line="216" w:lineRule="auto"/>
              <w:jc w:val="both"/>
              <w:rPr>
                <w:sz w:val="28"/>
              </w:rPr>
            </w:pPr>
            <w:r w:rsidRPr="009C7B51">
              <w:rPr>
                <w:sz w:val="28"/>
              </w:rPr>
              <w:t>ведення ділових переговорів;</w:t>
            </w:r>
          </w:p>
          <w:p w14:paraId="1B4AFDF1" w14:textId="54124D67" w:rsidR="004250DF" w:rsidRPr="009C7B51" w:rsidRDefault="004250DF" w:rsidP="00C55745">
            <w:pPr>
              <w:spacing w:line="216" w:lineRule="auto"/>
              <w:jc w:val="both"/>
              <w:rPr>
                <w:sz w:val="28"/>
              </w:rPr>
            </w:pPr>
            <w:r w:rsidRPr="009C7B51">
              <w:rPr>
                <w:sz w:val="28"/>
              </w:rPr>
              <w:t>досягнення кінцевих результатів.</w:t>
            </w:r>
          </w:p>
        </w:tc>
      </w:tr>
      <w:tr w:rsidR="004250DF" w:rsidRPr="009C7B51" w14:paraId="7920FBA3" w14:textId="77777777" w:rsidTr="00AB5BE3">
        <w:trPr>
          <w:gridBefore w:val="1"/>
          <w:wBefore w:w="10" w:type="dxa"/>
          <w:trHeight w:val="408"/>
        </w:trPr>
        <w:tc>
          <w:tcPr>
            <w:tcW w:w="4008" w:type="dxa"/>
            <w:gridSpan w:val="2"/>
          </w:tcPr>
          <w:p w14:paraId="4C9B409F" w14:textId="77777777" w:rsidR="004250DF" w:rsidRPr="009C7B51" w:rsidRDefault="004250DF" w:rsidP="00C55745">
            <w:pPr>
              <w:spacing w:line="216" w:lineRule="auto"/>
              <w:rPr>
                <w:sz w:val="28"/>
              </w:rPr>
            </w:pPr>
            <w:r w:rsidRPr="009C7B51">
              <w:rPr>
                <w:sz w:val="28"/>
              </w:rPr>
              <w:t>2. Аналітичні здібності</w:t>
            </w:r>
          </w:p>
        </w:tc>
        <w:tc>
          <w:tcPr>
            <w:tcW w:w="5490" w:type="dxa"/>
            <w:gridSpan w:val="3"/>
          </w:tcPr>
          <w:p w14:paraId="7B0AFF21" w14:textId="77777777" w:rsidR="004250DF" w:rsidRPr="009C7B51" w:rsidRDefault="004250DF" w:rsidP="00C55745">
            <w:pPr>
              <w:spacing w:line="216" w:lineRule="auto"/>
              <w:jc w:val="both"/>
              <w:rPr>
                <w:sz w:val="28"/>
              </w:rPr>
            </w:pPr>
            <w:r w:rsidRPr="009C7B51">
              <w:rPr>
                <w:sz w:val="28"/>
              </w:rPr>
              <w:t>здатність систематизувати, узагальнювати інформацію;</w:t>
            </w:r>
          </w:p>
          <w:p w14:paraId="6FEAA05A" w14:textId="77777777" w:rsidR="004250DF" w:rsidRPr="009C7B51" w:rsidRDefault="004250DF" w:rsidP="00C55745">
            <w:pPr>
              <w:spacing w:line="216" w:lineRule="auto"/>
              <w:jc w:val="both"/>
              <w:rPr>
                <w:sz w:val="28"/>
              </w:rPr>
            </w:pPr>
            <w:r w:rsidRPr="009C7B51">
              <w:rPr>
                <w:sz w:val="28"/>
              </w:rPr>
              <w:t>гнучкість;</w:t>
            </w:r>
          </w:p>
          <w:p w14:paraId="58B37F21" w14:textId="3138333C" w:rsidR="004250DF" w:rsidRPr="009C7B51" w:rsidRDefault="004250DF" w:rsidP="00C55745">
            <w:pPr>
              <w:spacing w:line="216" w:lineRule="auto"/>
              <w:jc w:val="both"/>
              <w:rPr>
                <w:sz w:val="28"/>
              </w:rPr>
            </w:pPr>
            <w:r w:rsidRPr="009C7B51">
              <w:rPr>
                <w:sz w:val="28"/>
              </w:rPr>
              <w:t>проникливість.</w:t>
            </w:r>
          </w:p>
        </w:tc>
      </w:tr>
      <w:tr w:rsidR="004250DF" w:rsidRPr="009C7B51" w14:paraId="6BCD1600" w14:textId="77777777" w:rsidTr="00AB5BE3">
        <w:trPr>
          <w:gridBefore w:val="1"/>
          <w:wBefore w:w="10" w:type="dxa"/>
          <w:trHeight w:val="408"/>
        </w:trPr>
        <w:tc>
          <w:tcPr>
            <w:tcW w:w="4008" w:type="dxa"/>
            <w:gridSpan w:val="2"/>
          </w:tcPr>
          <w:p w14:paraId="01629694" w14:textId="77777777" w:rsidR="004250DF" w:rsidRPr="009C7B51" w:rsidRDefault="004250DF" w:rsidP="00C55745">
            <w:pPr>
              <w:spacing w:line="216" w:lineRule="auto"/>
              <w:rPr>
                <w:sz w:val="28"/>
              </w:rPr>
            </w:pPr>
            <w:r w:rsidRPr="009C7B51">
              <w:rPr>
                <w:sz w:val="28"/>
              </w:rPr>
              <w:t xml:space="preserve">3. Комунікація та взаємодія </w:t>
            </w:r>
          </w:p>
        </w:tc>
        <w:tc>
          <w:tcPr>
            <w:tcW w:w="5490" w:type="dxa"/>
            <w:gridSpan w:val="3"/>
          </w:tcPr>
          <w:p w14:paraId="3E3750B5" w14:textId="77777777" w:rsidR="004250DF" w:rsidRPr="009C7B51" w:rsidRDefault="004250DF" w:rsidP="00C55745">
            <w:pPr>
              <w:spacing w:line="216" w:lineRule="auto"/>
              <w:jc w:val="both"/>
              <w:rPr>
                <w:sz w:val="28"/>
              </w:rPr>
            </w:pPr>
            <w:r w:rsidRPr="009C7B51">
              <w:rPr>
                <w:sz w:val="28"/>
              </w:rPr>
              <w:t xml:space="preserve">ведення ділових переговорів; </w:t>
            </w:r>
          </w:p>
          <w:p w14:paraId="6B1FF849" w14:textId="77777777" w:rsidR="004250DF" w:rsidRPr="009C7B51" w:rsidRDefault="004250DF" w:rsidP="00C55745">
            <w:pPr>
              <w:spacing w:line="216" w:lineRule="auto"/>
              <w:jc w:val="both"/>
              <w:rPr>
                <w:sz w:val="28"/>
              </w:rPr>
            </w:pPr>
            <w:r w:rsidRPr="009C7B51">
              <w:rPr>
                <w:sz w:val="28"/>
              </w:rPr>
              <w:t xml:space="preserve">вміння здійснювати ефективну комунікацію та проводити публічні виступи, перемовини тощо; </w:t>
            </w:r>
          </w:p>
          <w:p w14:paraId="39A78CB0" w14:textId="5D3042A1" w:rsidR="004250DF" w:rsidRPr="009C7B51" w:rsidRDefault="004250DF" w:rsidP="00C55745">
            <w:pPr>
              <w:spacing w:line="216" w:lineRule="auto"/>
              <w:jc w:val="both"/>
              <w:rPr>
                <w:sz w:val="28"/>
              </w:rPr>
            </w:pPr>
            <w:r w:rsidRPr="009C7B51">
              <w:rPr>
                <w:sz w:val="28"/>
              </w:rPr>
              <w:t>відкритість.</w:t>
            </w:r>
          </w:p>
        </w:tc>
      </w:tr>
      <w:tr w:rsidR="004250DF" w:rsidRPr="009C7B51" w14:paraId="55D9F33E" w14:textId="77777777" w:rsidTr="00AB5BE3">
        <w:trPr>
          <w:gridBefore w:val="1"/>
          <w:wBefore w:w="10" w:type="dxa"/>
          <w:trHeight w:val="408"/>
        </w:trPr>
        <w:tc>
          <w:tcPr>
            <w:tcW w:w="4008" w:type="dxa"/>
            <w:gridSpan w:val="2"/>
          </w:tcPr>
          <w:p w14:paraId="35D1E494" w14:textId="77777777" w:rsidR="004250DF" w:rsidRPr="009C7B51" w:rsidRDefault="004250DF" w:rsidP="00C55745">
            <w:pPr>
              <w:spacing w:line="216" w:lineRule="auto"/>
              <w:rPr>
                <w:sz w:val="28"/>
              </w:rPr>
            </w:pPr>
            <w:r w:rsidRPr="009C7B51">
              <w:rPr>
                <w:sz w:val="28"/>
              </w:rPr>
              <w:t>4. Особистісні компетенції</w:t>
            </w:r>
          </w:p>
        </w:tc>
        <w:tc>
          <w:tcPr>
            <w:tcW w:w="5490" w:type="dxa"/>
            <w:gridSpan w:val="3"/>
          </w:tcPr>
          <w:p w14:paraId="503ACEDE" w14:textId="77777777" w:rsidR="004250DF" w:rsidRPr="009C7B51" w:rsidRDefault="004250DF" w:rsidP="00C55745">
            <w:pPr>
              <w:spacing w:line="216" w:lineRule="auto"/>
              <w:jc w:val="both"/>
              <w:rPr>
                <w:sz w:val="28"/>
              </w:rPr>
            </w:pPr>
            <w:r w:rsidRPr="009C7B51">
              <w:rPr>
                <w:sz w:val="28"/>
              </w:rPr>
              <w:t xml:space="preserve">комунікабельність, принциповість та наполегливість під час виконання поставлених завдань; </w:t>
            </w:r>
          </w:p>
          <w:p w14:paraId="6D0F1728" w14:textId="6A2FD32E" w:rsidR="004250DF" w:rsidRPr="009C7B51" w:rsidRDefault="004250DF" w:rsidP="00C55745">
            <w:pPr>
              <w:spacing w:line="216" w:lineRule="auto"/>
              <w:jc w:val="both"/>
              <w:rPr>
                <w:sz w:val="28"/>
              </w:rPr>
            </w:pPr>
            <w:r w:rsidRPr="009C7B51">
              <w:rPr>
                <w:sz w:val="28"/>
              </w:rPr>
              <w:t xml:space="preserve">дотримання встановлених часових показників; системність; </w:t>
            </w:r>
          </w:p>
          <w:p w14:paraId="30D0D075" w14:textId="1F790F01" w:rsidR="004250DF" w:rsidRPr="009C7B51" w:rsidRDefault="004250DF" w:rsidP="00C55745">
            <w:pPr>
              <w:spacing w:line="216" w:lineRule="auto"/>
              <w:jc w:val="both"/>
              <w:rPr>
                <w:sz w:val="28"/>
              </w:rPr>
            </w:pPr>
            <w:r w:rsidRPr="009C7B51">
              <w:rPr>
                <w:sz w:val="28"/>
              </w:rPr>
              <w:t>самоорганізація та саморозвиток; політична нейтральність.</w:t>
            </w:r>
          </w:p>
        </w:tc>
      </w:tr>
      <w:tr w:rsidR="004250DF" w:rsidRPr="009C7B51" w14:paraId="6E4EA8F8" w14:textId="77777777" w:rsidTr="00AB5BE3">
        <w:trPr>
          <w:gridBefore w:val="1"/>
          <w:wBefore w:w="10" w:type="dxa"/>
          <w:trHeight w:val="408"/>
        </w:trPr>
        <w:tc>
          <w:tcPr>
            <w:tcW w:w="4008" w:type="dxa"/>
            <w:gridSpan w:val="2"/>
          </w:tcPr>
          <w:p w14:paraId="25556A17" w14:textId="77777777" w:rsidR="004250DF" w:rsidRPr="009C7B51" w:rsidRDefault="004250DF" w:rsidP="00C55745">
            <w:pPr>
              <w:spacing w:line="216" w:lineRule="auto"/>
              <w:rPr>
                <w:sz w:val="28"/>
              </w:rPr>
            </w:pPr>
            <w:r w:rsidRPr="009C7B51">
              <w:rPr>
                <w:sz w:val="28"/>
              </w:rPr>
              <w:t>5. Вміння працювати в колективі</w:t>
            </w:r>
          </w:p>
        </w:tc>
        <w:tc>
          <w:tcPr>
            <w:tcW w:w="5490" w:type="dxa"/>
            <w:gridSpan w:val="3"/>
          </w:tcPr>
          <w:p w14:paraId="4EDF79C0" w14:textId="1083A864" w:rsidR="004250DF" w:rsidRPr="009C7B51" w:rsidRDefault="004250DF" w:rsidP="00C55745">
            <w:pPr>
              <w:spacing w:line="216" w:lineRule="auto"/>
              <w:jc w:val="both"/>
              <w:rPr>
                <w:sz w:val="28"/>
              </w:rPr>
            </w:pPr>
            <w:r w:rsidRPr="009C7B51">
              <w:rPr>
                <w:sz w:val="28"/>
              </w:rPr>
              <w:t>орієнтація на досягнення ефективного результату діяльності підрозділу; неупереджене ставлення та повага до колег.</w:t>
            </w:r>
          </w:p>
        </w:tc>
      </w:tr>
      <w:tr w:rsidR="004250DF" w:rsidRPr="009C7B51" w14:paraId="3A160746" w14:textId="77777777" w:rsidTr="00AB5BE3">
        <w:trPr>
          <w:gridBefore w:val="1"/>
          <w:wBefore w:w="10" w:type="dxa"/>
          <w:trHeight w:val="408"/>
        </w:trPr>
        <w:tc>
          <w:tcPr>
            <w:tcW w:w="4008" w:type="dxa"/>
            <w:gridSpan w:val="2"/>
          </w:tcPr>
          <w:p w14:paraId="5AB51359" w14:textId="77777777" w:rsidR="004250DF" w:rsidRPr="009C7B51" w:rsidRDefault="004250DF" w:rsidP="00C55745">
            <w:pPr>
              <w:spacing w:line="216" w:lineRule="auto"/>
              <w:rPr>
                <w:sz w:val="28"/>
              </w:rPr>
            </w:pPr>
            <w:r w:rsidRPr="009C7B51">
              <w:rPr>
                <w:sz w:val="28"/>
              </w:rPr>
              <w:t xml:space="preserve">6. Робота з інформацією </w:t>
            </w:r>
          </w:p>
        </w:tc>
        <w:tc>
          <w:tcPr>
            <w:tcW w:w="5490" w:type="dxa"/>
            <w:gridSpan w:val="3"/>
          </w:tcPr>
          <w:p w14:paraId="6F5C1171" w14:textId="47C56F97" w:rsidR="004250DF" w:rsidRPr="009C7B51" w:rsidRDefault="004250DF" w:rsidP="00C55745">
            <w:pPr>
              <w:spacing w:line="216" w:lineRule="auto"/>
              <w:jc w:val="both"/>
              <w:rPr>
                <w:sz w:val="28"/>
              </w:rPr>
            </w:pPr>
            <w:r w:rsidRPr="009C7B51">
              <w:rPr>
                <w:sz w:val="28"/>
              </w:rPr>
              <w:t>знання основ законодавства про інформацію.</w:t>
            </w:r>
          </w:p>
        </w:tc>
      </w:tr>
      <w:tr w:rsidR="004250DF" w:rsidRPr="009C7B51" w14:paraId="75C60763" w14:textId="77777777" w:rsidTr="00AB5BE3">
        <w:trPr>
          <w:gridAfter w:val="1"/>
          <w:wAfter w:w="10" w:type="dxa"/>
          <w:trHeight w:val="408"/>
        </w:trPr>
        <w:tc>
          <w:tcPr>
            <w:tcW w:w="9498" w:type="dxa"/>
            <w:gridSpan w:val="5"/>
          </w:tcPr>
          <w:p w14:paraId="1DDC0421" w14:textId="77777777" w:rsidR="00510586" w:rsidRDefault="00510586" w:rsidP="00C55745">
            <w:pPr>
              <w:spacing w:line="216" w:lineRule="auto"/>
              <w:contextualSpacing/>
              <w:jc w:val="center"/>
              <w:rPr>
                <w:b/>
                <w:sz w:val="28"/>
                <w:szCs w:val="28"/>
              </w:rPr>
            </w:pPr>
          </w:p>
          <w:p w14:paraId="67104222" w14:textId="63E33102" w:rsidR="004250DF" w:rsidRPr="009C7B51" w:rsidRDefault="004250DF" w:rsidP="00C55745">
            <w:pPr>
              <w:spacing w:line="216" w:lineRule="auto"/>
              <w:contextualSpacing/>
              <w:jc w:val="center"/>
              <w:rPr>
                <w:b/>
                <w:sz w:val="28"/>
                <w:szCs w:val="28"/>
              </w:rPr>
            </w:pPr>
            <w:r w:rsidRPr="009C7B51">
              <w:rPr>
                <w:b/>
                <w:sz w:val="28"/>
                <w:szCs w:val="28"/>
              </w:rPr>
              <w:t>Професійні знання</w:t>
            </w:r>
          </w:p>
        </w:tc>
      </w:tr>
      <w:tr w:rsidR="00675576" w:rsidRPr="009C7B51" w14:paraId="5DF5CF64" w14:textId="77777777" w:rsidTr="00AB5BE3">
        <w:trPr>
          <w:gridAfter w:val="1"/>
          <w:wAfter w:w="10" w:type="dxa"/>
          <w:trHeight w:val="408"/>
        </w:trPr>
        <w:tc>
          <w:tcPr>
            <w:tcW w:w="4008" w:type="dxa"/>
            <w:gridSpan w:val="2"/>
          </w:tcPr>
          <w:p w14:paraId="491661FE" w14:textId="77777777" w:rsidR="00675576" w:rsidRPr="009C7B51" w:rsidRDefault="00675576" w:rsidP="00C55745">
            <w:pPr>
              <w:spacing w:line="216" w:lineRule="auto"/>
              <w:contextualSpacing/>
              <w:rPr>
                <w:sz w:val="28"/>
                <w:szCs w:val="28"/>
              </w:rPr>
            </w:pPr>
            <w:r w:rsidRPr="009C7B51">
              <w:rPr>
                <w:sz w:val="28"/>
                <w:szCs w:val="28"/>
              </w:rPr>
              <w:t>1. Знання законодавства</w:t>
            </w:r>
          </w:p>
        </w:tc>
        <w:tc>
          <w:tcPr>
            <w:tcW w:w="5490" w:type="dxa"/>
            <w:gridSpan w:val="3"/>
          </w:tcPr>
          <w:p w14:paraId="2C86E222"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Конституція України;</w:t>
            </w:r>
          </w:p>
          <w:p w14:paraId="4D9E084C"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Національну поліцію;</w:t>
            </w:r>
          </w:p>
          <w:p w14:paraId="42B12333"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запобігання корупції»;</w:t>
            </w:r>
          </w:p>
          <w:p w14:paraId="20A04255"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державну таємницю»;</w:t>
            </w:r>
          </w:p>
          <w:p w14:paraId="3F1D7273"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звернення громадян»;</w:t>
            </w:r>
          </w:p>
          <w:p w14:paraId="67BC68C3"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доступ до публічної інформації»;</w:t>
            </w:r>
          </w:p>
          <w:p w14:paraId="420BE984"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інформацію»;</w:t>
            </w:r>
          </w:p>
          <w:p w14:paraId="10A67C28" w14:textId="5E0A3D46"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захист персональних даних»;</w:t>
            </w:r>
          </w:p>
        </w:tc>
      </w:tr>
      <w:tr w:rsidR="00675576" w:rsidRPr="009C7B51" w14:paraId="156EF727" w14:textId="77777777" w:rsidTr="00AB5BE3">
        <w:trPr>
          <w:gridAfter w:val="1"/>
          <w:wAfter w:w="10" w:type="dxa"/>
          <w:trHeight w:val="408"/>
        </w:trPr>
        <w:tc>
          <w:tcPr>
            <w:tcW w:w="4008" w:type="dxa"/>
            <w:gridSpan w:val="2"/>
          </w:tcPr>
          <w:p w14:paraId="3A220665" w14:textId="77777777" w:rsidR="00675576" w:rsidRPr="009C7B51" w:rsidRDefault="00675576" w:rsidP="00C55745">
            <w:pPr>
              <w:spacing w:line="216" w:lineRule="auto"/>
              <w:contextualSpacing/>
              <w:rPr>
                <w:sz w:val="28"/>
                <w:szCs w:val="28"/>
              </w:rPr>
            </w:pPr>
            <w:r w:rsidRPr="009C7B51">
              <w:rPr>
                <w:sz w:val="28"/>
                <w:szCs w:val="28"/>
              </w:rPr>
              <w:t>2. Знання спеціального законодавства</w:t>
            </w:r>
          </w:p>
        </w:tc>
        <w:tc>
          <w:tcPr>
            <w:tcW w:w="5490" w:type="dxa"/>
            <w:gridSpan w:val="3"/>
          </w:tcPr>
          <w:p w14:paraId="55B07925"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судоустрій і статус суддів;</w:t>
            </w:r>
          </w:p>
          <w:p w14:paraId="6E246BD0"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286A69F0" w14:textId="0648EF92"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3DF017BB" w14:textId="1C9716C5" w:rsidR="004250DF" w:rsidRDefault="004250DF" w:rsidP="00C55745">
      <w:pPr>
        <w:spacing w:line="216" w:lineRule="auto"/>
        <w:ind w:firstLine="709"/>
        <w:contextualSpacing/>
        <w:jc w:val="both"/>
      </w:pPr>
      <w:r w:rsidRPr="00B239D0">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w:t>
      </w:r>
      <w:r w:rsidRPr="00B239D0">
        <w:lastRenderedPageBreak/>
        <w:t>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B51408E" w14:textId="1E652A41" w:rsidR="00510586" w:rsidRDefault="00510586" w:rsidP="00C55745">
      <w:pPr>
        <w:spacing w:line="216" w:lineRule="auto"/>
        <w:ind w:firstLine="709"/>
        <w:contextualSpacing/>
        <w:jc w:val="both"/>
        <w:rPr>
          <w:b/>
          <w:sz w:val="28"/>
          <w:szCs w:val="28"/>
        </w:rPr>
      </w:pPr>
    </w:p>
    <w:p w14:paraId="2A12B470" w14:textId="77777777" w:rsidR="00624731" w:rsidRPr="00B239D0" w:rsidRDefault="00624731" w:rsidP="00C55745">
      <w:pPr>
        <w:spacing w:line="216" w:lineRule="auto"/>
        <w:ind w:firstLine="709"/>
        <w:contextualSpacing/>
        <w:jc w:val="both"/>
        <w:rPr>
          <w:b/>
          <w:sz w:val="28"/>
          <w:szCs w:val="28"/>
        </w:rPr>
      </w:pPr>
    </w:p>
    <w:p w14:paraId="5D482DC3" w14:textId="77777777" w:rsidR="00760718" w:rsidRDefault="00760718" w:rsidP="00C55745">
      <w:pPr>
        <w:spacing w:line="216" w:lineRule="auto"/>
        <w:contextualSpacing/>
        <w:jc w:val="center"/>
        <w:rPr>
          <w:b/>
          <w:sz w:val="28"/>
          <w:szCs w:val="28"/>
        </w:rPr>
      </w:pPr>
      <w:r w:rsidRPr="009C7B51">
        <w:rPr>
          <w:b/>
          <w:sz w:val="28"/>
          <w:szCs w:val="28"/>
        </w:rPr>
        <w:t>УМОВИ</w:t>
      </w:r>
    </w:p>
    <w:p w14:paraId="351078B8" w14:textId="77777777" w:rsidR="00760718" w:rsidRPr="009C7B51" w:rsidRDefault="00760718" w:rsidP="00C55745">
      <w:pPr>
        <w:spacing w:line="216" w:lineRule="auto"/>
        <w:contextualSpacing/>
        <w:jc w:val="center"/>
        <w:rPr>
          <w:b/>
          <w:sz w:val="28"/>
          <w:szCs w:val="28"/>
        </w:rPr>
      </w:pPr>
    </w:p>
    <w:p w14:paraId="53F3ED61" w14:textId="77777777" w:rsidR="00760718" w:rsidRPr="009C7B51" w:rsidRDefault="00760718" w:rsidP="00C55745">
      <w:pPr>
        <w:spacing w:line="216" w:lineRule="auto"/>
        <w:contextualSpacing/>
        <w:jc w:val="both"/>
        <w:rPr>
          <w:b/>
          <w:sz w:val="28"/>
          <w:szCs w:val="28"/>
        </w:rPr>
      </w:pPr>
      <w:r w:rsidRPr="009C7B51">
        <w:rPr>
          <w:b/>
          <w:bCs/>
          <w:sz w:val="28"/>
          <w:szCs w:val="28"/>
        </w:rPr>
        <w:t xml:space="preserve">проведення конкурсу на зайняття вакантної посади контролера ІІ категорії </w:t>
      </w:r>
      <w:r>
        <w:rPr>
          <w:b/>
          <w:bCs/>
          <w:sz w:val="28"/>
          <w:szCs w:val="28"/>
        </w:rPr>
        <w:t>підрозділу забезпечення безпеки</w:t>
      </w:r>
      <w:r w:rsidRPr="009C7B51">
        <w:rPr>
          <w:b/>
          <w:bCs/>
          <w:sz w:val="28"/>
          <w:szCs w:val="28"/>
        </w:rPr>
        <w:t xml:space="preserve"> </w:t>
      </w:r>
      <w:r w:rsidRPr="009C7B51">
        <w:rPr>
          <w:b/>
          <w:sz w:val="28"/>
          <w:szCs w:val="28"/>
        </w:rPr>
        <w:t>територіального управління Служби судової охорони у м. Києві та Київської області</w:t>
      </w:r>
    </w:p>
    <w:p w14:paraId="4FE68777" w14:textId="77777777" w:rsidR="00760718" w:rsidRPr="009C7B51" w:rsidRDefault="00760718" w:rsidP="00C55745">
      <w:pPr>
        <w:spacing w:line="216" w:lineRule="auto"/>
        <w:contextualSpacing/>
        <w:jc w:val="both"/>
        <w:rPr>
          <w:b/>
          <w:sz w:val="28"/>
          <w:szCs w:val="28"/>
        </w:rPr>
      </w:pPr>
    </w:p>
    <w:p w14:paraId="59E7C947" w14:textId="77777777" w:rsidR="00760718" w:rsidRPr="009C7B51" w:rsidRDefault="00760718" w:rsidP="00C55745">
      <w:pPr>
        <w:spacing w:line="216" w:lineRule="auto"/>
        <w:contextualSpacing/>
        <w:jc w:val="center"/>
        <w:rPr>
          <w:b/>
          <w:sz w:val="28"/>
          <w:szCs w:val="28"/>
        </w:rPr>
      </w:pPr>
      <w:r w:rsidRPr="009C7B51">
        <w:rPr>
          <w:b/>
          <w:sz w:val="28"/>
          <w:szCs w:val="28"/>
        </w:rPr>
        <w:t>Загальні умови</w:t>
      </w:r>
    </w:p>
    <w:p w14:paraId="2C219BF6" w14:textId="77777777" w:rsidR="00760718" w:rsidRPr="009C7B51" w:rsidRDefault="00760718" w:rsidP="00C55745">
      <w:pPr>
        <w:spacing w:line="216" w:lineRule="auto"/>
        <w:ind w:firstLine="709"/>
        <w:contextualSpacing/>
        <w:jc w:val="both"/>
        <w:rPr>
          <w:b/>
          <w:sz w:val="28"/>
          <w:szCs w:val="28"/>
        </w:rPr>
      </w:pPr>
    </w:p>
    <w:p w14:paraId="2068E6D0" w14:textId="77777777" w:rsidR="00760718" w:rsidRPr="009C7B51" w:rsidRDefault="00760718" w:rsidP="00C55745">
      <w:pPr>
        <w:spacing w:line="216" w:lineRule="auto"/>
        <w:ind w:firstLine="709"/>
        <w:contextualSpacing/>
        <w:jc w:val="both"/>
        <w:rPr>
          <w:b/>
          <w:sz w:val="28"/>
          <w:szCs w:val="28"/>
        </w:rPr>
      </w:pPr>
      <w:r w:rsidRPr="009C7B51">
        <w:rPr>
          <w:b/>
          <w:sz w:val="28"/>
          <w:szCs w:val="28"/>
        </w:rPr>
        <w:t xml:space="preserve">1. Основні посадові обов’язки </w:t>
      </w:r>
      <w:r w:rsidRPr="009C7B51">
        <w:rPr>
          <w:b/>
          <w:bCs/>
          <w:sz w:val="28"/>
          <w:szCs w:val="28"/>
        </w:rPr>
        <w:t xml:space="preserve">контролера ІІ категорії </w:t>
      </w:r>
      <w:r>
        <w:rPr>
          <w:b/>
          <w:bCs/>
          <w:sz w:val="28"/>
          <w:szCs w:val="28"/>
        </w:rPr>
        <w:t>підрозділу забезпечення безпеки</w:t>
      </w:r>
      <w:r w:rsidRPr="009C7B51">
        <w:rPr>
          <w:b/>
          <w:bCs/>
          <w:sz w:val="28"/>
          <w:szCs w:val="28"/>
        </w:rPr>
        <w:t xml:space="preserve"> територіального управління Служби судової охорони у м. Києві та Київській області</w:t>
      </w:r>
      <w:r w:rsidRPr="009C7B51">
        <w:rPr>
          <w:b/>
          <w:sz w:val="28"/>
          <w:szCs w:val="28"/>
        </w:rPr>
        <w:t>:</w:t>
      </w:r>
    </w:p>
    <w:p w14:paraId="736B871C" w14:textId="77777777" w:rsidR="00760718" w:rsidRPr="00FE1C1F" w:rsidRDefault="00760718" w:rsidP="00C55745">
      <w:pPr>
        <w:spacing w:line="216" w:lineRule="auto"/>
        <w:ind w:firstLine="709"/>
        <w:contextualSpacing/>
        <w:jc w:val="both"/>
        <w:rPr>
          <w:rFonts w:eastAsia="Calibri"/>
          <w:sz w:val="28"/>
          <w:szCs w:val="28"/>
        </w:rPr>
      </w:pPr>
      <w:r w:rsidRPr="00FE1C1F">
        <w:rPr>
          <w:rFonts w:eastAsia="Calibri"/>
          <w:sz w:val="28"/>
          <w:szCs w:val="28"/>
        </w:rPr>
        <w:t xml:space="preserve">1) забезпечує особисту безпеку судді та членів його сім’ї, які постійно з ними проживають, або супроводжують його. Виїжджає у службові відрядження; </w:t>
      </w:r>
    </w:p>
    <w:p w14:paraId="7F2B3D4C" w14:textId="77777777" w:rsidR="00760718" w:rsidRPr="00FE1C1F" w:rsidRDefault="00760718" w:rsidP="00C55745">
      <w:pPr>
        <w:spacing w:line="216" w:lineRule="auto"/>
        <w:ind w:firstLine="709"/>
        <w:contextualSpacing/>
        <w:jc w:val="both"/>
        <w:rPr>
          <w:rFonts w:eastAsia="Calibri"/>
          <w:sz w:val="28"/>
          <w:szCs w:val="28"/>
        </w:rPr>
      </w:pPr>
      <w:r w:rsidRPr="00FE1C1F">
        <w:rPr>
          <w:rFonts w:eastAsia="Calibri"/>
          <w:sz w:val="28"/>
          <w:szCs w:val="28"/>
        </w:rPr>
        <w:t>2) при здійсненні службової діяльності повинен бути завжди готовим до попередження та припинення будь-яких противоправних дій стосовно особи, щодо якої здійснюється державне забезпечення особистої безпеки;</w:t>
      </w:r>
    </w:p>
    <w:p w14:paraId="38DB7DD4" w14:textId="77777777" w:rsidR="00760718" w:rsidRPr="00FE1C1F" w:rsidRDefault="00760718" w:rsidP="00C55745">
      <w:pPr>
        <w:spacing w:line="216" w:lineRule="auto"/>
        <w:ind w:firstLine="709"/>
        <w:contextualSpacing/>
        <w:jc w:val="both"/>
        <w:rPr>
          <w:rFonts w:eastAsia="Calibri"/>
          <w:sz w:val="28"/>
          <w:szCs w:val="28"/>
        </w:rPr>
      </w:pPr>
      <w:r w:rsidRPr="00FE1C1F">
        <w:rPr>
          <w:rFonts w:eastAsia="Calibri"/>
          <w:sz w:val="28"/>
          <w:szCs w:val="28"/>
        </w:rPr>
        <w:t xml:space="preserve">3)  веде постійне спостереження за оточенням навколо особи, щодо якої здійснюється державне забезпечення особистої безпеки, в зоні відповідальності та контролю, негайно доповідає старшому наряду всю інформацію, яка стосується безпеки судді; </w:t>
      </w:r>
    </w:p>
    <w:p w14:paraId="5776F32C" w14:textId="77777777" w:rsidR="00760718" w:rsidRPr="00FE1C1F" w:rsidRDefault="00760718" w:rsidP="00C55745">
      <w:pPr>
        <w:spacing w:line="216" w:lineRule="auto"/>
        <w:ind w:firstLine="709"/>
        <w:contextualSpacing/>
        <w:jc w:val="both"/>
        <w:rPr>
          <w:rFonts w:eastAsia="Calibri"/>
          <w:sz w:val="28"/>
          <w:szCs w:val="28"/>
        </w:rPr>
      </w:pPr>
      <w:r w:rsidRPr="00FE1C1F">
        <w:rPr>
          <w:rFonts w:eastAsia="Calibri"/>
          <w:sz w:val="28"/>
          <w:szCs w:val="28"/>
        </w:rPr>
        <w:t>4) на об’єктах постійного та тимчасового перебування особи, щодо якої здійснюється державне забезпечення особистої безпеки повинен знати розташування засобів зв’язку, спостереження, сигналізації, пожежогасіння, іншої охоронної техніки, вміти ними користуватися в разі необхідності</w:t>
      </w:r>
    </w:p>
    <w:p w14:paraId="095BD1EE" w14:textId="77777777" w:rsidR="00760718" w:rsidRDefault="00760718" w:rsidP="00C55745">
      <w:pPr>
        <w:spacing w:line="216" w:lineRule="auto"/>
        <w:ind w:firstLine="709"/>
        <w:contextualSpacing/>
        <w:jc w:val="both"/>
        <w:rPr>
          <w:rFonts w:eastAsia="Calibri"/>
          <w:b/>
          <w:sz w:val="28"/>
          <w:szCs w:val="28"/>
        </w:rPr>
      </w:pPr>
      <w:r w:rsidRPr="00FE1C1F">
        <w:rPr>
          <w:rFonts w:eastAsia="Calibri"/>
          <w:sz w:val="28"/>
          <w:szCs w:val="28"/>
        </w:rPr>
        <w:t>5) за дорученням керівництва відділення, підрозділу виконує інші повноваження, які належать до компетенції підрозділу.</w:t>
      </w:r>
      <w:r w:rsidRPr="00FE1C1F">
        <w:rPr>
          <w:rFonts w:eastAsia="Calibri"/>
          <w:b/>
          <w:sz w:val="28"/>
          <w:szCs w:val="28"/>
        </w:rPr>
        <w:t xml:space="preserve"> </w:t>
      </w:r>
    </w:p>
    <w:p w14:paraId="22913D01" w14:textId="77777777" w:rsidR="00760718" w:rsidRPr="009C7B51" w:rsidRDefault="00760718" w:rsidP="00C55745">
      <w:pPr>
        <w:spacing w:line="216" w:lineRule="auto"/>
        <w:ind w:firstLine="709"/>
        <w:contextualSpacing/>
        <w:jc w:val="both"/>
        <w:rPr>
          <w:b/>
          <w:sz w:val="28"/>
          <w:szCs w:val="28"/>
        </w:rPr>
      </w:pPr>
      <w:r w:rsidRPr="009C7B51">
        <w:rPr>
          <w:b/>
          <w:sz w:val="28"/>
          <w:szCs w:val="28"/>
        </w:rPr>
        <w:t>2. Умови оплати праці:</w:t>
      </w:r>
    </w:p>
    <w:p w14:paraId="38DE02EA" w14:textId="77777777" w:rsidR="00760718" w:rsidRPr="009C7B51" w:rsidRDefault="00760718" w:rsidP="00C55745">
      <w:pPr>
        <w:spacing w:line="216" w:lineRule="auto"/>
        <w:ind w:firstLine="709"/>
        <w:contextualSpacing/>
        <w:jc w:val="both"/>
        <w:rPr>
          <w:b/>
          <w:sz w:val="28"/>
          <w:szCs w:val="28"/>
        </w:rPr>
      </w:pPr>
      <w:r w:rsidRPr="009C7B51">
        <w:rPr>
          <w:sz w:val="28"/>
          <w:szCs w:val="28"/>
        </w:rPr>
        <w:t xml:space="preserve">1) посадовий оклад – 3170 </w:t>
      </w:r>
      <w:r w:rsidRPr="009C7B51">
        <w:rPr>
          <w:noProof/>
          <w:sz w:val="28"/>
          <w:szCs w:val="28"/>
        </w:rPr>
        <w:t>гривень відповідно до постанови Кабінету Міністрів України від 03 квітня 2019 року</w:t>
      </w:r>
      <w:r w:rsidRPr="009C7B51">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3822A3A6" w14:textId="77777777" w:rsidR="00760718" w:rsidRPr="009C7B51" w:rsidRDefault="00760718" w:rsidP="00C55745">
      <w:pPr>
        <w:spacing w:line="216" w:lineRule="auto"/>
        <w:ind w:firstLine="709"/>
        <w:contextualSpacing/>
        <w:jc w:val="both"/>
        <w:rPr>
          <w:sz w:val="28"/>
          <w:szCs w:val="28"/>
        </w:rPr>
      </w:pPr>
      <w:r w:rsidRPr="009C7B5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23ECEC93" w14:textId="77777777" w:rsidR="00760718" w:rsidRPr="009C7B51" w:rsidRDefault="00760718" w:rsidP="00C55745">
      <w:pPr>
        <w:spacing w:line="216" w:lineRule="auto"/>
        <w:ind w:firstLine="709"/>
        <w:contextualSpacing/>
        <w:jc w:val="both"/>
        <w:rPr>
          <w:b/>
          <w:sz w:val="28"/>
          <w:szCs w:val="28"/>
        </w:rPr>
      </w:pPr>
      <w:r w:rsidRPr="009C7B51">
        <w:rPr>
          <w:b/>
          <w:sz w:val="28"/>
          <w:szCs w:val="28"/>
          <w:lang w:eastAsia="uk-UA"/>
        </w:rPr>
        <w:t xml:space="preserve">3. Інформація про строковість чи безстроковість призначення </w:t>
      </w:r>
      <w:r>
        <w:rPr>
          <w:b/>
          <w:sz w:val="28"/>
          <w:szCs w:val="28"/>
          <w:lang w:eastAsia="uk-UA"/>
        </w:rPr>
        <w:t xml:space="preserve">                        </w:t>
      </w:r>
      <w:r w:rsidRPr="009C7B51">
        <w:rPr>
          <w:b/>
          <w:sz w:val="28"/>
          <w:szCs w:val="28"/>
          <w:lang w:eastAsia="uk-UA"/>
        </w:rPr>
        <w:t>на посаду:</w:t>
      </w:r>
      <w:r w:rsidRPr="009C7B51">
        <w:rPr>
          <w:b/>
          <w:sz w:val="28"/>
          <w:szCs w:val="28"/>
          <w:lang w:val="ru-RU"/>
        </w:rPr>
        <w:t xml:space="preserve"> </w:t>
      </w:r>
      <w:r>
        <w:rPr>
          <w:sz w:val="28"/>
          <w:szCs w:val="28"/>
          <w:lang w:eastAsia="uk-UA"/>
        </w:rPr>
        <w:t>без</w:t>
      </w:r>
      <w:r w:rsidRPr="009C7B51">
        <w:rPr>
          <w:sz w:val="28"/>
          <w:szCs w:val="28"/>
          <w:lang w:eastAsia="uk-UA"/>
        </w:rPr>
        <w:t>строк</w:t>
      </w:r>
      <w:r>
        <w:rPr>
          <w:sz w:val="28"/>
          <w:szCs w:val="28"/>
          <w:lang w:eastAsia="uk-UA"/>
        </w:rPr>
        <w:t>ово</w:t>
      </w:r>
      <w:r w:rsidRPr="009C7B51">
        <w:rPr>
          <w:sz w:val="28"/>
          <w:szCs w:val="28"/>
          <w:lang w:eastAsia="uk-UA"/>
        </w:rPr>
        <w:t>.</w:t>
      </w:r>
    </w:p>
    <w:p w14:paraId="533C9200" w14:textId="77777777" w:rsidR="00760718" w:rsidRPr="009C7B51" w:rsidRDefault="00760718" w:rsidP="00C55745">
      <w:pPr>
        <w:spacing w:line="216" w:lineRule="auto"/>
        <w:ind w:firstLine="709"/>
        <w:contextualSpacing/>
        <w:jc w:val="both"/>
        <w:rPr>
          <w:sz w:val="28"/>
          <w:szCs w:val="28"/>
          <w:lang w:val="ru-RU"/>
        </w:rPr>
      </w:pPr>
      <w:r w:rsidRPr="009C7B51">
        <w:rPr>
          <w:b/>
          <w:sz w:val="28"/>
          <w:szCs w:val="28"/>
        </w:rPr>
        <w:t xml:space="preserve">4. Перелік документів, необхідних для участі в конкурсі, та строк </w:t>
      </w:r>
      <w:r>
        <w:rPr>
          <w:b/>
          <w:sz w:val="28"/>
          <w:szCs w:val="28"/>
        </w:rPr>
        <w:t xml:space="preserve">                   </w:t>
      </w:r>
      <w:r w:rsidRPr="009C7B51">
        <w:rPr>
          <w:b/>
          <w:sz w:val="28"/>
          <w:szCs w:val="28"/>
        </w:rPr>
        <w:t>їх подання:</w:t>
      </w:r>
    </w:p>
    <w:p w14:paraId="4CDA8168" w14:textId="77777777" w:rsidR="003F22ED" w:rsidRDefault="003F22ED" w:rsidP="00C55745">
      <w:pPr>
        <w:spacing w:line="216"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5A361E6"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lastRenderedPageBreak/>
        <w:t>2) копія паспорта громадянина України (до ID-картки, витяг про місце проживання) та копія реєстраційної картки платника податків;</w:t>
      </w:r>
    </w:p>
    <w:p w14:paraId="17EF9CB5"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5E5B91CF"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79F5AC08"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60D59615"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7CEB821C"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71EB6E3F" w14:textId="77777777" w:rsidR="003F22ED" w:rsidRDefault="003F22ED" w:rsidP="00C55745">
      <w:pPr>
        <w:spacing w:line="216"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6FF14D50" w14:textId="77777777" w:rsidR="003F22ED" w:rsidRDefault="003F22ED" w:rsidP="00C55745">
      <w:pPr>
        <w:spacing w:line="216"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172FDB98"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22080E7E" w14:textId="77777777" w:rsidR="003F22ED" w:rsidRDefault="003F22ED" w:rsidP="00C55745">
      <w:pPr>
        <w:spacing w:line="216"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2A20BB10" w14:textId="77777777" w:rsidR="003F22ED" w:rsidRPr="002F79CC" w:rsidRDefault="003F22ED" w:rsidP="00C55745">
      <w:pPr>
        <w:spacing w:line="216"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42754CC8"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290F777D"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t>5. Місце проведення конкурсу:</w:t>
      </w:r>
    </w:p>
    <w:p w14:paraId="5167C04A"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1448B479"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567A3678" w14:textId="2726823F" w:rsidR="00760718" w:rsidRDefault="00510586" w:rsidP="00510586">
      <w:pPr>
        <w:spacing w:line="216" w:lineRule="auto"/>
        <w:ind w:right="33" w:firstLine="709"/>
        <w:contextualSpacing/>
        <w:rPr>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p w14:paraId="0B5F6BB4" w14:textId="77777777" w:rsidR="00510586" w:rsidRPr="0007415A" w:rsidRDefault="00510586" w:rsidP="00510586">
      <w:pPr>
        <w:spacing w:line="216" w:lineRule="auto"/>
        <w:ind w:right="33" w:firstLine="709"/>
        <w:contextualSpacing/>
        <w:rPr>
          <w:bCs/>
          <w:sz w:val="28"/>
          <w:szCs w:val="28"/>
        </w:rPr>
      </w:pP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760718" w:rsidRPr="009C7B51" w14:paraId="22682561" w14:textId="77777777" w:rsidTr="00802467">
        <w:trPr>
          <w:gridBefore w:val="1"/>
          <w:wBefore w:w="10" w:type="dxa"/>
          <w:trHeight w:val="408"/>
        </w:trPr>
        <w:tc>
          <w:tcPr>
            <w:tcW w:w="9498" w:type="dxa"/>
            <w:gridSpan w:val="5"/>
          </w:tcPr>
          <w:p w14:paraId="44D45FB3" w14:textId="35264B8F" w:rsidR="00760718" w:rsidRPr="009C7B51" w:rsidRDefault="00760718" w:rsidP="00C55745">
            <w:pPr>
              <w:spacing w:line="216" w:lineRule="auto"/>
              <w:contextualSpacing/>
              <w:jc w:val="center"/>
              <w:rPr>
                <w:b/>
                <w:sz w:val="28"/>
                <w:szCs w:val="28"/>
              </w:rPr>
            </w:pPr>
            <w:r w:rsidRPr="009C7B51">
              <w:rPr>
                <w:b/>
                <w:sz w:val="28"/>
                <w:szCs w:val="28"/>
              </w:rPr>
              <w:t>Кваліфікаційні вимоги</w:t>
            </w:r>
          </w:p>
        </w:tc>
      </w:tr>
      <w:tr w:rsidR="00760718" w:rsidRPr="009C7B51" w14:paraId="75D9BE8C" w14:textId="77777777" w:rsidTr="00802467">
        <w:trPr>
          <w:gridBefore w:val="1"/>
          <w:wBefore w:w="10" w:type="dxa"/>
          <w:trHeight w:val="334"/>
        </w:trPr>
        <w:tc>
          <w:tcPr>
            <w:tcW w:w="4032" w:type="dxa"/>
            <w:gridSpan w:val="3"/>
          </w:tcPr>
          <w:p w14:paraId="106EBB6E" w14:textId="77777777" w:rsidR="00760718" w:rsidRPr="009C7B51" w:rsidRDefault="00760718" w:rsidP="00C55745">
            <w:pPr>
              <w:spacing w:line="216" w:lineRule="auto"/>
              <w:contextualSpacing/>
              <w:jc w:val="both"/>
              <w:rPr>
                <w:sz w:val="28"/>
                <w:szCs w:val="28"/>
              </w:rPr>
            </w:pPr>
            <w:r w:rsidRPr="009C7B51">
              <w:rPr>
                <w:sz w:val="28"/>
                <w:szCs w:val="28"/>
              </w:rPr>
              <w:t xml:space="preserve">1. Освіта  </w:t>
            </w:r>
          </w:p>
        </w:tc>
        <w:tc>
          <w:tcPr>
            <w:tcW w:w="5466" w:type="dxa"/>
            <w:gridSpan w:val="2"/>
          </w:tcPr>
          <w:p w14:paraId="03191F7D" w14:textId="7DB33363" w:rsidR="00760718" w:rsidRPr="009C7B51" w:rsidRDefault="00760718" w:rsidP="00C55745">
            <w:pPr>
              <w:spacing w:line="216" w:lineRule="auto"/>
              <w:ind w:left="6"/>
              <w:contextualSpacing/>
              <w:jc w:val="both"/>
              <w:rPr>
                <w:sz w:val="28"/>
              </w:rPr>
            </w:pPr>
            <w:r w:rsidRPr="009C7B51">
              <w:rPr>
                <w:sz w:val="28"/>
              </w:rPr>
              <w:t>повна загальна середня</w:t>
            </w:r>
            <w:r w:rsidR="0081299C">
              <w:rPr>
                <w:sz w:val="28"/>
              </w:rPr>
              <w:t xml:space="preserve"> освіта</w:t>
            </w:r>
          </w:p>
        </w:tc>
      </w:tr>
      <w:tr w:rsidR="00760718" w:rsidRPr="009C7B51" w14:paraId="022007D2" w14:textId="77777777" w:rsidTr="00802467">
        <w:trPr>
          <w:gridBefore w:val="1"/>
          <w:wBefore w:w="10" w:type="dxa"/>
          <w:trHeight w:val="408"/>
        </w:trPr>
        <w:tc>
          <w:tcPr>
            <w:tcW w:w="4032" w:type="dxa"/>
            <w:gridSpan w:val="3"/>
          </w:tcPr>
          <w:p w14:paraId="3D6FED49" w14:textId="77777777" w:rsidR="00760718" w:rsidRPr="009C7B51" w:rsidRDefault="00760718" w:rsidP="00C55745">
            <w:pPr>
              <w:spacing w:line="216" w:lineRule="auto"/>
              <w:contextualSpacing/>
              <w:jc w:val="both"/>
              <w:rPr>
                <w:sz w:val="28"/>
                <w:szCs w:val="28"/>
              </w:rPr>
            </w:pPr>
            <w:r w:rsidRPr="009C7B51">
              <w:rPr>
                <w:sz w:val="28"/>
                <w:szCs w:val="28"/>
              </w:rPr>
              <w:t>2. Досвід роботи</w:t>
            </w:r>
          </w:p>
        </w:tc>
        <w:tc>
          <w:tcPr>
            <w:tcW w:w="5466" w:type="dxa"/>
            <w:gridSpan w:val="2"/>
          </w:tcPr>
          <w:p w14:paraId="09EECDA2" w14:textId="5EC74F14" w:rsidR="00760718" w:rsidRDefault="00760718" w:rsidP="00C55745">
            <w:pPr>
              <w:spacing w:line="216" w:lineRule="auto"/>
              <w:ind w:left="6"/>
              <w:contextualSpacing/>
              <w:jc w:val="both"/>
              <w:rPr>
                <w:rFonts w:eastAsia="Calibri"/>
                <w:sz w:val="28"/>
                <w:szCs w:val="28"/>
              </w:rPr>
            </w:pPr>
            <w:r w:rsidRPr="009C7B51">
              <w:rPr>
                <w:rFonts w:eastAsia="Calibri"/>
                <w:sz w:val="28"/>
                <w:szCs w:val="28"/>
              </w:rPr>
              <w:t>без досвіду роботи</w:t>
            </w:r>
          </w:p>
          <w:p w14:paraId="2953779A" w14:textId="1F31A4AF" w:rsidR="00760718" w:rsidRPr="009C7B51" w:rsidRDefault="00760718" w:rsidP="00C55745">
            <w:pPr>
              <w:spacing w:line="216" w:lineRule="auto"/>
              <w:ind w:left="6"/>
              <w:contextualSpacing/>
              <w:jc w:val="both"/>
              <w:rPr>
                <w:sz w:val="28"/>
                <w:szCs w:val="28"/>
              </w:rPr>
            </w:pPr>
            <w:r>
              <w:rPr>
                <w:rFonts w:eastAsia="Calibri"/>
                <w:sz w:val="28"/>
                <w:szCs w:val="28"/>
              </w:rPr>
              <w:t xml:space="preserve">наявність посвідчення водія </w:t>
            </w:r>
            <w:r>
              <w:rPr>
                <w:rFonts w:eastAsia="Calibri"/>
                <w:bCs/>
                <w:iCs/>
                <w:sz w:val="28"/>
                <w:szCs w:val="28"/>
                <w:shd w:val="clear" w:color="auto" w:fill="FFFFFF"/>
              </w:rPr>
              <w:t>категорії «В»</w:t>
            </w:r>
          </w:p>
        </w:tc>
      </w:tr>
      <w:tr w:rsidR="00760718" w:rsidRPr="009C7B51" w14:paraId="47613E2A" w14:textId="77777777" w:rsidTr="00802467">
        <w:trPr>
          <w:gridBefore w:val="1"/>
          <w:wBefore w:w="10" w:type="dxa"/>
          <w:trHeight w:val="1175"/>
        </w:trPr>
        <w:tc>
          <w:tcPr>
            <w:tcW w:w="4032" w:type="dxa"/>
            <w:gridSpan w:val="3"/>
          </w:tcPr>
          <w:p w14:paraId="21D8B199" w14:textId="77777777" w:rsidR="00760718" w:rsidRPr="009C7B51" w:rsidRDefault="00760718" w:rsidP="00C55745">
            <w:pPr>
              <w:spacing w:line="216" w:lineRule="auto"/>
              <w:contextualSpacing/>
              <w:jc w:val="both"/>
              <w:rPr>
                <w:sz w:val="28"/>
                <w:szCs w:val="28"/>
              </w:rPr>
            </w:pPr>
            <w:r w:rsidRPr="009C7B51">
              <w:rPr>
                <w:sz w:val="28"/>
                <w:szCs w:val="28"/>
              </w:rPr>
              <w:lastRenderedPageBreak/>
              <w:t>3. Володіння державною мовою</w:t>
            </w:r>
          </w:p>
        </w:tc>
        <w:tc>
          <w:tcPr>
            <w:tcW w:w="5466" w:type="dxa"/>
            <w:gridSpan w:val="2"/>
          </w:tcPr>
          <w:p w14:paraId="1121F7CE" w14:textId="77777777" w:rsidR="00760718" w:rsidRPr="009C7B51" w:rsidRDefault="00760718" w:rsidP="00C55745">
            <w:pPr>
              <w:spacing w:line="216" w:lineRule="auto"/>
              <w:contextualSpacing/>
              <w:jc w:val="both"/>
              <w:rPr>
                <w:sz w:val="28"/>
                <w:szCs w:val="28"/>
              </w:rPr>
            </w:pPr>
            <w:r w:rsidRPr="009C7B51">
              <w:rPr>
                <w:sz w:val="28"/>
                <w:szCs w:val="28"/>
              </w:rPr>
              <w:t>вільне володіння державною мовою</w:t>
            </w:r>
          </w:p>
          <w:p w14:paraId="5F2C4D4F" w14:textId="77777777" w:rsidR="00760718" w:rsidRPr="009C7B51" w:rsidRDefault="00760718" w:rsidP="00C55745">
            <w:pPr>
              <w:spacing w:line="216" w:lineRule="auto"/>
              <w:contextualSpacing/>
              <w:jc w:val="both"/>
              <w:rPr>
                <w:sz w:val="28"/>
                <w:szCs w:val="28"/>
              </w:rPr>
            </w:pPr>
            <w:r w:rsidRPr="009C7B51">
              <w:rPr>
                <w:sz w:val="28"/>
                <w:szCs w:val="28"/>
              </w:rPr>
              <w:t>відповідно до вимог Закону України «Про</w:t>
            </w:r>
          </w:p>
          <w:p w14:paraId="419EC7BC" w14:textId="77777777" w:rsidR="00760718" w:rsidRPr="009C7B51" w:rsidRDefault="00760718" w:rsidP="00C55745">
            <w:pPr>
              <w:spacing w:line="216" w:lineRule="auto"/>
              <w:contextualSpacing/>
              <w:jc w:val="both"/>
              <w:rPr>
                <w:sz w:val="28"/>
                <w:szCs w:val="28"/>
              </w:rPr>
            </w:pPr>
            <w:r w:rsidRPr="009C7B51">
              <w:rPr>
                <w:sz w:val="28"/>
                <w:szCs w:val="28"/>
              </w:rPr>
              <w:t>забезпечення функціонування української</w:t>
            </w:r>
          </w:p>
          <w:p w14:paraId="036150B1" w14:textId="4E878F10" w:rsidR="00760718" w:rsidRPr="009C7B51" w:rsidRDefault="00760718" w:rsidP="00C55745">
            <w:pPr>
              <w:spacing w:line="216" w:lineRule="auto"/>
              <w:contextualSpacing/>
              <w:jc w:val="both"/>
              <w:rPr>
                <w:sz w:val="28"/>
                <w:szCs w:val="28"/>
              </w:rPr>
            </w:pPr>
            <w:r w:rsidRPr="009C7B51">
              <w:rPr>
                <w:sz w:val="28"/>
                <w:szCs w:val="28"/>
              </w:rPr>
              <w:t>мови як державної»*</w:t>
            </w:r>
          </w:p>
        </w:tc>
      </w:tr>
      <w:tr w:rsidR="00675576" w:rsidRPr="009C7B51" w14:paraId="4F006881" w14:textId="77777777" w:rsidTr="00C55745">
        <w:trPr>
          <w:gridBefore w:val="1"/>
          <w:wBefore w:w="10" w:type="dxa"/>
          <w:trHeight w:val="80"/>
        </w:trPr>
        <w:tc>
          <w:tcPr>
            <w:tcW w:w="4032" w:type="dxa"/>
            <w:gridSpan w:val="3"/>
          </w:tcPr>
          <w:p w14:paraId="37FE2A44" w14:textId="6D323074" w:rsidR="00675576" w:rsidRPr="00675576" w:rsidRDefault="00675576" w:rsidP="00C55745">
            <w:pPr>
              <w:spacing w:line="216" w:lineRule="auto"/>
              <w:contextualSpacing/>
              <w:jc w:val="both"/>
              <w:rPr>
                <w:b/>
                <w:bCs/>
                <w:sz w:val="28"/>
                <w:szCs w:val="28"/>
              </w:rPr>
            </w:pPr>
            <w:r>
              <w:rPr>
                <w:sz w:val="28"/>
                <w:szCs w:val="28"/>
              </w:rPr>
              <w:t>4. Загальні вимоги</w:t>
            </w:r>
          </w:p>
        </w:tc>
        <w:tc>
          <w:tcPr>
            <w:tcW w:w="5466" w:type="dxa"/>
            <w:gridSpan w:val="2"/>
          </w:tcPr>
          <w:p w14:paraId="3979D14B" w14:textId="77777777" w:rsidR="00675576" w:rsidRDefault="00675576" w:rsidP="00C55745">
            <w:pPr>
              <w:spacing w:line="216" w:lineRule="auto"/>
              <w:contextualSpacing/>
              <w:jc w:val="both"/>
              <w:rPr>
                <w:sz w:val="28"/>
                <w:szCs w:val="28"/>
              </w:rPr>
            </w:pPr>
            <w:r>
              <w:rPr>
                <w:sz w:val="28"/>
                <w:szCs w:val="28"/>
              </w:rPr>
              <w:t>громадянство України</w:t>
            </w:r>
          </w:p>
          <w:p w14:paraId="115F0D87" w14:textId="77777777" w:rsidR="00675576" w:rsidRDefault="00675576" w:rsidP="00C55745">
            <w:pPr>
              <w:spacing w:line="216"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2CA848DF" w14:textId="19B8B238" w:rsidR="00675576" w:rsidRPr="00675576" w:rsidRDefault="00675576" w:rsidP="00C55745">
            <w:pPr>
              <w:spacing w:line="216" w:lineRule="auto"/>
              <w:contextualSpacing/>
              <w:jc w:val="both"/>
              <w:rPr>
                <w:b/>
                <w:bCs/>
                <w:sz w:val="28"/>
                <w:szCs w:val="28"/>
              </w:rPr>
            </w:pPr>
            <w:r>
              <w:rPr>
                <w:sz w:val="28"/>
                <w:szCs w:val="28"/>
              </w:rPr>
              <w:t>вік не повинен перевищувати граничний вік пере</w:t>
            </w:r>
            <w:r w:rsidR="00C55745">
              <w:rPr>
                <w:sz w:val="28"/>
                <w:szCs w:val="28"/>
              </w:rPr>
              <w:t>б</w:t>
            </w:r>
            <w:r>
              <w:rPr>
                <w:sz w:val="28"/>
                <w:szCs w:val="28"/>
              </w:rPr>
              <w:t>ування на службі</w:t>
            </w:r>
          </w:p>
        </w:tc>
      </w:tr>
      <w:tr w:rsidR="00760718" w:rsidRPr="009C7B51" w14:paraId="4C73F4B6" w14:textId="77777777" w:rsidTr="00802467">
        <w:trPr>
          <w:gridBefore w:val="1"/>
          <w:wBefore w:w="10" w:type="dxa"/>
          <w:trHeight w:val="408"/>
        </w:trPr>
        <w:tc>
          <w:tcPr>
            <w:tcW w:w="9498" w:type="dxa"/>
            <w:gridSpan w:val="5"/>
          </w:tcPr>
          <w:p w14:paraId="698E443C" w14:textId="77777777" w:rsidR="00510586" w:rsidRDefault="00510586" w:rsidP="00C55745">
            <w:pPr>
              <w:spacing w:line="216" w:lineRule="auto"/>
              <w:contextualSpacing/>
              <w:jc w:val="center"/>
              <w:rPr>
                <w:b/>
                <w:sz w:val="28"/>
                <w:szCs w:val="28"/>
              </w:rPr>
            </w:pPr>
          </w:p>
          <w:p w14:paraId="60879535" w14:textId="7B904AB0" w:rsidR="00760718" w:rsidRPr="009C7B51" w:rsidRDefault="00760718" w:rsidP="00C55745">
            <w:pPr>
              <w:spacing w:line="216" w:lineRule="auto"/>
              <w:contextualSpacing/>
              <w:jc w:val="center"/>
              <w:rPr>
                <w:b/>
                <w:sz w:val="28"/>
                <w:szCs w:val="28"/>
              </w:rPr>
            </w:pPr>
            <w:r w:rsidRPr="009C7B51">
              <w:rPr>
                <w:b/>
                <w:sz w:val="28"/>
                <w:szCs w:val="28"/>
              </w:rPr>
              <w:t>Вимоги до компетентності</w:t>
            </w:r>
          </w:p>
        </w:tc>
      </w:tr>
      <w:tr w:rsidR="00760718" w:rsidRPr="009C7B51" w14:paraId="015B8168" w14:textId="77777777" w:rsidTr="00802467">
        <w:trPr>
          <w:gridBefore w:val="1"/>
          <w:wBefore w:w="10" w:type="dxa"/>
          <w:trHeight w:val="408"/>
        </w:trPr>
        <w:tc>
          <w:tcPr>
            <w:tcW w:w="4008" w:type="dxa"/>
            <w:gridSpan w:val="2"/>
          </w:tcPr>
          <w:p w14:paraId="177FB785" w14:textId="77777777" w:rsidR="00760718" w:rsidRPr="009C7B51" w:rsidRDefault="00760718" w:rsidP="00C55745">
            <w:pPr>
              <w:spacing w:line="216" w:lineRule="auto"/>
              <w:rPr>
                <w:sz w:val="28"/>
              </w:rPr>
            </w:pPr>
            <w:r w:rsidRPr="009C7B51">
              <w:rPr>
                <w:sz w:val="28"/>
              </w:rPr>
              <w:t>1. Наявність лідерських якостей</w:t>
            </w:r>
          </w:p>
        </w:tc>
        <w:tc>
          <w:tcPr>
            <w:tcW w:w="5490" w:type="dxa"/>
            <w:gridSpan w:val="3"/>
          </w:tcPr>
          <w:p w14:paraId="19B03526" w14:textId="77777777" w:rsidR="00760718" w:rsidRPr="009C7B51" w:rsidRDefault="00760718" w:rsidP="00C55745">
            <w:pPr>
              <w:spacing w:line="216" w:lineRule="auto"/>
              <w:jc w:val="both"/>
              <w:rPr>
                <w:sz w:val="28"/>
              </w:rPr>
            </w:pPr>
            <w:r w:rsidRPr="009C7B51">
              <w:rPr>
                <w:sz w:val="28"/>
              </w:rPr>
              <w:t>встановлення цілей, пріоритетів та орієнтирів;</w:t>
            </w:r>
          </w:p>
          <w:p w14:paraId="17F39F64" w14:textId="77777777" w:rsidR="00760718" w:rsidRPr="009C7B51" w:rsidRDefault="00760718" w:rsidP="00C55745">
            <w:pPr>
              <w:spacing w:line="216" w:lineRule="auto"/>
              <w:jc w:val="both"/>
              <w:rPr>
                <w:sz w:val="28"/>
              </w:rPr>
            </w:pPr>
            <w:r w:rsidRPr="009C7B51">
              <w:rPr>
                <w:sz w:val="28"/>
              </w:rPr>
              <w:t>стратегічне планування;</w:t>
            </w:r>
          </w:p>
          <w:p w14:paraId="783675B9" w14:textId="77777777" w:rsidR="00760718" w:rsidRPr="009C7B51" w:rsidRDefault="00760718" w:rsidP="00C55745">
            <w:pPr>
              <w:spacing w:line="216" w:lineRule="auto"/>
              <w:jc w:val="both"/>
              <w:rPr>
                <w:sz w:val="28"/>
              </w:rPr>
            </w:pPr>
            <w:r w:rsidRPr="009C7B51">
              <w:rPr>
                <w:sz w:val="28"/>
              </w:rPr>
              <w:t>багатофункціональність;</w:t>
            </w:r>
          </w:p>
          <w:p w14:paraId="5C4F3576" w14:textId="77777777" w:rsidR="00760718" w:rsidRPr="009C7B51" w:rsidRDefault="00760718" w:rsidP="00C55745">
            <w:pPr>
              <w:spacing w:line="216" w:lineRule="auto"/>
              <w:jc w:val="both"/>
              <w:rPr>
                <w:sz w:val="28"/>
              </w:rPr>
            </w:pPr>
            <w:r w:rsidRPr="009C7B51">
              <w:rPr>
                <w:sz w:val="28"/>
              </w:rPr>
              <w:t>ведення ділових переговорів;</w:t>
            </w:r>
          </w:p>
          <w:p w14:paraId="65C2E86D" w14:textId="77777777" w:rsidR="00760718" w:rsidRPr="009C7B51" w:rsidRDefault="00760718" w:rsidP="00C55745">
            <w:pPr>
              <w:spacing w:line="216" w:lineRule="auto"/>
              <w:jc w:val="both"/>
              <w:rPr>
                <w:sz w:val="28"/>
              </w:rPr>
            </w:pPr>
            <w:r w:rsidRPr="009C7B51">
              <w:rPr>
                <w:sz w:val="28"/>
              </w:rPr>
              <w:t>досягнення кінцевих результатів.</w:t>
            </w:r>
          </w:p>
        </w:tc>
      </w:tr>
      <w:tr w:rsidR="00760718" w:rsidRPr="009C7B51" w14:paraId="2539086E" w14:textId="77777777" w:rsidTr="00802467">
        <w:trPr>
          <w:gridBefore w:val="1"/>
          <w:wBefore w:w="10" w:type="dxa"/>
          <w:trHeight w:val="408"/>
        </w:trPr>
        <w:tc>
          <w:tcPr>
            <w:tcW w:w="4008" w:type="dxa"/>
            <w:gridSpan w:val="2"/>
          </w:tcPr>
          <w:p w14:paraId="2E802429" w14:textId="77777777" w:rsidR="00760718" w:rsidRPr="009C7B51" w:rsidRDefault="00760718" w:rsidP="00C55745">
            <w:pPr>
              <w:spacing w:line="216" w:lineRule="auto"/>
              <w:rPr>
                <w:sz w:val="28"/>
              </w:rPr>
            </w:pPr>
            <w:r w:rsidRPr="009C7B51">
              <w:rPr>
                <w:sz w:val="28"/>
              </w:rPr>
              <w:t>2. Аналітичні здібності</w:t>
            </w:r>
          </w:p>
        </w:tc>
        <w:tc>
          <w:tcPr>
            <w:tcW w:w="5490" w:type="dxa"/>
            <w:gridSpan w:val="3"/>
          </w:tcPr>
          <w:p w14:paraId="04F80746" w14:textId="77777777" w:rsidR="00760718" w:rsidRPr="009C7B51" w:rsidRDefault="00760718" w:rsidP="00C55745">
            <w:pPr>
              <w:spacing w:line="216" w:lineRule="auto"/>
              <w:jc w:val="both"/>
              <w:rPr>
                <w:sz w:val="28"/>
              </w:rPr>
            </w:pPr>
            <w:r w:rsidRPr="009C7B51">
              <w:rPr>
                <w:sz w:val="28"/>
              </w:rPr>
              <w:t>здатність систематизувати, узагальнювати інформацію;</w:t>
            </w:r>
          </w:p>
          <w:p w14:paraId="3A3BC742" w14:textId="77777777" w:rsidR="00760718" w:rsidRPr="009C7B51" w:rsidRDefault="00760718" w:rsidP="00C55745">
            <w:pPr>
              <w:spacing w:line="216" w:lineRule="auto"/>
              <w:jc w:val="both"/>
              <w:rPr>
                <w:sz w:val="28"/>
              </w:rPr>
            </w:pPr>
            <w:r w:rsidRPr="009C7B51">
              <w:rPr>
                <w:sz w:val="28"/>
              </w:rPr>
              <w:t>гнучкість;</w:t>
            </w:r>
          </w:p>
          <w:p w14:paraId="2258015D" w14:textId="77777777" w:rsidR="00760718" w:rsidRPr="009C7B51" w:rsidRDefault="00760718" w:rsidP="00C55745">
            <w:pPr>
              <w:spacing w:line="216" w:lineRule="auto"/>
              <w:jc w:val="both"/>
              <w:rPr>
                <w:sz w:val="28"/>
              </w:rPr>
            </w:pPr>
            <w:r w:rsidRPr="009C7B51">
              <w:rPr>
                <w:sz w:val="28"/>
              </w:rPr>
              <w:t>проникливість.</w:t>
            </w:r>
          </w:p>
        </w:tc>
      </w:tr>
      <w:tr w:rsidR="00760718" w:rsidRPr="009C7B51" w14:paraId="3366E3D6" w14:textId="77777777" w:rsidTr="00802467">
        <w:trPr>
          <w:gridBefore w:val="1"/>
          <w:wBefore w:w="10" w:type="dxa"/>
          <w:trHeight w:val="408"/>
        </w:trPr>
        <w:tc>
          <w:tcPr>
            <w:tcW w:w="4008" w:type="dxa"/>
            <w:gridSpan w:val="2"/>
          </w:tcPr>
          <w:p w14:paraId="18052DEB" w14:textId="77777777" w:rsidR="00760718" w:rsidRPr="009C7B51" w:rsidRDefault="00760718" w:rsidP="00C55745">
            <w:pPr>
              <w:spacing w:line="216" w:lineRule="auto"/>
              <w:rPr>
                <w:sz w:val="28"/>
              </w:rPr>
            </w:pPr>
            <w:r w:rsidRPr="009C7B51">
              <w:rPr>
                <w:sz w:val="28"/>
              </w:rPr>
              <w:t xml:space="preserve">3. Комунікація та взаємодія </w:t>
            </w:r>
          </w:p>
        </w:tc>
        <w:tc>
          <w:tcPr>
            <w:tcW w:w="5490" w:type="dxa"/>
            <w:gridSpan w:val="3"/>
          </w:tcPr>
          <w:p w14:paraId="19BF4E90" w14:textId="77777777" w:rsidR="00760718" w:rsidRPr="009C7B51" w:rsidRDefault="00760718" w:rsidP="00C55745">
            <w:pPr>
              <w:spacing w:line="216" w:lineRule="auto"/>
              <w:jc w:val="both"/>
              <w:rPr>
                <w:sz w:val="28"/>
              </w:rPr>
            </w:pPr>
            <w:r w:rsidRPr="009C7B51">
              <w:rPr>
                <w:sz w:val="28"/>
              </w:rPr>
              <w:t xml:space="preserve">ведення ділових переговорів; </w:t>
            </w:r>
          </w:p>
          <w:p w14:paraId="37542D9E" w14:textId="7BCA630C" w:rsidR="00760718" w:rsidRPr="009C7B51" w:rsidRDefault="00760718" w:rsidP="00C55745">
            <w:pPr>
              <w:spacing w:line="216" w:lineRule="auto"/>
              <w:jc w:val="both"/>
              <w:rPr>
                <w:sz w:val="28"/>
              </w:rPr>
            </w:pPr>
            <w:r w:rsidRPr="009C7B51">
              <w:rPr>
                <w:sz w:val="28"/>
              </w:rPr>
              <w:t>вміння здійснювати ефективну комунікацію та проводити публічні виступи, перемовини тощо</w:t>
            </w:r>
            <w:r w:rsidR="00C55745">
              <w:rPr>
                <w:sz w:val="28"/>
              </w:rPr>
              <w:t xml:space="preserve">, </w:t>
            </w:r>
            <w:r w:rsidRPr="009C7B51">
              <w:rPr>
                <w:sz w:val="28"/>
              </w:rPr>
              <w:t>відкритість</w:t>
            </w:r>
          </w:p>
        </w:tc>
      </w:tr>
      <w:tr w:rsidR="00760718" w:rsidRPr="009C7B51" w14:paraId="76A59C9E" w14:textId="77777777" w:rsidTr="00802467">
        <w:trPr>
          <w:gridBefore w:val="1"/>
          <w:wBefore w:w="10" w:type="dxa"/>
          <w:trHeight w:val="408"/>
        </w:trPr>
        <w:tc>
          <w:tcPr>
            <w:tcW w:w="4008" w:type="dxa"/>
            <w:gridSpan w:val="2"/>
          </w:tcPr>
          <w:p w14:paraId="0D3F4FA1" w14:textId="77777777" w:rsidR="00760718" w:rsidRPr="009C7B51" w:rsidRDefault="00760718" w:rsidP="00C55745">
            <w:pPr>
              <w:spacing w:line="216" w:lineRule="auto"/>
              <w:rPr>
                <w:sz w:val="28"/>
              </w:rPr>
            </w:pPr>
            <w:r w:rsidRPr="009C7B51">
              <w:rPr>
                <w:sz w:val="28"/>
              </w:rPr>
              <w:t>4. Особистісні компетенції</w:t>
            </w:r>
          </w:p>
        </w:tc>
        <w:tc>
          <w:tcPr>
            <w:tcW w:w="5490" w:type="dxa"/>
            <w:gridSpan w:val="3"/>
          </w:tcPr>
          <w:p w14:paraId="50DE8085" w14:textId="77777777" w:rsidR="00760718" w:rsidRPr="009C7B51" w:rsidRDefault="00760718" w:rsidP="00C55745">
            <w:pPr>
              <w:spacing w:line="216" w:lineRule="auto"/>
              <w:jc w:val="both"/>
              <w:rPr>
                <w:sz w:val="28"/>
              </w:rPr>
            </w:pPr>
            <w:r w:rsidRPr="009C7B51">
              <w:rPr>
                <w:sz w:val="28"/>
              </w:rPr>
              <w:t xml:space="preserve">комунікабельність, принциповість та наполегливість під час виконання поставлених завдань; </w:t>
            </w:r>
          </w:p>
          <w:p w14:paraId="79E8E4FC" w14:textId="665137D9" w:rsidR="00760718" w:rsidRPr="009C7B51" w:rsidRDefault="00760718" w:rsidP="00C55745">
            <w:pPr>
              <w:spacing w:line="216" w:lineRule="auto"/>
              <w:jc w:val="both"/>
              <w:rPr>
                <w:sz w:val="28"/>
              </w:rPr>
            </w:pPr>
            <w:r w:rsidRPr="009C7B51">
              <w:rPr>
                <w:sz w:val="28"/>
              </w:rPr>
              <w:t>дотримання встановлених часових показників;</w:t>
            </w:r>
            <w:r w:rsidR="00C55745">
              <w:rPr>
                <w:sz w:val="28"/>
              </w:rPr>
              <w:t xml:space="preserve"> </w:t>
            </w:r>
            <w:r w:rsidRPr="009C7B51">
              <w:rPr>
                <w:sz w:val="28"/>
              </w:rPr>
              <w:t>системність; самоорганізація та саморозвиток; політична нейтральність.</w:t>
            </w:r>
          </w:p>
        </w:tc>
      </w:tr>
      <w:tr w:rsidR="00760718" w:rsidRPr="009C7B51" w14:paraId="6F9A6F66" w14:textId="77777777" w:rsidTr="00802467">
        <w:trPr>
          <w:gridBefore w:val="1"/>
          <w:wBefore w:w="10" w:type="dxa"/>
          <w:trHeight w:val="408"/>
        </w:trPr>
        <w:tc>
          <w:tcPr>
            <w:tcW w:w="4008" w:type="dxa"/>
            <w:gridSpan w:val="2"/>
          </w:tcPr>
          <w:p w14:paraId="4A764A04" w14:textId="77777777" w:rsidR="00760718" w:rsidRPr="009C7B51" w:rsidRDefault="00760718" w:rsidP="00C55745">
            <w:pPr>
              <w:spacing w:line="216" w:lineRule="auto"/>
              <w:rPr>
                <w:sz w:val="28"/>
              </w:rPr>
            </w:pPr>
            <w:r w:rsidRPr="009C7B51">
              <w:rPr>
                <w:sz w:val="28"/>
              </w:rPr>
              <w:t>5. Вміння працювати в колективі</w:t>
            </w:r>
          </w:p>
        </w:tc>
        <w:tc>
          <w:tcPr>
            <w:tcW w:w="5490" w:type="dxa"/>
            <w:gridSpan w:val="3"/>
          </w:tcPr>
          <w:p w14:paraId="37025598" w14:textId="77777777" w:rsidR="00760718" w:rsidRPr="009C7B51" w:rsidRDefault="00760718" w:rsidP="00C55745">
            <w:pPr>
              <w:spacing w:line="216" w:lineRule="auto"/>
              <w:jc w:val="both"/>
              <w:rPr>
                <w:sz w:val="28"/>
              </w:rPr>
            </w:pPr>
            <w:r w:rsidRPr="009C7B51">
              <w:rPr>
                <w:sz w:val="28"/>
              </w:rPr>
              <w:t>орієнтація на досягнення ефективного результату діяльності підрозділу; неупереджене ставлення та повага до колег.</w:t>
            </w:r>
          </w:p>
        </w:tc>
      </w:tr>
      <w:tr w:rsidR="00760718" w:rsidRPr="009C7B51" w14:paraId="6AF35B46" w14:textId="77777777" w:rsidTr="00802467">
        <w:trPr>
          <w:gridBefore w:val="1"/>
          <w:wBefore w:w="10" w:type="dxa"/>
          <w:trHeight w:val="408"/>
        </w:trPr>
        <w:tc>
          <w:tcPr>
            <w:tcW w:w="4008" w:type="dxa"/>
            <w:gridSpan w:val="2"/>
          </w:tcPr>
          <w:p w14:paraId="12B08B54" w14:textId="77777777" w:rsidR="00760718" w:rsidRPr="009C7B51" w:rsidRDefault="00760718" w:rsidP="00C55745">
            <w:pPr>
              <w:spacing w:line="216" w:lineRule="auto"/>
              <w:rPr>
                <w:sz w:val="28"/>
              </w:rPr>
            </w:pPr>
            <w:r w:rsidRPr="009C7B51">
              <w:rPr>
                <w:sz w:val="28"/>
              </w:rPr>
              <w:t xml:space="preserve">6. Робота з інформацією </w:t>
            </w:r>
          </w:p>
        </w:tc>
        <w:tc>
          <w:tcPr>
            <w:tcW w:w="5490" w:type="dxa"/>
            <w:gridSpan w:val="3"/>
          </w:tcPr>
          <w:p w14:paraId="19DDBEF4" w14:textId="77777777" w:rsidR="00760718" w:rsidRPr="009C7B51" w:rsidRDefault="00760718" w:rsidP="00C55745">
            <w:pPr>
              <w:spacing w:line="216" w:lineRule="auto"/>
              <w:jc w:val="both"/>
              <w:rPr>
                <w:sz w:val="28"/>
              </w:rPr>
            </w:pPr>
            <w:r w:rsidRPr="009C7B51">
              <w:rPr>
                <w:sz w:val="28"/>
              </w:rPr>
              <w:t>знання основ законодавства про інформацію.</w:t>
            </w:r>
          </w:p>
        </w:tc>
      </w:tr>
      <w:tr w:rsidR="00760718" w:rsidRPr="009C7B51" w14:paraId="52ACF4BB" w14:textId="77777777" w:rsidTr="00802467">
        <w:trPr>
          <w:gridAfter w:val="1"/>
          <w:wAfter w:w="10" w:type="dxa"/>
          <w:trHeight w:val="408"/>
        </w:trPr>
        <w:tc>
          <w:tcPr>
            <w:tcW w:w="9498" w:type="dxa"/>
            <w:gridSpan w:val="5"/>
          </w:tcPr>
          <w:p w14:paraId="7ED796F6" w14:textId="77777777" w:rsidR="00624731" w:rsidRDefault="00624731" w:rsidP="00C55745">
            <w:pPr>
              <w:spacing w:line="216" w:lineRule="auto"/>
              <w:contextualSpacing/>
              <w:jc w:val="center"/>
              <w:rPr>
                <w:b/>
                <w:sz w:val="28"/>
                <w:szCs w:val="28"/>
              </w:rPr>
            </w:pPr>
          </w:p>
          <w:p w14:paraId="70D5BC7D" w14:textId="2AA108B3" w:rsidR="00760718" w:rsidRPr="009C7B51" w:rsidRDefault="00760718" w:rsidP="00C55745">
            <w:pPr>
              <w:spacing w:line="216" w:lineRule="auto"/>
              <w:contextualSpacing/>
              <w:jc w:val="center"/>
              <w:rPr>
                <w:b/>
                <w:sz w:val="28"/>
                <w:szCs w:val="28"/>
              </w:rPr>
            </w:pPr>
            <w:r w:rsidRPr="009C7B51">
              <w:rPr>
                <w:b/>
                <w:sz w:val="28"/>
                <w:szCs w:val="28"/>
              </w:rPr>
              <w:t>Професійні знання</w:t>
            </w:r>
          </w:p>
        </w:tc>
      </w:tr>
      <w:tr w:rsidR="00675576" w:rsidRPr="009C7B51" w14:paraId="225ABB82" w14:textId="77777777" w:rsidTr="00802467">
        <w:trPr>
          <w:gridAfter w:val="1"/>
          <w:wAfter w:w="10" w:type="dxa"/>
          <w:trHeight w:val="408"/>
        </w:trPr>
        <w:tc>
          <w:tcPr>
            <w:tcW w:w="4008" w:type="dxa"/>
            <w:gridSpan w:val="2"/>
          </w:tcPr>
          <w:p w14:paraId="5035845F" w14:textId="77777777" w:rsidR="00675576" w:rsidRPr="009C7B51" w:rsidRDefault="00675576" w:rsidP="00C55745">
            <w:pPr>
              <w:spacing w:line="216" w:lineRule="auto"/>
              <w:contextualSpacing/>
              <w:rPr>
                <w:sz w:val="28"/>
                <w:szCs w:val="28"/>
              </w:rPr>
            </w:pPr>
            <w:r w:rsidRPr="009C7B51">
              <w:rPr>
                <w:sz w:val="28"/>
                <w:szCs w:val="28"/>
              </w:rPr>
              <w:t>1. Знання законодавства</w:t>
            </w:r>
          </w:p>
        </w:tc>
        <w:tc>
          <w:tcPr>
            <w:tcW w:w="5490" w:type="dxa"/>
            <w:gridSpan w:val="3"/>
          </w:tcPr>
          <w:p w14:paraId="2F618E91"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Конституція України;</w:t>
            </w:r>
          </w:p>
          <w:p w14:paraId="4CA72379"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Національну поліцію;</w:t>
            </w:r>
          </w:p>
          <w:p w14:paraId="4308A7C8"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запобігання корупції»;</w:t>
            </w:r>
          </w:p>
          <w:p w14:paraId="3E1980CB"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державну таємницю»;</w:t>
            </w:r>
          </w:p>
          <w:p w14:paraId="6B82B013"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інформацію»;</w:t>
            </w:r>
          </w:p>
          <w:p w14:paraId="0FD6111A" w14:textId="0FA9C091"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захист персональних даних»;</w:t>
            </w:r>
          </w:p>
        </w:tc>
      </w:tr>
      <w:tr w:rsidR="00675576" w:rsidRPr="009C7B51" w14:paraId="77A02C7E" w14:textId="77777777" w:rsidTr="00802467">
        <w:trPr>
          <w:gridAfter w:val="1"/>
          <w:wAfter w:w="10" w:type="dxa"/>
          <w:trHeight w:val="408"/>
        </w:trPr>
        <w:tc>
          <w:tcPr>
            <w:tcW w:w="4008" w:type="dxa"/>
            <w:gridSpan w:val="2"/>
          </w:tcPr>
          <w:p w14:paraId="0DD83263" w14:textId="77777777" w:rsidR="00675576" w:rsidRPr="009C7B51" w:rsidRDefault="00675576" w:rsidP="00C55745">
            <w:pPr>
              <w:spacing w:line="216" w:lineRule="auto"/>
              <w:contextualSpacing/>
              <w:rPr>
                <w:sz w:val="28"/>
                <w:szCs w:val="28"/>
              </w:rPr>
            </w:pPr>
            <w:r w:rsidRPr="009C7B51">
              <w:rPr>
                <w:sz w:val="28"/>
                <w:szCs w:val="28"/>
              </w:rPr>
              <w:t>2. Знання спеціального законодавства</w:t>
            </w:r>
          </w:p>
        </w:tc>
        <w:tc>
          <w:tcPr>
            <w:tcW w:w="5490" w:type="dxa"/>
            <w:gridSpan w:val="3"/>
          </w:tcPr>
          <w:p w14:paraId="72691A68"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rPr>
              <w:t>Закон України «Про судоустрій і статус суддів;</w:t>
            </w:r>
          </w:p>
          <w:p w14:paraId="4526F3E7" w14:textId="77777777" w:rsidR="00675576" w:rsidRPr="00675576" w:rsidRDefault="00675576" w:rsidP="00C55745">
            <w:pPr>
              <w:pStyle w:val="a3"/>
              <w:numPr>
                <w:ilvl w:val="0"/>
                <w:numId w:val="1"/>
              </w:numPr>
              <w:spacing w:line="216"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6C3CE814" w14:textId="0267C2F5" w:rsidR="00675576" w:rsidRPr="00675576" w:rsidRDefault="00675576" w:rsidP="00C55745">
            <w:pPr>
              <w:pStyle w:val="a3"/>
              <w:numPr>
                <w:ilvl w:val="0"/>
                <w:numId w:val="1"/>
              </w:numPr>
              <w:spacing w:line="216" w:lineRule="auto"/>
              <w:ind w:left="0" w:firstLine="0"/>
              <w:jc w:val="both"/>
              <w:rPr>
                <w:sz w:val="26"/>
                <w:szCs w:val="26"/>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2EF63967" w14:textId="11DCAD35" w:rsidR="00760718" w:rsidRDefault="00760718" w:rsidP="00C55745">
      <w:pPr>
        <w:spacing w:line="216" w:lineRule="auto"/>
        <w:ind w:firstLine="709"/>
        <w:contextualSpacing/>
        <w:jc w:val="both"/>
      </w:pPr>
      <w:r w:rsidRPr="00B239D0">
        <w:lastRenderedPageBreak/>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9ED83F3" w14:textId="2FC756B3" w:rsidR="00510586" w:rsidRDefault="00510586" w:rsidP="00C55745">
      <w:pPr>
        <w:spacing w:line="216" w:lineRule="auto"/>
        <w:ind w:firstLine="709"/>
        <w:contextualSpacing/>
        <w:jc w:val="both"/>
        <w:rPr>
          <w:b/>
          <w:sz w:val="28"/>
          <w:szCs w:val="28"/>
        </w:rPr>
      </w:pPr>
    </w:p>
    <w:p w14:paraId="0D55EA45" w14:textId="77777777" w:rsidR="00624731" w:rsidRPr="00B239D0" w:rsidRDefault="00624731" w:rsidP="00C55745">
      <w:pPr>
        <w:spacing w:line="216" w:lineRule="auto"/>
        <w:ind w:firstLine="709"/>
        <w:contextualSpacing/>
        <w:jc w:val="both"/>
        <w:rPr>
          <w:b/>
          <w:sz w:val="28"/>
          <w:szCs w:val="28"/>
        </w:rPr>
      </w:pPr>
    </w:p>
    <w:p w14:paraId="2C001A82" w14:textId="77777777" w:rsidR="00170E4C" w:rsidRDefault="00170E4C" w:rsidP="00C55745">
      <w:pPr>
        <w:spacing w:line="216" w:lineRule="auto"/>
        <w:contextualSpacing/>
        <w:jc w:val="center"/>
        <w:rPr>
          <w:b/>
          <w:sz w:val="28"/>
          <w:szCs w:val="28"/>
        </w:rPr>
      </w:pPr>
      <w:r w:rsidRPr="009C7B51">
        <w:rPr>
          <w:b/>
          <w:sz w:val="28"/>
          <w:szCs w:val="28"/>
        </w:rPr>
        <w:t>УМОВИ</w:t>
      </w:r>
    </w:p>
    <w:p w14:paraId="1B05C5DF" w14:textId="77777777" w:rsidR="00170E4C" w:rsidRPr="009C7B51" w:rsidRDefault="00170E4C" w:rsidP="00C55745">
      <w:pPr>
        <w:spacing w:line="216" w:lineRule="auto"/>
        <w:contextualSpacing/>
        <w:jc w:val="center"/>
        <w:rPr>
          <w:b/>
          <w:sz w:val="28"/>
          <w:szCs w:val="28"/>
        </w:rPr>
      </w:pPr>
    </w:p>
    <w:p w14:paraId="4784AAEB" w14:textId="628ADE3F" w:rsidR="00170E4C" w:rsidRPr="00F81E63" w:rsidRDefault="00170E4C" w:rsidP="00C55745">
      <w:pPr>
        <w:spacing w:line="216" w:lineRule="auto"/>
        <w:contextualSpacing/>
        <w:jc w:val="both"/>
        <w:rPr>
          <w:b/>
          <w:sz w:val="28"/>
          <w:szCs w:val="28"/>
        </w:rPr>
      </w:pPr>
      <w:r w:rsidRPr="00F81E63">
        <w:rPr>
          <w:b/>
          <w:bCs/>
          <w:sz w:val="28"/>
          <w:szCs w:val="28"/>
        </w:rPr>
        <w:t xml:space="preserve">проведення конкурсу на зайняття вакантної посади контролера ІІ категорії (водія) </w:t>
      </w:r>
      <w:r w:rsidR="00FE68B4">
        <w:rPr>
          <w:b/>
          <w:bCs/>
          <w:sz w:val="28"/>
          <w:szCs w:val="28"/>
        </w:rPr>
        <w:t xml:space="preserve">автомобільного </w:t>
      </w:r>
      <w:r w:rsidRPr="00F81E63">
        <w:rPr>
          <w:b/>
          <w:bCs/>
          <w:sz w:val="28"/>
          <w:szCs w:val="28"/>
        </w:rPr>
        <w:t xml:space="preserve">відділення </w:t>
      </w:r>
      <w:r>
        <w:rPr>
          <w:b/>
          <w:bCs/>
          <w:sz w:val="28"/>
          <w:szCs w:val="28"/>
        </w:rPr>
        <w:t>господарського взводу</w:t>
      </w:r>
      <w:r w:rsidRPr="00F81E63">
        <w:rPr>
          <w:b/>
          <w:bCs/>
          <w:sz w:val="28"/>
          <w:szCs w:val="28"/>
        </w:rPr>
        <w:t xml:space="preserve"> </w:t>
      </w:r>
      <w:r w:rsidRPr="00F81E63">
        <w:rPr>
          <w:b/>
          <w:sz w:val="28"/>
          <w:szCs w:val="28"/>
        </w:rPr>
        <w:t>територіального управління Служби судової охорони у м. Києві та Київської області</w:t>
      </w:r>
    </w:p>
    <w:p w14:paraId="479DC7F9" w14:textId="77777777" w:rsidR="00170E4C" w:rsidRPr="009C7B51" w:rsidRDefault="00170E4C" w:rsidP="00C55745">
      <w:pPr>
        <w:spacing w:line="216" w:lineRule="auto"/>
        <w:contextualSpacing/>
        <w:jc w:val="both"/>
        <w:rPr>
          <w:b/>
          <w:sz w:val="28"/>
          <w:szCs w:val="28"/>
        </w:rPr>
      </w:pPr>
    </w:p>
    <w:p w14:paraId="0B0D63B1" w14:textId="77777777" w:rsidR="00170E4C" w:rsidRPr="009C7B51" w:rsidRDefault="00170E4C" w:rsidP="00C55745">
      <w:pPr>
        <w:spacing w:line="216" w:lineRule="auto"/>
        <w:contextualSpacing/>
        <w:jc w:val="center"/>
        <w:rPr>
          <w:b/>
          <w:sz w:val="28"/>
          <w:szCs w:val="28"/>
        </w:rPr>
      </w:pPr>
      <w:r w:rsidRPr="009C7B51">
        <w:rPr>
          <w:b/>
          <w:sz w:val="28"/>
          <w:szCs w:val="28"/>
        </w:rPr>
        <w:t>Загальні умови</w:t>
      </w:r>
    </w:p>
    <w:p w14:paraId="1BB634AD" w14:textId="77777777" w:rsidR="00170E4C" w:rsidRPr="009C7B51" w:rsidRDefault="00170E4C" w:rsidP="00C55745">
      <w:pPr>
        <w:spacing w:line="216" w:lineRule="auto"/>
        <w:ind w:firstLine="709"/>
        <w:contextualSpacing/>
        <w:jc w:val="both"/>
        <w:rPr>
          <w:b/>
          <w:sz w:val="28"/>
          <w:szCs w:val="28"/>
        </w:rPr>
      </w:pPr>
    </w:p>
    <w:p w14:paraId="380F8D3E" w14:textId="7C45DBA3" w:rsidR="00170E4C" w:rsidRPr="002F79CC" w:rsidRDefault="00170E4C" w:rsidP="00C55745">
      <w:pPr>
        <w:spacing w:line="216" w:lineRule="auto"/>
        <w:ind w:firstLine="709"/>
        <w:contextualSpacing/>
        <w:jc w:val="both"/>
        <w:rPr>
          <w:b/>
          <w:sz w:val="28"/>
          <w:szCs w:val="28"/>
        </w:rPr>
      </w:pPr>
      <w:r w:rsidRPr="002F79CC">
        <w:rPr>
          <w:b/>
          <w:sz w:val="28"/>
          <w:szCs w:val="28"/>
        </w:rPr>
        <w:t xml:space="preserve">1. Основні повноваження посади контролера ІІ категорії </w:t>
      </w:r>
      <w:r w:rsidR="00FE68B4" w:rsidRPr="00F81E63">
        <w:rPr>
          <w:b/>
          <w:bCs/>
          <w:sz w:val="28"/>
          <w:szCs w:val="28"/>
        </w:rPr>
        <w:t xml:space="preserve">(водія) </w:t>
      </w:r>
      <w:r w:rsidR="00FE68B4">
        <w:rPr>
          <w:b/>
          <w:bCs/>
          <w:sz w:val="28"/>
          <w:szCs w:val="28"/>
        </w:rPr>
        <w:t xml:space="preserve">автомобільного </w:t>
      </w:r>
      <w:r w:rsidR="00FE68B4" w:rsidRPr="00F81E63">
        <w:rPr>
          <w:b/>
          <w:bCs/>
          <w:sz w:val="28"/>
          <w:szCs w:val="28"/>
        </w:rPr>
        <w:t xml:space="preserve">відділення </w:t>
      </w:r>
      <w:r w:rsidR="00FE68B4">
        <w:rPr>
          <w:b/>
          <w:bCs/>
          <w:sz w:val="28"/>
          <w:szCs w:val="28"/>
        </w:rPr>
        <w:t>господарського взводу</w:t>
      </w:r>
      <w:r w:rsidR="00FE68B4" w:rsidRPr="002F79CC">
        <w:rPr>
          <w:b/>
          <w:sz w:val="28"/>
          <w:szCs w:val="28"/>
        </w:rPr>
        <w:t xml:space="preserve"> </w:t>
      </w:r>
      <w:r w:rsidRPr="002F79CC">
        <w:rPr>
          <w:b/>
          <w:sz w:val="28"/>
          <w:szCs w:val="28"/>
        </w:rPr>
        <w:t>територіального управління Служби судової охорони у м. Києві та Київській області:</w:t>
      </w:r>
    </w:p>
    <w:p w14:paraId="47AA466F" w14:textId="77777777"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1) керує спеціалізованими автомобільними транспортними засобами за різних дорожніх та кліматичних умов з урахуванням будови, технічних можливостей і вимог правил експлуатації закріпленої за ним техніки та обладнання;</w:t>
      </w:r>
    </w:p>
    <w:p w14:paraId="6A5CF207" w14:textId="77777777"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2) виконує вимоги правил дорожнього руху, правил перевезення вантажів та людей;</w:t>
      </w:r>
    </w:p>
    <w:p w14:paraId="0ABDF15B" w14:textId="77777777"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3) забезпечує належний технічний стан спеціалізованих автотранспортних засобів;</w:t>
      </w:r>
    </w:p>
    <w:p w14:paraId="33E0D85F" w14:textId="77777777"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4) керує спеціалізованим обладнанням, яке встановлене на автотранспортних засобах;</w:t>
      </w:r>
    </w:p>
    <w:p w14:paraId="53D983B6" w14:textId="77777777"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5) виконує роботи зі щоденного технічного обслуговування автотранспортного засобу;</w:t>
      </w:r>
    </w:p>
    <w:p w14:paraId="15D50711" w14:textId="0DB6A5DD" w:rsidR="00170E4C" w:rsidRPr="00624731" w:rsidRDefault="00FE68B4" w:rsidP="00624731">
      <w:pPr>
        <w:spacing w:line="216" w:lineRule="auto"/>
        <w:ind w:firstLine="567"/>
        <w:jc w:val="both"/>
        <w:rPr>
          <w:rFonts w:eastAsia="Calibri"/>
          <w:sz w:val="28"/>
          <w:szCs w:val="28"/>
        </w:rPr>
      </w:pPr>
      <w:r w:rsidRPr="00624731">
        <w:rPr>
          <w:rFonts w:eastAsia="Calibri"/>
          <w:sz w:val="28"/>
          <w:szCs w:val="28"/>
        </w:rPr>
        <w:t>6</w:t>
      </w:r>
      <w:r w:rsidR="00170E4C" w:rsidRPr="00624731">
        <w:rPr>
          <w:rFonts w:eastAsia="Calibri"/>
          <w:sz w:val="28"/>
          <w:szCs w:val="28"/>
        </w:rPr>
        <w:t>) контролює ефективність витрат паливно-мастильних матеріалів та інших експлуатаційних матеріалів;</w:t>
      </w:r>
    </w:p>
    <w:p w14:paraId="287CD691" w14:textId="006F149C" w:rsidR="00170E4C" w:rsidRPr="00624731" w:rsidRDefault="00FE68B4" w:rsidP="00624731">
      <w:pPr>
        <w:spacing w:line="216" w:lineRule="auto"/>
        <w:ind w:firstLine="567"/>
        <w:jc w:val="both"/>
        <w:rPr>
          <w:rFonts w:eastAsia="Calibri"/>
          <w:sz w:val="28"/>
          <w:szCs w:val="28"/>
        </w:rPr>
      </w:pPr>
      <w:r w:rsidRPr="00624731">
        <w:rPr>
          <w:rFonts w:eastAsia="Calibri"/>
          <w:sz w:val="28"/>
          <w:szCs w:val="28"/>
        </w:rPr>
        <w:t>7</w:t>
      </w:r>
      <w:r w:rsidR="00170E4C" w:rsidRPr="00624731">
        <w:rPr>
          <w:rFonts w:eastAsia="Calibri"/>
          <w:sz w:val="28"/>
          <w:szCs w:val="28"/>
        </w:rPr>
        <w:t>) перевіряє технічний стан автотранспортного засобу перед виїздом з парку та після повернення в парк;</w:t>
      </w:r>
    </w:p>
    <w:p w14:paraId="584045C7" w14:textId="15D5EA5A" w:rsidR="00170E4C" w:rsidRPr="00624731" w:rsidRDefault="00FE68B4" w:rsidP="00624731">
      <w:pPr>
        <w:spacing w:line="216" w:lineRule="auto"/>
        <w:ind w:firstLine="567"/>
        <w:jc w:val="both"/>
        <w:rPr>
          <w:rFonts w:eastAsia="Calibri"/>
          <w:sz w:val="28"/>
          <w:szCs w:val="28"/>
        </w:rPr>
      </w:pPr>
      <w:r w:rsidRPr="00624731">
        <w:rPr>
          <w:rFonts w:eastAsia="Calibri"/>
          <w:sz w:val="28"/>
          <w:szCs w:val="28"/>
        </w:rPr>
        <w:t>8</w:t>
      </w:r>
      <w:r w:rsidR="00170E4C" w:rsidRPr="00624731">
        <w:rPr>
          <w:rFonts w:eastAsia="Calibri"/>
          <w:sz w:val="28"/>
          <w:szCs w:val="28"/>
        </w:rPr>
        <w:t>) заправляє автотранспортні засоби паливом та іншими експлуатаційними матеріалами;</w:t>
      </w:r>
    </w:p>
    <w:p w14:paraId="34C1B99D" w14:textId="73FE198E" w:rsidR="00170E4C" w:rsidRPr="00624731" w:rsidRDefault="00FE68B4" w:rsidP="00624731">
      <w:pPr>
        <w:spacing w:line="216" w:lineRule="auto"/>
        <w:ind w:firstLine="567"/>
        <w:jc w:val="both"/>
        <w:rPr>
          <w:rFonts w:eastAsia="Calibri"/>
          <w:sz w:val="28"/>
          <w:szCs w:val="28"/>
        </w:rPr>
      </w:pPr>
      <w:r w:rsidRPr="00624731">
        <w:rPr>
          <w:rFonts w:eastAsia="Calibri"/>
          <w:sz w:val="28"/>
          <w:szCs w:val="28"/>
        </w:rPr>
        <w:t>9</w:t>
      </w:r>
      <w:r w:rsidR="00170E4C" w:rsidRPr="00624731">
        <w:rPr>
          <w:rFonts w:eastAsia="Calibri"/>
          <w:sz w:val="28"/>
          <w:szCs w:val="28"/>
        </w:rPr>
        <w:t>) надає першу медичну допомогу потерпілим під час дорожньо-транспортної події;</w:t>
      </w:r>
    </w:p>
    <w:p w14:paraId="06FA791B" w14:textId="5E8D00BA" w:rsidR="00170E4C" w:rsidRPr="00624731" w:rsidRDefault="00170E4C" w:rsidP="00624731">
      <w:pPr>
        <w:spacing w:line="216" w:lineRule="auto"/>
        <w:ind w:firstLine="567"/>
        <w:jc w:val="both"/>
        <w:rPr>
          <w:rFonts w:eastAsia="Calibri"/>
          <w:sz w:val="28"/>
          <w:szCs w:val="28"/>
        </w:rPr>
      </w:pPr>
      <w:r w:rsidRPr="00624731">
        <w:rPr>
          <w:rFonts w:eastAsia="Calibri"/>
          <w:sz w:val="28"/>
          <w:szCs w:val="28"/>
        </w:rPr>
        <w:t>1</w:t>
      </w:r>
      <w:r w:rsidR="00FE68B4" w:rsidRPr="00624731">
        <w:rPr>
          <w:rFonts w:eastAsia="Calibri"/>
          <w:sz w:val="28"/>
          <w:szCs w:val="28"/>
        </w:rPr>
        <w:t>0</w:t>
      </w:r>
      <w:r w:rsidRPr="00624731">
        <w:rPr>
          <w:rFonts w:eastAsia="Calibri"/>
          <w:sz w:val="28"/>
          <w:szCs w:val="28"/>
        </w:rPr>
        <w:t>) знає, розуміє й застосовує нормативні документи, що стосуються його діяльності;</w:t>
      </w:r>
    </w:p>
    <w:p w14:paraId="5204B5B5" w14:textId="77777777" w:rsidR="00170E4C" w:rsidRPr="002F79CC" w:rsidRDefault="00170E4C" w:rsidP="00C55745">
      <w:pPr>
        <w:spacing w:line="216" w:lineRule="auto"/>
        <w:ind w:firstLine="709"/>
        <w:contextualSpacing/>
        <w:jc w:val="both"/>
        <w:rPr>
          <w:b/>
          <w:sz w:val="28"/>
          <w:szCs w:val="28"/>
        </w:rPr>
      </w:pPr>
      <w:r w:rsidRPr="002F79CC">
        <w:rPr>
          <w:b/>
          <w:sz w:val="28"/>
          <w:szCs w:val="28"/>
        </w:rPr>
        <w:t>2. Умови оплати праці:</w:t>
      </w:r>
    </w:p>
    <w:p w14:paraId="19BBC3BD" w14:textId="77777777" w:rsidR="00170E4C" w:rsidRPr="002F79CC" w:rsidRDefault="00170E4C" w:rsidP="00C55745">
      <w:pPr>
        <w:spacing w:line="216" w:lineRule="auto"/>
        <w:ind w:firstLine="709"/>
        <w:contextualSpacing/>
        <w:jc w:val="both"/>
        <w:rPr>
          <w:b/>
          <w:sz w:val="28"/>
          <w:szCs w:val="28"/>
        </w:rPr>
      </w:pPr>
      <w:r w:rsidRPr="002F79CC">
        <w:rPr>
          <w:sz w:val="28"/>
          <w:szCs w:val="28"/>
        </w:rPr>
        <w:t xml:space="preserve">1) посадовий оклад – 3170 </w:t>
      </w:r>
      <w:r w:rsidRPr="002F79CC">
        <w:rPr>
          <w:noProof/>
          <w:sz w:val="28"/>
          <w:szCs w:val="28"/>
        </w:rPr>
        <w:t>гривень відповідно до постанови Кабінету Міністрів України від 03 квітня 2019 року</w:t>
      </w:r>
      <w:r w:rsidRPr="002F79CC">
        <w:rPr>
          <w:sz w:val="28"/>
          <w:szCs w:val="28"/>
        </w:rPr>
        <w:t xml:space="preserve"> № 289 «Про грошове забезпечення співробітників Служби судової охорони» та наказу Голови Служби судової охорони від 27.12.2019 № 281 «Про встановлення посадових окладів співробітникам територіальних підрозділів Служби судової охорони»;</w:t>
      </w:r>
    </w:p>
    <w:p w14:paraId="5350DB1D" w14:textId="77777777" w:rsidR="00170E4C" w:rsidRPr="002F79CC" w:rsidRDefault="00170E4C" w:rsidP="00C55745">
      <w:pPr>
        <w:spacing w:line="216" w:lineRule="auto"/>
        <w:ind w:firstLine="709"/>
        <w:contextualSpacing/>
        <w:jc w:val="both"/>
        <w:rPr>
          <w:sz w:val="28"/>
          <w:szCs w:val="28"/>
        </w:rPr>
      </w:pPr>
      <w:r w:rsidRPr="002F79CC">
        <w:rPr>
          <w:sz w:val="28"/>
          <w:szCs w:val="28"/>
        </w:rPr>
        <w:lastRenderedPageBreak/>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FF2BCE0" w14:textId="77777777" w:rsidR="00170E4C" w:rsidRPr="009C7B51" w:rsidRDefault="00170E4C" w:rsidP="00C55745">
      <w:pPr>
        <w:spacing w:line="216" w:lineRule="auto"/>
        <w:ind w:firstLine="709"/>
        <w:contextualSpacing/>
        <w:jc w:val="both"/>
        <w:rPr>
          <w:b/>
          <w:sz w:val="28"/>
          <w:szCs w:val="28"/>
        </w:rPr>
      </w:pPr>
      <w:r w:rsidRPr="009C7B51">
        <w:rPr>
          <w:b/>
          <w:sz w:val="28"/>
          <w:szCs w:val="28"/>
          <w:lang w:eastAsia="uk-UA"/>
        </w:rPr>
        <w:t xml:space="preserve">3. Інформація про строковість чи безстроковість призначення </w:t>
      </w:r>
      <w:r>
        <w:rPr>
          <w:b/>
          <w:sz w:val="28"/>
          <w:szCs w:val="28"/>
          <w:lang w:eastAsia="uk-UA"/>
        </w:rPr>
        <w:t xml:space="preserve">                        </w:t>
      </w:r>
      <w:r w:rsidRPr="009C7B51">
        <w:rPr>
          <w:b/>
          <w:sz w:val="28"/>
          <w:szCs w:val="28"/>
          <w:lang w:eastAsia="uk-UA"/>
        </w:rPr>
        <w:t>на посаду:</w:t>
      </w:r>
      <w:r w:rsidRPr="009C7B51">
        <w:rPr>
          <w:b/>
          <w:sz w:val="28"/>
          <w:szCs w:val="28"/>
          <w:lang w:val="ru-RU"/>
        </w:rPr>
        <w:t xml:space="preserve"> </w:t>
      </w:r>
      <w:r>
        <w:rPr>
          <w:sz w:val="28"/>
          <w:szCs w:val="28"/>
          <w:lang w:eastAsia="uk-UA"/>
        </w:rPr>
        <w:t>без</w:t>
      </w:r>
      <w:r w:rsidRPr="009C7B51">
        <w:rPr>
          <w:sz w:val="28"/>
          <w:szCs w:val="28"/>
          <w:lang w:eastAsia="uk-UA"/>
        </w:rPr>
        <w:t>строк</w:t>
      </w:r>
      <w:r>
        <w:rPr>
          <w:sz w:val="28"/>
          <w:szCs w:val="28"/>
          <w:lang w:eastAsia="uk-UA"/>
        </w:rPr>
        <w:t>ово</w:t>
      </w:r>
      <w:r w:rsidRPr="009C7B51">
        <w:rPr>
          <w:sz w:val="28"/>
          <w:szCs w:val="28"/>
          <w:lang w:eastAsia="uk-UA"/>
        </w:rPr>
        <w:t>.</w:t>
      </w:r>
    </w:p>
    <w:p w14:paraId="7E44D94E" w14:textId="77777777" w:rsidR="00170E4C" w:rsidRPr="009C7B51" w:rsidRDefault="00170E4C" w:rsidP="00C55745">
      <w:pPr>
        <w:spacing w:line="216" w:lineRule="auto"/>
        <w:ind w:firstLine="709"/>
        <w:contextualSpacing/>
        <w:jc w:val="both"/>
        <w:rPr>
          <w:sz w:val="28"/>
          <w:szCs w:val="28"/>
          <w:lang w:val="ru-RU"/>
        </w:rPr>
      </w:pPr>
      <w:r w:rsidRPr="009C7B51">
        <w:rPr>
          <w:b/>
          <w:sz w:val="28"/>
          <w:szCs w:val="28"/>
        </w:rPr>
        <w:t xml:space="preserve">4. Перелік документів, необхідних для участі в конкурсі, та строк </w:t>
      </w:r>
      <w:r>
        <w:rPr>
          <w:b/>
          <w:sz w:val="28"/>
          <w:szCs w:val="28"/>
        </w:rPr>
        <w:t xml:space="preserve">                   </w:t>
      </w:r>
      <w:r w:rsidRPr="009C7B51">
        <w:rPr>
          <w:b/>
          <w:sz w:val="28"/>
          <w:szCs w:val="28"/>
        </w:rPr>
        <w:t>їх подання:</w:t>
      </w:r>
    </w:p>
    <w:p w14:paraId="2D298463" w14:textId="77777777" w:rsidR="003F22ED" w:rsidRDefault="003F22ED" w:rsidP="00C55745">
      <w:pPr>
        <w:spacing w:line="216" w:lineRule="auto"/>
        <w:ind w:firstLine="709"/>
        <w:jc w:val="both"/>
        <w:rPr>
          <w:color w:val="000000" w:themeColor="text1"/>
          <w:sz w:val="28"/>
          <w:szCs w:val="28"/>
          <w:lang w:val="ru-RU"/>
        </w:rPr>
      </w:pPr>
      <w:r>
        <w:rPr>
          <w:color w:val="000000" w:themeColor="text1"/>
          <w:sz w:val="28"/>
          <w:szCs w:val="28"/>
        </w:rP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2CC88BFA"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2) копія паспорта громадянина України (до ID-картки, витяг про місце проживання) та копія реєстраційної картки платника податків;</w:t>
      </w:r>
    </w:p>
    <w:p w14:paraId="24AED0A3"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3) копії документів про освіту з додатками; </w:t>
      </w:r>
    </w:p>
    <w:p w14:paraId="6186B662"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4) заповнена власноруч особова картка визначеного зразка (</w:t>
      </w:r>
      <w:r>
        <w:rPr>
          <w:rFonts w:eastAsia="Arial Unicode MS"/>
          <w:color w:val="000000" w:themeColor="text1"/>
          <w:sz w:val="28"/>
          <w:szCs w:val="28"/>
          <w:lang w:eastAsia="uk-UA" w:bidi="uk-UA"/>
        </w:rPr>
        <w:t>форма якої затверджена наказом Державного комітету статистики України та Міністерства оборони України від 25 грудня 2009 року № 495/656)</w:t>
      </w:r>
      <w:r>
        <w:rPr>
          <w:color w:val="000000" w:themeColor="text1"/>
          <w:sz w:val="28"/>
          <w:szCs w:val="28"/>
        </w:rPr>
        <w:t>, автобіографія, фотокартка розміром 30 х 40 мм;</w:t>
      </w:r>
    </w:p>
    <w:p w14:paraId="080FBE26"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5) декларація особи, уповноваженої на виконання функцій держави або місцевого самоврядування, визначена Законом України «Про запобігання корупції», за рік, що передує року, у якому було оприлюднено оголошення про конкурс (надається у вигляді роздрукованого примірника заповненої декларації на офіційному веб-сайті Національного агентства з питань запобігання корупції);</w:t>
      </w:r>
    </w:p>
    <w:p w14:paraId="5EFE6489"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 xml:space="preserve">6) відомості про трудову діяльність з реєстру застрахованих осіб Державного реєстру </w:t>
      </w:r>
      <w:proofErr w:type="spellStart"/>
      <w:r>
        <w:rPr>
          <w:color w:val="000000" w:themeColor="text1"/>
          <w:sz w:val="28"/>
          <w:szCs w:val="28"/>
        </w:rPr>
        <w:t>загальнообов</w:t>
      </w:r>
      <w:proofErr w:type="spellEnd"/>
      <w:r>
        <w:rPr>
          <w:color w:val="000000" w:themeColor="text1"/>
          <w:sz w:val="28"/>
          <w:szCs w:val="28"/>
          <w:lang w:val="ru-RU"/>
        </w:rPr>
        <w:t>’</w:t>
      </w:r>
      <w:proofErr w:type="spellStart"/>
      <w:r>
        <w:rPr>
          <w:color w:val="000000" w:themeColor="text1"/>
          <w:sz w:val="28"/>
          <w:szCs w:val="28"/>
        </w:rPr>
        <w:t>язкового</w:t>
      </w:r>
      <w:proofErr w:type="spellEnd"/>
      <w:r>
        <w:rPr>
          <w:color w:val="000000" w:themeColor="text1"/>
          <w:sz w:val="28"/>
          <w:szCs w:val="28"/>
        </w:rPr>
        <w:t xml:space="preserve"> державного соціального страхування та копія трудової книжки (усіх заповнених сторінок);</w:t>
      </w:r>
    </w:p>
    <w:p w14:paraId="6063C677"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6EC1B63E" w14:textId="77777777" w:rsidR="003F22ED" w:rsidRDefault="003F22ED" w:rsidP="00C55745">
      <w:pPr>
        <w:spacing w:line="216" w:lineRule="auto"/>
        <w:ind w:firstLine="747"/>
        <w:jc w:val="both"/>
        <w:rPr>
          <w:color w:val="000000" w:themeColor="text1"/>
          <w:sz w:val="28"/>
          <w:szCs w:val="28"/>
        </w:rPr>
      </w:pPr>
      <w:r>
        <w:rPr>
          <w:color w:val="000000" w:themeColor="text1"/>
          <w:sz w:val="28"/>
          <w:szCs w:val="28"/>
        </w:rPr>
        <w:t xml:space="preserve">7.1) довідка </w:t>
      </w:r>
      <w:r>
        <w:rPr>
          <w:bCs/>
          <w:color w:val="000000" w:themeColor="text1"/>
          <w:sz w:val="28"/>
          <w:szCs w:val="28"/>
          <w:shd w:val="clear" w:color="auto" w:fill="FFFFFF"/>
        </w:rPr>
        <w:t>про проходження 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 xml:space="preserve"> (форма 100-2/0), в закладах, що відповідають вимогам пункту 2 Порядку проведення </w:t>
      </w:r>
      <w:r>
        <w:rPr>
          <w:bCs/>
          <w:color w:val="000000" w:themeColor="text1"/>
          <w:sz w:val="28"/>
          <w:szCs w:val="28"/>
          <w:shd w:val="clear" w:color="auto" w:fill="FFFFFF"/>
        </w:rPr>
        <w:t>попереднього, періодичного та позачергового психіатричних оглядів, у тому числі на предмет вживання психоактивних речовин</w:t>
      </w:r>
      <w:r>
        <w:rPr>
          <w:color w:val="000000" w:themeColor="text1"/>
          <w:sz w:val="28"/>
          <w:szCs w:val="28"/>
        </w:rPr>
        <w:t>;</w:t>
      </w:r>
    </w:p>
    <w:p w14:paraId="187961C3" w14:textId="77777777" w:rsidR="003F22ED" w:rsidRDefault="003F22ED" w:rsidP="00C55745">
      <w:pPr>
        <w:spacing w:line="216" w:lineRule="auto"/>
        <w:ind w:firstLine="709"/>
        <w:jc w:val="both"/>
        <w:rPr>
          <w:color w:val="000000" w:themeColor="text1"/>
          <w:sz w:val="28"/>
          <w:szCs w:val="28"/>
        </w:rPr>
      </w:pPr>
      <w:r>
        <w:rPr>
          <w:color w:val="000000" w:themeColor="text1"/>
          <w:sz w:val="28"/>
        </w:rPr>
        <w:t xml:space="preserve">8) </w:t>
      </w:r>
      <w:r>
        <w:rPr>
          <w:color w:val="000000" w:themeColor="text1"/>
          <w:sz w:val="28"/>
          <w:szCs w:val="28"/>
          <w:shd w:val="clear" w:color="auto" w:fill="FFFFFF"/>
        </w:rPr>
        <w:t>копія військово-облікового документа (</w:t>
      </w:r>
      <w:r>
        <w:rPr>
          <w:color w:val="000000" w:themeColor="text1"/>
          <w:sz w:val="28"/>
          <w:szCs w:val="28"/>
        </w:rPr>
        <w:t xml:space="preserve">подається у вигляді копій всіх заповнених сторінок) та роздрукований з мобільного застосунку «Резерв+»               витяг </w:t>
      </w:r>
      <w:r>
        <w:rPr>
          <w:color w:val="000000" w:themeColor="text1"/>
          <w:sz w:val="28"/>
          <w:szCs w:val="28"/>
          <w:lang w:val="en-US"/>
        </w:rPr>
        <w:t>Pdf</w:t>
      </w:r>
      <w:r>
        <w:rPr>
          <w:color w:val="000000" w:themeColor="text1"/>
          <w:sz w:val="28"/>
          <w:szCs w:val="28"/>
        </w:rPr>
        <w:t>-формату станом на день подачі документів;</w:t>
      </w:r>
    </w:p>
    <w:p w14:paraId="03A8256C" w14:textId="77777777" w:rsidR="003F22ED" w:rsidRDefault="003F22ED" w:rsidP="00C55745">
      <w:pPr>
        <w:spacing w:line="216" w:lineRule="auto"/>
        <w:ind w:firstLine="709"/>
        <w:jc w:val="both"/>
        <w:rPr>
          <w:color w:val="000000" w:themeColor="text1"/>
          <w:sz w:val="28"/>
          <w:szCs w:val="28"/>
        </w:rPr>
      </w:pPr>
      <w:r>
        <w:rPr>
          <w:color w:val="000000" w:themeColor="text1"/>
          <w:sz w:val="28"/>
          <w:szCs w:val="28"/>
        </w:rPr>
        <w:t>9) довідка уповноваженого органу про відсутність судимості;</w:t>
      </w:r>
    </w:p>
    <w:p w14:paraId="64B060D2" w14:textId="77777777" w:rsidR="003F22ED" w:rsidRDefault="003F22ED" w:rsidP="00C55745">
      <w:pPr>
        <w:spacing w:line="216" w:lineRule="auto"/>
        <w:ind w:firstLine="709"/>
        <w:jc w:val="both"/>
        <w:rPr>
          <w:rFonts w:eastAsia="Calibri"/>
          <w:color w:val="000000" w:themeColor="text1"/>
          <w:sz w:val="28"/>
          <w:szCs w:val="28"/>
          <w:shd w:val="clear" w:color="auto" w:fill="FFFFFF"/>
          <w:lang w:eastAsia="en-US"/>
        </w:rPr>
      </w:pPr>
      <w:r>
        <w:rPr>
          <w:rFonts w:eastAsia="Calibri"/>
          <w:color w:val="000000" w:themeColor="text1"/>
          <w:sz w:val="28"/>
          <w:szCs w:val="28"/>
          <w:shd w:val="clear" w:color="auto" w:fill="FFFFFF"/>
          <w:lang w:eastAsia="en-US"/>
        </w:rPr>
        <w:t>10) державний сертифікат про рівень володіння державною мовою, виданий Національною комісією зі стандартів державної мови.</w:t>
      </w:r>
    </w:p>
    <w:p w14:paraId="5D7F4828" w14:textId="77777777" w:rsidR="003F22ED" w:rsidRPr="002F79CC" w:rsidRDefault="003F22ED" w:rsidP="00C55745">
      <w:pPr>
        <w:spacing w:line="216" w:lineRule="auto"/>
        <w:ind w:firstLine="709"/>
        <w:contextualSpacing/>
        <w:jc w:val="both"/>
        <w:rPr>
          <w:rFonts w:eastAsia="Calibri"/>
          <w:sz w:val="28"/>
          <w:szCs w:val="28"/>
          <w:shd w:val="clear" w:color="auto" w:fill="FFFFFF"/>
          <w:lang w:eastAsia="en-US"/>
        </w:rPr>
      </w:pPr>
      <w:r w:rsidRPr="002F79CC">
        <w:rPr>
          <w:rFonts w:eastAsia="Calibri"/>
          <w:sz w:val="28"/>
          <w:szCs w:val="28"/>
          <w:shd w:val="clear" w:color="auto" w:fill="FFFFFF"/>
          <w:lang w:eastAsia="en-US"/>
        </w:rPr>
        <w:t>Особа, яка бажає взяти участь у конкурсі, має право додати до заяви про участь у конкурсі інші документи, крім зазначених у цьому переліку.</w:t>
      </w:r>
    </w:p>
    <w:p w14:paraId="7F0BE159" w14:textId="77777777" w:rsidR="00510586" w:rsidRPr="002F79CC" w:rsidRDefault="00510586" w:rsidP="00510586">
      <w:pPr>
        <w:spacing w:line="223" w:lineRule="auto"/>
        <w:ind w:right="33" w:firstLine="709"/>
        <w:contextualSpacing/>
        <w:jc w:val="both"/>
        <w:rPr>
          <w:sz w:val="28"/>
          <w:szCs w:val="28"/>
        </w:rPr>
      </w:pPr>
      <w:r>
        <w:rPr>
          <w:sz w:val="28"/>
          <w:szCs w:val="28"/>
        </w:rPr>
        <w:t xml:space="preserve">Документи подаються з 09.00 год. 27 серпня 2026 року по 13.00 год.                       18 вересня 2026 року за </w:t>
      </w:r>
      <w:proofErr w:type="spellStart"/>
      <w:r>
        <w:rPr>
          <w:sz w:val="28"/>
          <w:szCs w:val="28"/>
        </w:rPr>
        <w:t>адресою</w:t>
      </w:r>
      <w:proofErr w:type="spellEnd"/>
      <w:r>
        <w:rPr>
          <w:sz w:val="28"/>
          <w:szCs w:val="28"/>
        </w:rPr>
        <w:t xml:space="preserve">: м. Київ, проспект Соборності, 15/17, </w:t>
      </w:r>
      <w:proofErr w:type="spellStart"/>
      <w:r>
        <w:rPr>
          <w:sz w:val="28"/>
          <w:szCs w:val="28"/>
        </w:rPr>
        <w:t>каб</w:t>
      </w:r>
      <w:proofErr w:type="spellEnd"/>
      <w:r>
        <w:rPr>
          <w:sz w:val="28"/>
          <w:szCs w:val="28"/>
        </w:rPr>
        <w:t>. 402.</w:t>
      </w:r>
    </w:p>
    <w:p w14:paraId="2641D77E" w14:textId="77777777" w:rsidR="00510586"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p>
    <w:p w14:paraId="35734967" w14:textId="77777777" w:rsidR="00510586"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p>
    <w:p w14:paraId="05D11556" w14:textId="46F4B93E"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b/>
          <w:bCs/>
          <w:sz w:val="28"/>
          <w:szCs w:val="28"/>
        </w:rPr>
      </w:pPr>
      <w:r w:rsidRPr="002F79CC">
        <w:rPr>
          <w:b/>
          <w:bCs/>
          <w:sz w:val="28"/>
          <w:szCs w:val="28"/>
        </w:rPr>
        <w:lastRenderedPageBreak/>
        <w:t>5. Місце проведення конкурсу:</w:t>
      </w:r>
    </w:p>
    <w:p w14:paraId="412C3D6A" w14:textId="77777777" w:rsidR="00510586" w:rsidRPr="002F79CC" w:rsidRDefault="00510586" w:rsidP="00510586">
      <w:pPr>
        <w:pStyle w:val="ft01"/>
        <w:shd w:val="clear" w:color="auto" w:fill="FFFFFF"/>
        <w:spacing w:before="0" w:beforeAutospacing="0" w:after="0" w:afterAutospacing="0" w:line="223" w:lineRule="auto"/>
        <w:ind w:firstLine="709"/>
        <w:jc w:val="both"/>
        <w:textAlignment w:val="baseline"/>
        <w:rPr>
          <w:sz w:val="28"/>
          <w:szCs w:val="28"/>
        </w:rPr>
      </w:pPr>
      <w:r w:rsidRPr="002F79CC">
        <w:rPr>
          <w:sz w:val="28"/>
          <w:szCs w:val="28"/>
        </w:rPr>
        <w:t>Територіальне управління Служби судової охорони у м. Києві та Київській області (м. Київ, проспект Соборності, 15</w:t>
      </w:r>
      <w:r w:rsidRPr="002F79CC">
        <w:rPr>
          <w:sz w:val="28"/>
          <w:szCs w:val="28"/>
          <w:lang w:val="ru-RU"/>
        </w:rPr>
        <w:t>/</w:t>
      </w:r>
      <w:r w:rsidRPr="002F79CC">
        <w:rPr>
          <w:sz w:val="28"/>
          <w:szCs w:val="28"/>
        </w:rPr>
        <w:t>17).</w:t>
      </w:r>
    </w:p>
    <w:p w14:paraId="593CD5B0" w14:textId="77777777" w:rsidR="00510586" w:rsidRPr="002F79CC" w:rsidRDefault="00510586" w:rsidP="00510586">
      <w:pPr>
        <w:spacing w:line="223" w:lineRule="auto"/>
        <w:ind w:right="33" w:firstLine="709"/>
        <w:contextualSpacing/>
        <w:jc w:val="both"/>
        <w:rPr>
          <w:b/>
          <w:bCs/>
          <w:sz w:val="28"/>
          <w:szCs w:val="28"/>
        </w:rPr>
      </w:pPr>
      <w:r w:rsidRPr="002F79CC">
        <w:rPr>
          <w:b/>
          <w:bCs/>
          <w:sz w:val="28"/>
          <w:szCs w:val="28"/>
        </w:rPr>
        <w:t>6. Прізвище, ім’я та по батькові, номер телефону та адреса електронної пошти особи, яка надає додаткову інформацію з питань проведення конкурсу:</w:t>
      </w:r>
    </w:p>
    <w:p w14:paraId="65EC6DD2" w14:textId="0DDE9409" w:rsidR="00170E4C" w:rsidRPr="0007415A" w:rsidRDefault="00510586" w:rsidP="00510586">
      <w:pPr>
        <w:spacing w:line="216" w:lineRule="auto"/>
        <w:ind w:right="33" w:firstLine="709"/>
        <w:contextualSpacing/>
        <w:rPr>
          <w:bCs/>
          <w:sz w:val="28"/>
          <w:szCs w:val="28"/>
        </w:rPr>
      </w:pPr>
      <w:proofErr w:type="spellStart"/>
      <w:r>
        <w:rPr>
          <w:bCs/>
          <w:sz w:val="28"/>
          <w:szCs w:val="28"/>
        </w:rPr>
        <w:t>Браковенко</w:t>
      </w:r>
      <w:proofErr w:type="spellEnd"/>
      <w:r>
        <w:rPr>
          <w:bCs/>
          <w:sz w:val="28"/>
          <w:szCs w:val="28"/>
        </w:rPr>
        <w:t xml:space="preserve"> Сергій Миколайович, </w:t>
      </w:r>
      <w:r>
        <w:rPr>
          <w:sz w:val="28"/>
          <w:szCs w:val="28"/>
        </w:rPr>
        <w:t>050-818-06-03.</w:t>
      </w:r>
    </w:p>
    <w:tbl>
      <w:tblPr>
        <w:tblW w:w="9508" w:type="dxa"/>
        <w:tblInd w:w="98" w:type="dxa"/>
        <w:tblLayout w:type="fixed"/>
        <w:tblLook w:val="0000" w:firstRow="0" w:lastRow="0" w:firstColumn="0" w:lastColumn="0" w:noHBand="0" w:noVBand="0"/>
      </w:tblPr>
      <w:tblGrid>
        <w:gridCol w:w="10"/>
        <w:gridCol w:w="3998"/>
        <w:gridCol w:w="10"/>
        <w:gridCol w:w="24"/>
        <w:gridCol w:w="5456"/>
        <w:gridCol w:w="10"/>
      </w:tblGrid>
      <w:tr w:rsidR="00170E4C" w:rsidRPr="009C7B51" w14:paraId="75079BEF" w14:textId="77777777" w:rsidTr="00ED1B39">
        <w:trPr>
          <w:gridBefore w:val="1"/>
          <w:wBefore w:w="10" w:type="dxa"/>
          <w:trHeight w:val="408"/>
        </w:trPr>
        <w:tc>
          <w:tcPr>
            <w:tcW w:w="9498" w:type="dxa"/>
            <w:gridSpan w:val="5"/>
          </w:tcPr>
          <w:p w14:paraId="7D78A89F" w14:textId="77777777" w:rsidR="00510586" w:rsidRDefault="00510586" w:rsidP="00C55745">
            <w:pPr>
              <w:spacing w:line="216" w:lineRule="auto"/>
              <w:contextualSpacing/>
              <w:jc w:val="center"/>
              <w:rPr>
                <w:b/>
                <w:sz w:val="28"/>
                <w:szCs w:val="28"/>
              </w:rPr>
            </w:pPr>
          </w:p>
          <w:p w14:paraId="3A3DEF06" w14:textId="07EBD5E0" w:rsidR="00170E4C" w:rsidRPr="009C7B51" w:rsidRDefault="00170E4C" w:rsidP="00C55745">
            <w:pPr>
              <w:spacing w:line="216" w:lineRule="auto"/>
              <w:contextualSpacing/>
              <w:jc w:val="center"/>
              <w:rPr>
                <w:b/>
                <w:sz w:val="28"/>
                <w:szCs w:val="28"/>
              </w:rPr>
            </w:pPr>
            <w:r w:rsidRPr="009C7B51">
              <w:rPr>
                <w:b/>
                <w:sz w:val="28"/>
                <w:szCs w:val="28"/>
              </w:rPr>
              <w:t>Кваліфікаційні вимоги</w:t>
            </w:r>
          </w:p>
        </w:tc>
      </w:tr>
      <w:tr w:rsidR="00170E4C" w:rsidRPr="009C7B51" w14:paraId="7BCA2AB2" w14:textId="77777777" w:rsidTr="00ED1B39">
        <w:trPr>
          <w:gridBefore w:val="1"/>
          <w:wBefore w:w="10" w:type="dxa"/>
          <w:trHeight w:val="334"/>
        </w:trPr>
        <w:tc>
          <w:tcPr>
            <w:tcW w:w="4032" w:type="dxa"/>
            <w:gridSpan w:val="3"/>
          </w:tcPr>
          <w:p w14:paraId="3FF60919" w14:textId="77777777" w:rsidR="00170E4C" w:rsidRPr="009C7B51" w:rsidRDefault="00170E4C" w:rsidP="00C55745">
            <w:pPr>
              <w:spacing w:line="216" w:lineRule="auto"/>
              <w:contextualSpacing/>
              <w:jc w:val="both"/>
              <w:rPr>
                <w:sz w:val="28"/>
                <w:szCs w:val="28"/>
              </w:rPr>
            </w:pPr>
            <w:r w:rsidRPr="009C7B51">
              <w:rPr>
                <w:sz w:val="28"/>
                <w:szCs w:val="28"/>
              </w:rPr>
              <w:t xml:space="preserve">1. Освіта  </w:t>
            </w:r>
          </w:p>
        </w:tc>
        <w:tc>
          <w:tcPr>
            <w:tcW w:w="5466" w:type="dxa"/>
            <w:gridSpan w:val="2"/>
          </w:tcPr>
          <w:p w14:paraId="5CC7E5DD" w14:textId="77777777" w:rsidR="00170E4C" w:rsidRPr="009C7B51" w:rsidRDefault="00170E4C" w:rsidP="00C55745">
            <w:pPr>
              <w:spacing w:line="216" w:lineRule="auto"/>
              <w:ind w:left="6"/>
              <w:contextualSpacing/>
              <w:jc w:val="both"/>
              <w:rPr>
                <w:sz w:val="28"/>
              </w:rPr>
            </w:pPr>
            <w:r w:rsidRPr="009C7B51">
              <w:rPr>
                <w:sz w:val="28"/>
              </w:rPr>
              <w:t>повна загальна середня</w:t>
            </w:r>
            <w:r>
              <w:rPr>
                <w:sz w:val="28"/>
              </w:rPr>
              <w:t xml:space="preserve"> освіта</w:t>
            </w:r>
          </w:p>
        </w:tc>
      </w:tr>
      <w:tr w:rsidR="00170E4C" w:rsidRPr="009C7B51" w14:paraId="3463D677" w14:textId="77777777" w:rsidTr="00ED1B39">
        <w:trPr>
          <w:gridBefore w:val="1"/>
          <w:wBefore w:w="10" w:type="dxa"/>
          <w:trHeight w:val="408"/>
        </w:trPr>
        <w:tc>
          <w:tcPr>
            <w:tcW w:w="4032" w:type="dxa"/>
            <w:gridSpan w:val="3"/>
          </w:tcPr>
          <w:p w14:paraId="15D4DF95" w14:textId="77777777" w:rsidR="00170E4C" w:rsidRPr="009C7B51" w:rsidRDefault="00170E4C" w:rsidP="00C55745">
            <w:pPr>
              <w:spacing w:line="216" w:lineRule="auto"/>
              <w:contextualSpacing/>
              <w:jc w:val="both"/>
              <w:rPr>
                <w:sz w:val="28"/>
                <w:szCs w:val="28"/>
              </w:rPr>
            </w:pPr>
            <w:r w:rsidRPr="009C7B51">
              <w:rPr>
                <w:sz w:val="28"/>
                <w:szCs w:val="28"/>
              </w:rPr>
              <w:t>2. Досвід роботи</w:t>
            </w:r>
          </w:p>
        </w:tc>
        <w:tc>
          <w:tcPr>
            <w:tcW w:w="5466" w:type="dxa"/>
            <w:gridSpan w:val="2"/>
          </w:tcPr>
          <w:p w14:paraId="229226C8" w14:textId="77777777" w:rsidR="00170E4C" w:rsidRDefault="00170E4C" w:rsidP="00C55745">
            <w:pPr>
              <w:spacing w:line="216" w:lineRule="auto"/>
              <w:ind w:left="6"/>
              <w:contextualSpacing/>
              <w:jc w:val="both"/>
              <w:rPr>
                <w:rFonts w:eastAsia="Calibri"/>
                <w:sz w:val="28"/>
                <w:szCs w:val="28"/>
              </w:rPr>
            </w:pPr>
            <w:r w:rsidRPr="009C7B51">
              <w:rPr>
                <w:rFonts w:eastAsia="Calibri"/>
                <w:sz w:val="28"/>
                <w:szCs w:val="28"/>
              </w:rPr>
              <w:t>без досвіду роботи</w:t>
            </w:r>
          </w:p>
          <w:p w14:paraId="5BE67D5A" w14:textId="77777777" w:rsidR="00170E4C" w:rsidRPr="009C7B51" w:rsidRDefault="00170E4C" w:rsidP="00C55745">
            <w:pPr>
              <w:spacing w:line="216" w:lineRule="auto"/>
              <w:ind w:left="6"/>
              <w:contextualSpacing/>
              <w:jc w:val="both"/>
              <w:rPr>
                <w:sz w:val="28"/>
                <w:szCs w:val="28"/>
              </w:rPr>
            </w:pPr>
            <w:r w:rsidRPr="002F79CC">
              <w:rPr>
                <w:rFonts w:eastAsia="Calibri"/>
                <w:sz w:val="28"/>
                <w:szCs w:val="28"/>
              </w:rPr>
              <w:t xml:space="preserve">наявність посвідчення водія </w:t>
            </w:r>
            <w:r w:rsidRPr="002F79CC">
              <w:rPr>
                <w:rFonts w:eastAsia="Calibri"/>
                <w:bCs/>
                <w:iCs/>
                <w:sz w:val="28"/>
                <w:szCs w:val="28"/>
                <w:shd w:val="clear" w:color="auto" w:fill="FFFFFF"/>
              </w:rPr>
              <w:t>(категорі</w:t>
            </w:r>
            <w:r>
              <w:rPr>
                <w:rFonts w:eastAsia="Calibri"/>
                <w:bCs/>
                <w:iCs/>
                <w:sz w:val="28"/>
                <w:szCs w:val="28"/>
                <w:shd w:val="clear" w:color="auto" w:fill="FFFFFF"/>
              </w:rPr>
              <w:t>ї</w:t>
            </w:r>
            <w:r w:rsidRPr="002F79CC">
              <w:rPr>
                <w:rFonts w:eastAsia="Calibri"/>
                <w:bCs/>
                <w:iCs/>
                <w:sz w:val="28"/>
                <w:szCs w:val="28"/>
                <w:shd w:val="clear" w:color="auto" w:fill="FFFFFF"/>
              </w:rPr>
              <w:t xml:space="preserve"> «В»)</w:t>
            </w:r>
          </w:p>
        </w:tc>
      </w:tr>
      <w:tr w:rsidR="00170E4C" w:rsidRPr="009C7B51" w14:paraId="27301A40" w14:textId="77777777" w:rsidTr="00ED1B39">
        <w:trPr>
          <w:gridBefore w:val="1"/>
          <w:wBefore w:w="10" w:type="dxa"/>
          <w:trHeight w:val="1175"/>
        </w:trPr>
        <w:tc>
          <w:tcPr>
            <w:tcW w:w="4032" w:type="dxa"/>
            <w:gridSpan w:val="3"/>
          </w:tcPr>
          <w:p w14:paraId="752754DD" w14:textId="77777777" w:rsidR="00170E4C" w:rsidRPr="009C7B51" w:rsidRDefault="00170E4C" w:rsidP="00C55745">
            <w:pPr>
              <w:spacing w:line="216" w:lineRule="auto"/>
              <w:contextualSpacing/>
              <w:jc w:val="both"/>
              <w:rPr>
                <w:sz w:val="28"/>
                <w:szCs w:val="28"/>
              </w:rPr>
            </w:pPr>
            <w:r w:rsidRPr="009C7B51">
              <w:rPr>
                <w:sz w:val="28"/>
                <w:szCs w:val="28"/>
              </w:rPr>
              <w:t>3. Володіння державною мовою</w:t>
            </w:r>
          </w:p>
        </w:tc>
        <w:tc>
          <w:tcPr>
            <w:tcW w:w="5466" w:type="dxa"/>
            <w:gridSpan w:val="2"/>
          </w:tcPr>
          <w:p w14:paraId="00EFA6FD" w14:textId="77777777" w:rsidR="00170E4C" w:rsidRPr="009C7B51" w:rsidRDefault="00170E4C" w:rsidP="00C55745">
            <w:pPr>
              <w:spacing w:line="216" w:lineRule="auto"/>
              <w:contextualSpacing/>
              <w:jc w:val="both"/>
              <w:rPr>
                <w:sz w:val="28"/>
                <w:szCs w:val="28"/>
              </w:rPr>
            </w:pPr>
            <w:r w:rsidRPr="009C7B51">
              <w:rPr>
                <w:sz w:val="28"/>
                <w:szCs w:val="28"/>
              </w:rPr>
              <w:t>вільне володіння державною мовою</w:t>
            </w:r>
          </w:p>
          <w:p w14:paraId="04E5DF67" w14:textId="77777777" w:rsidR="00170E4C" w:rsidRPr="009C7B51" w:rsidRDefault="00170E4C" w:rsidP="00C55745">
            <w:pPr>
              <w:spacing w:line="216" w:lineRule="auto"/>
              <w:contextualSpacing/>
              <w:jc w:val="both"/>
              <w:rPr>
                <w:sz w:val="28"/>
                <w:szCs w:val="28"/>
              </w:rPr>
            </w:pPr>
            <w:r w:rsidRPr="009C7B51">
              <w:rPr>
                <w:sz w:val="28"/>
                <w:szCs w:val="28"/>
              </w:rPr>
              <w:t>відповідно до вимог Закону України «Про</w:t>
            </w:r>
          </w:p>
          <w:p w14:paraId="01B81B56" w14:textId="77777777" w:rsidR="00170E4C" w:rsidRPr="009C7B51" w:rsidRDefault="00170E4C" w:rsidP="00C55745">
            <w:pPr>
              <w:spacing w:line="216" w:lineRule="auto"/>
              <w:contextualSpacing/>
              <w:jc w:val="both"/>
              <w:rPr>
                <w:sz w:val="28"/>
                <w:szCs w:val="28"/>
              </w:rPr>
            </w:pPr>
            <w:r w:rsidRPr="009C7B51">
              <w:rPr>
                <w:sz w:val="28"/>
                <w:szCs w:val="28"/>
              </w:rPr>
              <w:t>забезпечення функціонування української</w:t>
            </w:r>
          </w:p>
          <w:p w14:paraId="0EFD5199" w14:textId="77777777" w:rsidR="00170E4C" w:rsidRPr="009C7B51" w:rsidRDefault="00170E4C" w:rsidP="00C55745">
            <w:pPr>
              <w:spacing w:line="216" w:lineRule="auto"/>
              <w:contextualSpacing/>
              <w:jc w:val="both"/>
              <w:rPr>
                <w:sz w:val="28"/>
                <w:szCs w:val="28"/>
              </w:rPr>
            </w:pPr>
            <w:r w:rsidRPr="009C7B51">
              <w:rPr>
                <w:sz w:val="28"/>
                <w:szCs w:val="28"/>
              </w:rPr>
              <w:t>мови як державної»*.</w:t>
            </w:r>
          </w:p>
        </w:tc>
      </w:tr>
      <w:tr w:rsidR="00170E4C" w:rsidRPr="009C7B51" w14:paraId="2F9B1D72" w14:textId="77777777" w:rsidTr="00ED1B39">
        <w:trPr>
          <w:gridBefore w:val="1"/>
          <w:wBefore w:w="10" w:type="dxa"/>
          <w:trHeight w:val="1175"/>
        </w:trPr>
        <w:tc>
          <w:tcPr>
            <w:tcW w:w="4032" w:type="dxa"/>
            <w:gridSpan w:val="3"/>
          </w:tcPr>
          <w:p w14:paraId="7B6BE311" w14:textId="77777777" w:rsidR="00170E4C" w:rsidRPr="009C7B51" w:rsidRDefault="00170E4C" w:rsidP="00C55745">
            <w:pPr>
              <w:spacing w:line="216" w:lineRule="auto"/>
              <w:contextualSpacing/>
              <w:jc w:val="both"/>
              <w:rPr>
                <w:sz w:val="28"/>
                <w:szCs w:val="28"/>
              </w:rPr>
            </w:pPr>
            <w:r>
              <w:rPr>
                <w:sz w:val="28"/>
                <w:szCs w:val="28"/>
              </w:rPr>
              <w:t>4. Загальні вимоги</w:t>
            </w:r>
          </w:p>
        </w:tc>
        <w:tc>
          <w:tcPr>
            <w:tcW w:w="5466" w:type="dxa"/>
            <w:gridSpan w:val="2"/>
          </w:tcPr>
          <w:p w14:paraId="74F30313" w14:textId="77777777" w:rsidR="00170E4C" w:rsidRDefault="00170E4C" w:rsidP="00C55745">
            <w:pPr>
              <w:spacing w:line="216" w:lineRule="auto"/>
              <w:contextualSpacing/>
              <w:jc w:val="both"/>
              <w:rPr>
                <w:sz w:val="28"/>
                <w:szCs w:val="28"/>
              </w:rPr>
            </w:pPr>
            <w:r>
              <w:rPr>
                <w:sz w:val="28"/>
                <w:szCs w:val="28"/>
              </w:rPr>
              <w:t>громадянство України</w:t>
            </w:r>
          </w:p>
          <w:p w14:paraId="29C9F281" w14:textId="77777777" w:rsidR="00170E4C" w:rsidRDefault="00170E4C" w:rsidP="00C55745">
            <w:pPr>
              <w:spacing w:line="216" w:lineRule="auto"/>
              <w:contextualSpacing/>
              <w:jc w:val="both"/>
              <w:rPr>
                <w:sz w:val="28"/>
                <w:szCs w:val="28"/>
              </w:rPr>
            </w:pPr>
            <w:r>
              <w:rPr>
                <w:sz w:val="28"/>
                <w:szCs w:val="28"/>
              </w:rPr>
              <w:t>відповідати загальним вимогам                                 до кандидата на службу (ч.1 ст. 163 ЗУ                «Про судоустрій і статус суддів»</w:t>
            </w:r>
          </w:p>
          <w:p w14:paraId="4369096B" w14:textId="77777777" w:rsidR="00170E4C" w:rsidRPr="009C7B51" w:rsidRDefault="00170E4C" w:rsidP="00C55745">
            <w:pPr>
              <w:spacing w:line="216" w:lineRule="auto"/>
              <w:contextualSpacing/>
              <w:jc w:val="both"/>
              <w:rPr>
                <w:sz w:val="28"/>
                <w:szCs w:val="28"/>
              </w:rPr>
            </w:pPr>
            <w:r>
              <w:rPr>
                <w:sz w:val="28"/>
                <w:szCs w:val="28"/>
              </w:rPr>
              <w:t>вік не повинен перевищувати граничний вік перебування на службі</w:t>
            </w:r>
          </w:p>
        </w:tc>
      </w:tr>
      <w:tr w:rsidR="00170E4C" w:rsidRPr="009C7B51" w14:paraId="6E136DC0" w14:textId="77777777" w:rsidTr="00ED1B39">
        <w:trPr>
          <w:gridBefore w:val="1"/>
          <w:wBefore w:w="10" w:type="dxa"/>
          <w:trHeight w:val="408"/>
        </w:trPr>
        <w:tc>
          <w:tcPr>
            <w:tcW w:w="9498" w:type="dxa"/>
            <w:gridSpan w:val="5"/>
          </w:tcPr>
          <w:p w14:paraId="5BD40511" w14:textId="77777777" w:rsidR="00510586" w:rsidRDefault="00510586" w:rsidP="00C55745">
            <w:pPr>
              <w:spacing w:line="216" w:lineRule="auto"/>
              <w:contextualSpacing/>
              <w:jc w:val="center"/>
              <w:rPr>
                <w:b/>
                <w:sz w:val="28"/>
                <w:szCs w:val="28"/>
              </w:rPr>
            </w:pPr>
          </w:p>
          <w:p w14:paraId="6CC57481" w14:textId="18E9C916" w:rsidR="00170E4C" w:rsidRPr="009C7B51" w:rsidRDefault="00170E4C" w:rsidP="00C55745">
            <w:pPr>
              <w:spacing w:line="216" w:lineRule="auto"/>
              <w:contextualSpacing/>
              <w:jc w:val="center"/>
              <w:rPr>
                <w:b/>
                <w:sz w:val="28"/>
                <w:szCs w:val="28"/>
              </w:rPr>
            </w:pPr>
            <w:r w:rsidRPr="009C7B51">
              <w:rPr>
                <w:b/>
                <w:sz w:val="28"/>
                <w:szCs w:val="28"/>
              </w:rPr>
              <w:t>Вимоги до компетентності</w:t>
            </w:r>
          </w:p>
        </w:tc>
      </w:tr>
      <w:tr w:rsidR="00170E4C" w:rsidRPr="009C7B51" w14:paraId="2E2D75B0" w14:textId="77777777" w:rsidTr="00ED1B39">
        <w:trPr>
          <w:gridBefore w:val="1"/>
          <w:wBefore w:w="10" w:type="dxa"/>
          <w:trHeight w:val="408"/>
        </w:trPr>
        <w:tc>
          <w:tcPr>
            <w:tcW w:w="4008" w:type="dxa"/>
            <w:gridSpan w:val="2"/>
          </w:tcPr>
          <w:p w14:paraId="7A66465F" w14:textId="77777777" w:rsidR="00170E4C" w:rsidRPr="009C7B51" w:rsidRDefault="00170E4C" w:rsidP="00C55745">
            <w:pPr>
              <w:spacing w:line="216" w:lineRule="auto"/>
              <w:rPr>
                <w:sz w:val="28"/>
              </w:rPr>
            </w:pPr>
            <w:r w:rsidRPr="009C7B51">
              <w:rPr>
                <w:sz w:val="28"/>
              </w:rPr>
              <w:t>1. Наявність лідерських якостей</w:t>
            </w:r>
          </w:p>
        </w:tc>
        <w:tc>
          <w:tcPr>
            <w:tcW w:w="5490" w:type="dxa"/>
            <w:gridSpan w:val="3"/>
          </w:tcPr>
          <w:p w14:paraId="40A6B2CE" w14:textId="77777777" w:rsidR="00170E4C" w:rsidRPr="009C7B51" w:rsidRDefault="00170E4C" w:rsidP="00C55745">
            <w:pPr>
              <w:spacing w:line="216" w:lineRule="auto"/>
              <w:jc w:val="both"/>
              <w:rPr>
                <w:sz w:val="28"/>
              </w:rPr>
            </w:pPr>
            <w:r w:rsidRPr="009C7B51">
              <w:rPr>
                <w:sz w:val="28"/>
              </w:rPr>
              <w:t>встановлення цілей, пріоритетів та орієнтирів;</w:t>
            </w:r>
          </w:p>
          <w:p w14:paraId="56267242" w14:textId="77777777" w:rsidR="00170E4C" w:rsidRPr="009C7B51" w:rsidRDefault="00170E4C" w:rsidP="00C55745">
            <w:pPr>
              <w:spacing w:line="216" w:lineRule="auto"/>
              <w:jc w:val="both"/>
              <w:rPr>
                <w:sz w:val="28"/>
              </w:rPr>
            </w:pPr>
            <w:r w:rsidRPr="009C7B51">
              <w:rPr>
                <w:sz w:val="28"/>
              </w:rPr>
              <w:t>стратегічне планування;</w:t>
            </w:r>
          </w:p>
          <w:p w14:paraId="1BFA3D9F" w14:textId="77777777" w:rsidR="00170E4C" w:rsidRPr="009C7B51" w:rsidRDefault="00170E4C" w:rsidP="00C55745">
            <w:pPr>
              <w:spacing w:line="216" w:lineRule="auto"/>
              <w:jc w:val="both"/>
              <w:rPr>
                <w:sz w:val="28"/>
              </w:rPr>
            </w:pPr>
            <w:r w:rsidRPr="009C7B51">
              <w:rPr>
                <w:sz w:val="28"/>
              </w:rPr>
              <w:t>багатофункціональність;</w:t>
            </w:r>
          </w:p>
          <w:p w14:paraId="6A1AC8F6" w14:textId="77777777" w:rsidR="00170E4C" w:rsidRPr="009C7B51" w:rsidRDefault="00170E4C" w:rsidP="00C55745">
            <w:pPr>
              <w:spacing w:line="216" w:lineRule="auto"/>
              <w:jc w:val="both"/>
              <w:rPr>
                <w:sz w:val="28"/>
              </w:rPr>
            </w:pPr>
            <w:r w:rsidRPr="009C7B51">
              <w:rPr>
                <w:sz w:val="28"/>
              </w:rPr>
              <w:t>ведення ділових переговорів;</w:t>
            </w:r>
          </w:p>
          <w:p w14:paraId="209C7B28" w14:textId="77777777" w:rsidR="00170E4C" w:rsidRPr="009C7B51" w:rsidRDefault="00170E4C" w:rsidP="00C55745">
            <w:pPr>
              <w:spacing w:line="216" w:lineRule="auto"/>
              <w:jc w:val="both"/>
              <w:rPr>
                <w:sz w:val="28"/>
              </w:rPr>
            </w:pPr>
            <w:r w:rsidRPr="009C7B51">
              <w:rPr>
                <w:sz w:val="28"/>
              </w:rPr>
              <w:t>досягнення кінцевих результатів.</w:t>
            </w:r>
          </w:p>
        </w:tc>
      </w:tr>
      <w:tr w:rsidR="00170E4C" w:rsidRPr="009C7B51" w14:paraId="70385E08" w14:textId="77777777" w:rsidTr="00ED1B39">
        <w:trPr>
          <w:gridBefore w:val="1"/>
          <w:wBefore w:w="10" w:type="dxa"/>
          <w:trHeight w:val="408"/>
        </w:trPr>
        <w:tc>
          <w:tcPr>
            <w:tcW w:w="4008" w:type="dxa"/>
            <w:gridSpan w:val="2"/>
          </w:tcPr>
          <w:p w14:paraId="2108B7B5" w14:textId="77777777" w:rsidR="00170E4C" w:rsidRPr="009C7B51" w:rsidRDefault="00170E4C" w:rsidP="00C55745">
            <w:pPr>
              <w:spacing w:line="216" w:lineRule="auto"/>
              <w:rPr>
                <w:sz w:val="28"/>
              </w:rPr>
            </w:pPr>
            <w:r w:rsidRPr="009C7B51">
              <w:rPr>
                <w:sz w:val="28"/>
              </w:rPr>
              <w:t>2. Аналітичні здібності</w:t>
            </w:r>
          </w:p>
        </w:tc>
        <w:tc>
          <w:tcPr>
            <w:tcW w:w="5490" w:type="dxa"/>
            <w:gridSpan w:val="3"/>
          </w:tcPr>
          <w:p w14:paraId="667C5B44" w14:textId="77777777" w:rsidR="00170E4C" w:rsidRPr="009C7B51" w:rsidRDefault="00170E4C" w:rsidP="00C55745">
            <w:pPr>
              <w:spacing w:line="216" w:lineRule="auto"/>
              <w:jc w:val="both"/>
              <w:rPr>
                <w:sz w:val="28"/>
              </w:rPr>
            </w:pPr>
            <w:r w:rsidRPr="009C7B51">
              <w:rPr>
                <w:sz w:val="28"/>
              </w:rPr>
              <w:t>здатність систематизувати, узагальнювати інформацію;</w:t>
            </w:r>
          </w:p>
          <w:p w14:paraId="4BC6289A" w14:textId="77777777" w:rsidR="00170E4C" w:rsidRPr="009C7B51" w:rsidRDefault="00170E4C" w:rsidP="00C55745">
            <w:pPr>
              <w:spacing w:line="216" w:lineRule="auto"/>
              <w:jc w:val="both"/>
              <w:rPr>
                <w:sz w:val="28"/>
              </w:rPr>
            </w:pPr>
            <w:r w:rsidRPr="009C7B51">
              <w:rPr>
                <w:sz w:val="28"/>
              </w:rPr>
              <w:t>гнучкість;</w:t>
            </w:r>
          </w:p>
          <w:p w14:paraId="0C10812D" w14:textId="77777777" w:rsidR="00170E4C" w:rsidRPr="009C7B51" w:rsidRDefault="00170E4C" w:rsidP="00C55745">
            <w:pPr>
              <w:spacing w:line="216" w:lineRule="auto"/>
              <w:jc w:val="both"/>
              <w:rPr>
                <w:sz w:val="28"/>
              </w:rPr>
            </w:pPr>
            <w:r w:rsidRPr="009C7B51">
              <w:rPr>
                <w:sz w:val="28"/>
              </w:rPr>
              <w:t>проникливість.</w:t>
            </w:r>
          </w:p>
        </w:tc>
      </w:tr>
      <w:tr w:rsidR="00170E4C" w:rsidRPr="009C7B51" w14:paraId="2E2D40A2" w14:textId="77777777" w:rsidTr="00ED1B39">
        <w:trPr>
          <w:gridBefore w:val="1"/>
          <w:wBefore w:w="10" w:type="dxa"/>
          <w:trHeight w:val="408"/>
        </w:trPr>
        <w:tc>
          <w:tcPr>
            <w:tcW w:w="4008" w:type="dxa"/>
            <w:gridSpan w:val="2"/>
          </w:tcPr>
          <w:p w14:paraId="3D7C4C12" w14:textId="77777777" w:rsidR="00170E4C" w:rsidRPr="009C7B51" w:rsidRDefault="00170E4C" w:rsidP="00C55745">
            <w:pPr>
              <w:spacing w:line="216" w:lineRule="auto"/>
              <w:rPr>
                <w:sz w:val="28"/>
              </w:rPr>
            </w:pPr>
            <w:r w:rsidRPr="009C7B51">
              <w:rPr>
                <w:sz w:val="28"/>
              </w:rPr>
              <w:t xml:space="preserve">3. Комунікація та взаємодія </w:t>
            </w:r>
          </w:p>
        </w:tc>
        <w:tc>
          <w:tcPr>
            <w:tcW w:w="5490" w:type="dxa"/>
            <w:gridSpan w:val="3"/>
          </w:tcPr>
          <w:p w14:paraId="647F2F6B" w14:textId="77777777" w:rsidR="00170E4C" w:rsidRPr="009C7B51" w:rsidRDefault="00170E4C" w:rsidP="00C55745">
            <w:pPr>
              <w:spacing w:line="216" w:lineRule="auto"/>
              <w:jc w:val="both"/>
              <w:rPr>
                <w:sz w:val="28"/>
              </w:rPr>
            </w:pPr>
            <w:r w:rsidRPr="009C7B51">
              <w:rPr>
                <w:sz w:val="28"/>
              </w:rPr>
              <w:t xml:space="preserve">ведення ділових переговорів; </w:t>
            </w:r>
          </w:p>
          <w:p w14:paraId="7E4B16C0" w14:textId="77777777" w:rsidR="00170E4C" w:rsidRPr="009C7B51" w:rsidRDefault="00170E4C" w:rsidP="00C55745">
            <w:pPr>
              <w:spacing w:line="216" w:lineRule="auto"/>
              <w:jc w:val="both"/>
              <w:rPr>
                <w:sz w:val="28"/>
              </w:rPr>
            </w:pPr>
            <w:r w:rsidRPr="009C7B51">
              <w:rPr>
                <w:sz w:val="28"/>
              </w:rPr>
              <w:t xml:space="preserve">вміння здійснювати ефективну комунікацію та проводити публічні виступи, перемовини тощо; </w:t>
            </w:r>
          </w:p>
          <w:p w14:paraId="21B4BFC2" w14:textId="77777777" w:rsidR="00170E4C" w:rsidRPr="009C7B51" w:rsidRDefault="00170E4C" w:rsidP="00C55745">
            <w:pPr>
              <w:spacing w:line="216" w:lineRule="auto"/>
              <w:jc w:val="both"/>
              <w:rPr>
                <w:sz w:val="28"/>
              </w:rPr>
            </w:pPr>
            <w:r w:rsidRPr="009C7B51">
              <w:rPr>
                <w:sz w:val="28"/>
              </w:rPr>
              <w:t>відкритість.</w:t>
            </w:r>
          </w:p>
        </w:tc>
      </w:tr>
      <w:tr w:rsidR="00170E4C" w:rsidRPr="009C7B51" w14:paraId="03E378E3" w14:textId="77777777" w:rsidTr="00ED1B39">
        <w:trPr>
          <w:gridBefore w:val="1"/>
          <w:wBefore w:w="10" w:type="dxa"/>
          <w:trHeight w:val="408"/>
        </w:trPr>
        <w:tc>
          <w:tcPr>
            <w:tcW w:w="4008" w:type="dxa"/>
            <w:gridSpan w:val="2"/>
          </w:tcPr>
          <w:p w14:paraId="19154173" w14:textId="77777777" w:rsidR="00170E4C" w:rsidRPr="009C7B51" w:rsidRDefault="00170E4C" w:rsidP="00C55745">
            <w:pPr>
              <w:spacing w:line="216" w:lineRule="auto"/>
              <w:rPr>
                <w:sz w:val="28"/>
              </w:rPr>
            </w:pPr>
            <w:r w:rsidRPr="009C7B51">
              <w:rPr>
                <w:sz w:val="28"/>
              </w:rPr>
              <w:t>4. Особистісні компетенції</w:t>
            </w:r>
          </w:p>
        </w:tc>
        <w:tc>
          <w:tcPr>
            <w:tcW w:w="5490" w:type="dxa"/>
            <w:gridSpan w:val="3"/>
          </w:tcPr>
          <w:p w14:paraId="5F7C8DE6" w14:textId="77777777" w:rsidR="00170E4C" w:rsidRPr="009C7B51" w:rsidRDefault="00170E4C" w:rsidP="00C55745">
            <w:pPr>
              <w:spacing w:line="216" w:lineRule="auto"/>
              <w:jc w:val="both"/>
              <w:rPr>
                <w:sz w:val="28"/>
              </w:rPr>
            </w:pPr>
            <w:r w:rsidRPr="009C7B51">
              <w:rPr>
                <w:sz w:val="28"/>
              </w:rPr>
              <w:t xml:space="preserve">комунікабельність, принциповість та наполегливість під час виконання поставлених завдань; </w:t>
            </w:r>
          </w:p>
          <w:p w14:paraId="485CA871" w14:textId="77777777" w:rsidR="00170E4C" w:rsidRPr="009C7B51" w:rsidRDefault="00170E4C" w:rsidP="00C55745">
            <w:pPr>
              <w:spacing w:line="216" w:lineRule="auto"/>
              <w:jc w:val="both"/>
              <w:rPr>
                <w:sz w:val="28"/>
              </w:rPr>
            </w:pPr>
            <w:r w:rsidRPr="009C7B51">
              <w:rPr>
                <w:sz w:val="28"/>
              </w:rPr>
              <w:t xml:space="preserve">дотримання встановлених часових показників; </w:t>
            </w:r>
          </w:p>
          <w:p w14:paraId="25B6C281" w14:textId="77777777" w:rsidR="00170E4C" w:rsidRPr="009C7B51" w:rsidRDefault="00170E4C" w:rsidP="00C55745">
            <w:pPr>
              <w:spacing w:line="216" w:lineRule="auto"/>
              <w:jc w:val="both"/>
              <w:rPr>
                <w:sz w:val="28"/>
              </w:rPr>
            </w:pPr>
            <w:r w:rsidRPr="009C7B51">
              <w:rPr>
                <w:sz w:val="28"/>
              </w:rPr>
              <w:t xml:space="preserve">системність; </w:t>
            </w:r>
          </w:p>
          <w:p w14:paraId="6F50A554" w14:textId="77777777" w:rsidR="00170E4C" w:rsidRPr="009C7B51" w:rsidRDefault="00170E4C" w:rsidP="00C55745">
            <w:pPr>
              <w:spacing w:line="216" w:lineRule="auto"/>
              <w:jc w:val="both"/>
              <w:rPr>
                <w:sz w:val="28"/>
              </w:rPr>
            </w:pPr>
            <w:r w:rsidRPr="009C7B51">
              <w:rPr>
                <w:sz w:val="28"/>
              </w:rPr>
              <w:t>самоорганізація та саморозвиток; політична нейтральність.</w:t>
            </w:r>
          </w:p>
        </w:tc>
      </w:tr>
      <w:tr w:rsidR="00170E4C" w:rsidRPr="009C7B51" w14:paraId="098F03F1" w14:textId="77777777" w:rsidTr="00ED1B39">
        <w:trPr>
          <w:gridBefore w:val="1"/>
          <w:wBefore w:w="10" w:type="dxa"/>
          <w:trHeight w:val="408"/>
        </w:trPr>
        <w:tc>
          <w:tcPr>
            <w:tcW w:w="4008" w:type="dxa"/>
            <w:gridSpan w:val="2"/>
          </w:tcPr>
          <w:p w14:paraId="48A14932" w14:textId="77777777" w:rsidR="00170E4C" w:rsidRPr="009C7B51" w:rsidRDefault="00170E4C" w:rsidP="00C55745">
            <w:pPr>
              <w:spacing w:line="216" w:lineRule="auto"/>
              <w:rPr>
                <w:sz w:val="28"/>
              </w:rPr>
            </w:pPr>
            <w:r w:rsidRPr="009C7B51">
              <w:rPr>
                <w:sz w:val="28"/>
              </w:rPr>
              <w:t>5. Вміння працювати в колективі</w:t>
            </w:r>
          </w:p>
        </w:tc>
        <w:tc>
          <w:tcPr>
            <w:tcW w:w="5490" w:type="dxa"/>
            <w:gridSpan w:val="3"/>
          </w:tcPr>
          <w:p w14:paraId="6E81EDDC" w14:textId="77777777" w:rsidR="00170E4C" w:rsidRPr="009C7B51" w:rsidRDefault="00170E4C" w:rsidP="00C55745">
            <w:pPr>
              <w:spacing w:line="216" w:lineRule="auto"/>
              <w:jc w:val="both"/>
              <w:rPr>
                <w:sz w:val="28"/>
              </w:rPr>
            </w:pPr>
            <w:r w:rsidRPr="009C7B51">
              <w:rPr>
                <w:sz w:val="28"/>
              </w:rPr>
              <w:t>орієнтація на досягнення ефективного результату діяльності підрозділу; неупереджене ставлення та повага до колег.</w:t>
            </w:r>
          </w:p>
        </w:tc>
      </w:tr>
      <w:tr w:rsidR="00170E4C" w:rsidRPr="009C7B51" w14:paraId="1288D76F" w14:textId="77777777" w:rsidTr="00ED1B39">
        <w:trPr>
          <w:gridBefore w:val="1"/>
          <w:wBefore w:w="10" w:type="dxa"/>
          <w:trHeight w:val="408"/>
        </w:trPr>
        <w:tc>
          <w:tcPr>
            <w:tcW w:w="4008" w:type="dxa"/>
            <w:gridSpan w:val="2"/>
          </w:tcPr>
          <w:p w14:paraId="4E96E122" w14:textId="77777777" w:rsidR="00170E4C" w:rsidRPr="009C7B51" w:rsidRDefault="00170E4C" w:rsidP="00C55745">
            <w:pPr>
              <w:spacing w:line="216" w:lineRule="auto"/>
              <w:rPr>
                <w:sz w:val="28"/>
              </w:rPr>
            </w:pPr>
            <w:r w:rsidRPr="009C7B51">
              <w:rPr>
                <w:sz w:val="28"/>
              </w:rPr>
              <w:lastRenderedPageBreak/>
              <w:t xml:space="preserve">6. Робота з інформацією </w:t>
            </w:r>
          </w:p>
        </w:tc>
        <w:tc>
          <w:tcPr>
            <w:tcW w:w="5490" w:type="dxa"/>
            <w:gridSpan w:val="3"/>
          </w:tcPr>
          <w:p w14:paraId="0D47B21E" w14:textId="77777777" w:rsidR="00170E4C" w:rsidRPr="009C7B51" w:rsidRDefault="00170E4C" w:rsidP="00C55745">
            <w:pPr>
              <w:spacing w:line="216" w:lineRule="auto"/>
              <w:jc w:val="both"/>
              <w:rPr>
                <w:sz w:val="28"/>
              </w:rPr>
            </w:pPr>
            <w:r w:rsidRPr="009C7B51">
              <w:rPr>
                <w:sz w:val="28"/>
              </w:rPr>
              <w:t>знання основ законодавства про інформацію.</w:t>
            </w:r>
          </w:p>
        </w:tc>
      </w:tr>
      <w:tr w:rsidR="00170E4C" w:rsidRPr="009C7B51" w14:paraId="4B752777" w14:textId="77777777" w:rsidTr="00ED1B39">
        <w:trPr>
          <w:gridAfter w:val="1"/>
          <w:wAfter w:w="10" w:type="dxa"/>
          <w:trHeight w:val="408"/>
        </w:trPr>
        <w:tc>
          <w:tcPr>
            <w:tcW w:w="9498" w:type="dxa"/>
            <w:gridSpan w:val="5"/>
          </w:tcPr>
          <w:p w14:paraId="1653F639" w14:textId="77777777" w:rsidR="00510586" w:rsidRDefault="00510586" w:rsidP="00C55745">
            <w:pPr>
              <w:spacing w:line="216" w:lineRule="auto"/>
              <w:contextualSpacing/>
              <w:jc w:val="center"/>
              <w:rPr>
                <w:b/>
                <w:sz w:val="28"/>
                <w:szCs w:val="28"/>
              </w:rPr>
            </w:pPr>
          </w:p>
          <w:p w14:paraId="26BD6916" w14:textId="6FD3403A" w:rsidR="00170E4C" w:rsidRPr="009C7B51" w:rsidRDefault="00170E4C" w:rsidP="00C55745">
            <w:pPr>
              <w:spacing w:line="216" w:lineRule="auto"/>
              <w:contextualSpacing/>
              <w:jc w:val="center"/>
              <w:rPr>
                <w:b/>
                <w:sz w:val="28"/>
                <w:szCs w:val="28"/>
              </w:rPr>
            </w:pPr>
            <w:r w:rsidRPr="009C7B51">
              <w:rPr>
                <w:b/>
                <w:sz w:val="28"/>
                <w:szCs w:val="28"/>
              </w:rPr>
              <w:t>Професійні знання</w:t>
            </w:r>
          </w:p>
        </w:tc>
      </w:tr>
      <w:tr w:rsidR="00170E4C" w:rsidRPr="009C7B51" w14:paraId="1DD4BF0B" w14:textId="77777777" w:rsidTr="00ED1B39">
        <w:trPr>
          <w:gridAfter w:val="1"/>
          <w:wAfter w:w="10" w:type="dxa"/>
          <w:trHeight w:val="408"/>
        </w:trPr>
        <w:tc>
          <w:tcPr>
            <w:tcW w:w="4008" w:type="dxa"/>
            <w:gridSpan w:val="2"/>
          </w:tcPr>
          <w:p w14:paraId="6877DC17" w14:textId="77777777" w:rsidR="00170E4C" w:rsidRPr="009C7B51" w:rsidRDefault="00170E4C" w:rsidP="00C55745">
            <w:pPr>
              <w:spacing w:line="216" w:lineRule="auto"/>
              <w:contextualSpacing/>
              <w:rPr>
                <w:sz w:val="28"/>
                <w:szCs w:val="28"/>
              </w:rPr>
            </w:pPr>
            <w:r w:rsidRPr="009C7B51">
              <w:rPr>
                <w:sz w:val="28"/>
                <w:szCs w:val="28"/>
              </w:rPr>
              <w:t>1. Знання законодавства</w:t>
            </w:r>
          </w:p>
        </w:tc>
        <w:tc>
          <w:tcPr>
            <w:tcW w:w="5490" w:type="dxa"/>
            <w:gridSpan w:val="3"/>
          </w:tcPr>
          <w:p w14:paraId="594352B8"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rPr>
              <w:t>Конституція України;</w:t>
            </w:r>
          </w:p>
          <w:p w14:paraId="06C93A0F"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rPr>
              <w:t>Закон України «Про Національну поліцію;</w:t>
            </w:r>
          </w:p>
          <w:p w14:paraId="70C5036C"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rPr>
              <w:t>Закон України «Про запобігання корупції»;</w:t>
            </w:r>
          </w:p>
          <w:p w14:paraId="51214C5B"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rPr>
              <w:t>Закон України «Про державну таємницю»;</w:t>
            </w:r>
          </w:p>
          <w:p w14:paraId="057B1E4C"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звернення громадян»;</w:t>
            </w:r>
          </w:p>
          <w:p w14:paraId="5F45F7EA"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доступ до публічної інформації»;</w:t>
            </w:r>
          </w:p>
          <w:p w14:paraId="1A44AF97"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інформацію»;</w:t>
            </w:r>
          </w:p>
          <w:p w14:paraId="5810F6B1"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rFonts w:cs="Calibri"/>
                <w:sz w:val="26"/>
                <w:szCs w:val="26"/>
                <w:lang w:eastAsia="en-US"/>
              </w:rPr>
              <w:t>Закон України «Про захист персональних даних»;</w:t>
            </w:r>
          </w:p>
        </w:tc>
      </w:tr>
      <w:tr w:rsidR="00170E4C" w:rsidRPr="009C7B51" w14:paraId="7C358F35" w14:textId="77777777" w:rsidTr="00ED1B39">
        <w:trPr>
          <w:gridAfter w:val="1"/>
          <w:wAfter w:w="10" w:type="dxa"/>
          <w:trHeight w:val="408"/>
        </w:trPr>
        <w:tc>
          <w:tcPr>
            <w:tcW w:w="4008" w:type="dxa"/>
            <w:gridSpan w:val="2"/>
          </w:tcPr>
          <w:p w14:paraId="05B1BB34" w14:textId="77777777" w:rsidR="00170E4C" w:rsidRPr="009C7B51" w:rsidRDefault="00170E4C" w:rsidP="00C55745">
            <w:pPr>
              <w:spacing w:line="216" w:lineRule="auto"/>
              <w:contextualSpacing/>
              <w:rPr>
                <w:sz w:val="28"/>
                <w:szCs w:val="28"/>
              </w:rPr>
            </w:pPr>
            <w:r w:rsidRPr="009C7B51">
              <w:rPr>
                <w:sz w:val="28"/>
                <w:szCs w:val="28"/>
              </w:rPr>
              <w:t>2. Знання спеціального законодавства</w:t>
            </w:r>
          </w:p>
        </w:tc>
        <w:tc>
          <w:tcPr>
            <w:tcW w:w="5490" w:type="dxa"/>
            <w:gridSpan w:val="3"/>
          </w:tcPr>
          <w:p w14:paraId="0E6761D5"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rPr>
              <w:t>Закон України «Про судоустрій і статус суддів;</w:t>
            </w:r>
          </w:p>
          <w:p w14:paraId="2F20D4BD"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rFonts w:cs="Calibri"/>
                <w:sz w:val="26"/>
                <w:szCs w:val="26"/>
                <w:lang w:eastAsia="en-US"/>
              </w:rPr>
              <w:t>Положення про проходження служби співробітниками Служби судової охорони;</w:t>
            </w:r>
          </w:p>
          <w:p w14:paraId="198E1E85" w14:textId="77777777" w:rsidR="00170E4C" w:rsidRPr="00675576" w:rsidRDefault="00170E4C" w:rsidP="00C55745">
            <w:pPr>
              <w:pStyle w:val="a3"/>
              <w:numPr>
                <w:ilvl w:val="0"/>
                <w:numId w:val="1"/>
              </w:numPr>
              <w:spacing w:line="216" w:lineRule="auto"/>
              <w:ind w:left="0" w:firstLine="0"/>
              <w:jc w:val="both"/>
              <w:rPr>
                <w:sz w:val="26"/>
                <w:szCs w:val="26"/>
              </w:rPr>
            </w:pPr>
            <w:r w:rsidRPr="00675576">
              <w:rPr>
                <w:sz w:val="26"/>
                <w:szCs w:val="26"/>
                <w:lang w:eastAsia="uk-UA"/>
              </w:rPr>
              <w:t>інші нормативно-правові акти та нормативні документи, що стосуються діяльності</w:t>
            </w:r>
            <w:r w:rsidRPr="00675576">
              <w:rPr>
                <w:rFonts w:cs="Calibri"/>
                <w:sz w:val="26"/>
                <w:szCs w:val="26"/>
                <w:lang w:eastAsia="en-US"/>
              </w:rPr>
              <w:t>.</w:t>
            </w:r>
          </w:p>
        </w:tc>
      </w:tr>
    </w:tbl>
    <w:p w14:paraId="2DC3DB9E" w14:textId="77777777" w:rsidR="00170E4C" w:rsidRPr="00B239D0" w:rsidRDefault="00170E4C" w:rsidP="00C55745">
      <w:pPr>
        <w:spacing w:line="216" w:lineRule="auto"/>
        <w:ind w:firstLine="709"/>
        <w:contextualSpacing/>
        <w:jc w:val="both"/>
        <w:rPr>
          <w:b/>
          <w:sz w:val="28"/>
          <w:szCs w:val="28"/>
        </w:rPr>
      </w:pPr>
      <w:r w:rsidRPr="00B239D0">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209931B" w14:textId="445D2A2E" w:rsidR="00170E4C" w:rsidRDefault="00170E4C" w:rsidP="00576D62">
      <w:pPr>
        <w:contextualSpacing/>
        <w:jc w:val="center"/>
        <w:rPr>
          <w:b/>
          <w:sz w:val="28"/>
          <w:szCs w:val="28"/>
        </w:rPr>
      </w:pPr>
    </w:p>
    <w:p w14:paraId="45280978" w14:textId="77777777" w:rsidR="00170E4C" w:rsidRDefault="00170E4C" w:rsidP="00576D62">
      <w:pPr>
        <w:contextualSpacing/>
        <w:jc w:val="center"/>
        <w:rPr>
          <w:b/>
          <w:sz w:val="28"/>
          <w:szCs w:val="28"/>
        </w:rPr>
      </w:pPr>
    </w:p>
    <w:sectPr w:rsidR="00170E4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DCF9F" w14:textId="77777777" w:rsidR="00EB3A42" w:rsidRDefault="00EB3A42" w:rsidP="00A2693B">
      <w:r>
        <w:separator/>
      </w:r>
    </w:p>
  </w:endnote>
  <w:endnote w:type="continuationSeparator" w:id="0">
    <w:p w14:paraId="4A54D9D9" w14:textId="77777777" w:rsidR="00EB3A42" w:rsidRDefault="00EB3A42" w:rsidP="00A2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C22F1" w14:textId="77777777" w:rsidR="00EB3A42" w:rsidRDefault="00EB3A42" w:rsidP="00A2693B">
      <w:r>
        <w:separator/>
      </w:r>
    </w:p>
  </w:footnote>
  <w:footnote w:type="continuationSeparator" w:id="0">
    <w:p w14:paraId="19288FE6" w14:textId="77777777" w:rsidR="00EB3A42" w:rsidRDefault="00EB3A42" w:rsidP="00A26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54DD"/>
    <w:multiLevelType w:val="hybridMultilevel"/>
    <w:tmpl w:val="D3A4F450"/>
    <w:lvl w:ilvl="0" w:tplc="E892C30A">
      <w:start w:val="6"/>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ED64CB"/>
    <w:multiLevelType w:val="hybridMultilevel"/>
    <w:tmpl w:val="2376ED64"/>
    <w:lvl w:ilvl="0" w:tplc="07AEE30E">
      <w:start w:val="1"/>
      <w:numFmt w:val="decimal"/>
      <w:lvlText w:val="%1)"/>
      <w:lvlJc w:val="left"/>
      <w:pPr>
        <w:ind w:left="928" w:hanging="360"/>
      </w:pPr>
      <w:rPr>
        <w:rFonts w:eastAsia="Times New Roman"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15:restartNumberingAfterBreak="0">
    <w:nsid w:val="26F963A4"/>
    <w:multiLevelType w:val="hybridMultilevel"/>
    <w:tmpl w:val="9F16AF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34F2C49"/>
    <w:multiLevelType w:val="hybridMultilevel"/>
    <w:tmpl w:val="FF54E7EE"/>
    <w:lvl w:ilvl="0" w:tplc="1C30AE1A">
      <w:start w:val="1"/>
      <w:numFmt w:val="decimal"/>
      <w:lvlText w:val="%1)"/>
      <w:lvlJc w:val="left"/>
      <w:pPr>
        <w:ind w:left="709" w:hanging="360"/>
      </w:pPr>
      <w:rPr>
        <w:rFonts w:ascii="Times New Roman" w:eastAsia="Lucida Sans Unicode" w:hAnsi="Times New Roman" w:cs="Times New Roman"/>
      </w:rPr>
    </w:lvl>
    <w:lvl w:ilvl="1" w:tplc="04220003" w:tentative="1">
      <w:start w:val="1"/>
      <w:numFmt w:val="bullet"/>
      <w:lvlText w:val="o"/>
      <w:lvlJc w:val="left"/>
      <w:pPr>
        <w:ind w:left="1429" w:hanging="360"/>
      </w:pPr>
      <w:rPr>
        <w:rFonts w:ascii="Courier New" w:hAnsi="Courier New" w:cs="Courier New" w:hint="default"/>
      </w:rPr>
    </w:lvl>
    <w:lvl w:ilvl="2" w:tplc="04220005">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abstractNum w:abstractNumId="4" w15:restartNumberingAfterBreak="0">
    <w:nsid w:val="39E707DC"/>
    <w:multiLevelType w:val="hybridMultilevel"/>
    <w:tmpl w:val="83F82F3A"/>
    <w:lvl w:ilvl="0" w:tplc="1FB821C2">
      <w:start w:val="6"/>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40082DA2"/>
    <w:multiLevelType w:val="hybridMultilevel"/>
    <w:tmpl w:val="0E1244EE"/>
    <w:lvl w:ilvl="0" w:tplc="B798D9C8">
      <w:start w:val="1"/>
      <w:numFmt w:val="bullet"/>
      <w:suff w:val="space"/>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63F7619"/>
    <w:multiLevelType w:val="hybridMultilevel"/>
    <w:tmpl w:val="FF54E7EE"/>
    <w:lvl w:ilvl="0" w:tplc="1C30AE1A">
      <w:start w:val="1"/>
      <w:numFmt w:val="decimal"/>
      <w:lvlText w:val="%1)"/>
      <w:lvlJc w:val="left"/>
      <w:pPr>
        <w:ind w:left="1211" w:hanging="360"/>
      </w:pPr>
      <w:rPr>
        <w:rFonts w:ascii="Times New Roman" w:eastAsia="Lucida Sans Unicode" w:hAnsi="Times New Roman" w:cs="Times New Roman"/>
      </w:rPr>
    </w:lvl>
    <w:lvl w:ilvl="1" w:tplc="04220003" w:tentative="1">
      <w:start w:val="1"/>
      <w:numFmt w:val="bullet"/>
      <w:lvlText w:val="o"/>
      <w:lvlJc w:val="left"/>
      <w:pPr>
        <w:ind w:left="1429" w:hanging="360"/>
      </w:pPr>
      <w:rPr>
        <w:rFonts w:ascii="Courier New" w:hAnsi="Courier New" w:cs="Courier New" w:hint="default"/>
      </w:rPr>
    </w:lvl>
    <w:lvl w:ilvl="2" w:tplc="04220005">
      <w:start w:val="1"/>
      <w:numFmt w:val="bullet"/>
      <w:lvlText w:val=""/>
      <w:lvlJc w:val="left"/>
      <w:pPr>
        <w:ind w:left="2149" w:hanging="360"/>
      </w:pPr>
      <w:rPr>
        <w:rFonts w:ascii="Wingdings" w:hAnsi="Wingdings" w:hint="default"/>
      </w:rPr>
    </w:lvl>
    <w:lvl w:ilvl="3" w:tplc="04220001" w:tentative="1">
      <w:start w:val="1"/>
      <w:numFmt w:val="bullet"/>
      <w:lvlText w:val=""/>
      <w:lvlJc w:val="left"/>
      <w:pPr>
        <w:ind w:left="2869" w:hanging="360"/>
      </w:pPr>
      <w:rPr>
        <w:rFonts w:ascii="Symbol" w:hAnsi="Symbol" w:hint="default"/>
      </w:rPr>
    </w:lvl>
    <w:lvl w:ilvl="4" w:tplc="04220003" w:tentative="1">
      <w:start w:val="1"/>
      <w:numFmt w:val="bullet"/>
      <w:lvlText w:val="o"/>
      <w:lvlJc w:val="left"/>
      <w:pPr>
        <w:ind w:left="3589" w:hanging="360"/>
      </w:pPr>
      <w:rPr>
        <w:rFonts w:ascii="Courier New" w:hAnsi="Courier New" w:cs="Courier New" w:hint="default"/>
      </w:rPr>
    </w:lvl>
    <w:lvl w:ilvl="5" w:tplc="04220005" w:tentative="1">
      <w:start w:val="1"/>
      <w:numFmt w:val="bullet"/>
      <w:lvlText w:val=""/>
      <w:lvlJc w:val="left"/>
      <w:pPr>
        <w:ind w:left="4309" w:hanging="360"/>
      </w:pPr>
      <w:rPr>
        <w:rFonts w:ascii="Wingdings" w:hAnsi="Wingdings" w:hint="default"/>
      </w:rPr>
    </w:lvl>
    <w:lvl w:ilvl="6" w:tplc="04220001" w:tentative="1">
      <w:start w:val="1"/>
      <w:numFmt w:val="bullet"/>
      <w:lvlText w:val=""/>
      <w:lvlJc w:val="left"/>
      <w:pPr>
        <w:ind w:left="5029" w:hanging="360"/>
      </w:pPr>
      <w:rPr>
        <w:rFonts w:ascii="Symbol" w:hAnsi="Symbol" w:hint="default"/>
      </w:rPr>
    </w:lvl>
    <w:lvl w:ilvl="7" w:tplc="04220003" w:tentative="1">
      <w:start w:val="1"/>
      <w:numFmt w:val="bullet"/>
      <w:lvlText w:val="o"/>
      <w:lvlJc w:val="left"/>
      <w:pPr>
        <w:ind w:left="5749" w:hanging="360"/>
      </w:pPr>
      <w:rPr>
        <w:rFonts w:ascii="Courier New" w:hAnsi="Courier New" w:cs="Courier New" w:hint="default"/>
      </w:rPr>
    </w:lvl>
    <w:lvl w:ilvl="8" w:tplc="04220005" w:tentative="1">
      <w:start w:val="1"/>
      <w:numFmt w:val="bullet"/>
      <w:lvlText w:val=""/>
      <w:lvlJc w:val="left"/>
      <w:pPr>
        <w:ind w:left="6469" w:hanging="360"/>
      </w:pPr>
      <w:rPr>
        <w:rFonts w:ascii="Wingdings" w:hAnsi="Wingdings" w:hint="default"/>
      </w:rPr>
    </w:lvl>
  </w:abstractNum>
  <w:abstractNum w:abstractNumId="7" w15:restartNumberingAfterBreak="0">
    <w:nsid w:val="5B311E91"/>
    <w:multiLevelType w:val="hybridMultilevel"/>
    <w:tmpl w:val="69E29E08"/>
    <w:lvl w:ilvl="0" w:tplc="478C52D6">
      <w:start w:val="1"/>
      <w:numFmt w:val="bullet"/>
      <w:lvlText w:val=""/>
      <w:lvlJc w:val="left"/>
      <w:pPr>
        <w:ind w:left="1069" w:hanging="360"/>
      </w:pPr>
      <w:rPr>
        <w:rFonts w:ascii="Symbol" w:eastAsia="Times New Roman" w:hAnsi="Symbol"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61320173"/>
    <w:multiLevelType w:val="hybridMultilevel"/>
    <w:tmpl w:val="FD5678B2"/>
    <w:lvl w:ilvl="0" w:tplc="18F0285E">
      <w:start w:val="1"/>
      <w:numFmt w:val="decimal"/>
      <w:lvlText w:val="%1)"/>
      <w:lvlJc w:val="left"/>
      <w:pPr>
        <w:ind w:left="928" w:hanging="360"/>
      </w:pPr>
      <w:rPr>
        <w:rFonts w:eastAsia="Times New Roman"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9" w15:restartNumberingAfterBreak="0">
    <w:nsid w:val="62727C6A"/>
    <w:multiLevelType w:val="hybridMultilevel"/>
    <w:tmpl w:val="E0407CD2"/>
    <w:lvl w:ilvl="0" w:tplc="E790170A">
      <w:start w:val="1"/>
      <w:numFmt w:val="decimal"/>
      <w:lvlText w:val="%1)"/>
      <w:lvlJc w:val="left"/>
      <w:pPr>
        <w:ind w:left="928" w:hanging="360"/>
      </w:pPr>
      <w:rPr>
        <w:b w:val="0"/>
        <w:bCs/>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6C3D2BB9"/>
    <w:multiLevelType w:val="multilevel"/>
    <w:tmpl w:val="77A0A58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2)"/>
      <w:lvlJc w:val="left"/>
      <w:pPr>
        <w:ind w:left="2126" w:hanging="1275"/>
      </w:pPr>
      <w:rPr>
        <w:rFonts w:ascii="Times New Roman" w:eastAsia="Times New Roman" w:hAnsi="Times New Roman" w:cs="Times New Roman"/>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7B9D178B"/>
    <w:multiLevelType w:val="hybridMultilevel"/>
    <w:tmpl w:val="7C78A6C6"/>
    <w:lvl w:ilvl="0" w:tplc="268046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7DDE0B59"/>
    <w:multiLevelType w:val="hybridMultilevel"/>
    <w:tmpl w:val="1D92BAD0"/>
    <w:lvl w:ilvl="0" w:tplc="DC6A618E">
      <w:start w:val="1"/>
      <w:numFmt w:val="decimal"/>
      <w:lvlText w:val="%1)"/>
      <w:lvlJc w:val="left"/>
      <w:pPr>
        <w:ind w:left="1211" w:hanging="360"/>
      </w:pPr>
      <w:rPr>
        <w:rFonts w:eastAsia="Times New Roman"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5"/>
  </w:num>
  <w:num w:numId="2">
    <w:abstractNumId w:val="10"/>
  </w:num>
  <w:num w:numId="3">
    <w:abstractNumId w:val="4"/>
  </w:num>
  <w:num w:numId="4">
    <w:abstractNumId w:val="11"/>
  </w:num>
  <w:num w:numId="5">
    <w:abstractNumId w:val="3"/>
  </w:num>
  <w:num w:numId="6">
    <w:abstractNumId w:val="9"/>
  </w:num>
  <w:num w:numId="7">
    <w:abstractNumId w:val="1"/>
  </w:num>
  <w:num w:numId="8">
    <w:abstractNumId w:val="6"/>
  </w:num>
  <w:num w:numId="9">
    <w:abstractNumId w:val="12"/>
  </w:num>
  <w:num w:numId="10">
    <w:abstractNumId w:val="5"/>
  </w:num>
  <w:num w:numId="11">
    <w:abstractNumId w:val="0"/>
  </w:num>
  <w:num w:numId="12">
    <w:abstractNumId w:val="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2B2"/>
    <w:rsid w:val="0000055A"/>
    <w:rsid w:val="00007434"/>
    <w:rsid w:val="000120AB"/>
    <w:rsid w:val="0002520E"/>
    <w:rsid w:val="000375D1"/>
    <w:rsid w:val="00042024"/>
    <w:rsid w:val="000463C5"/>
    <w:rsid w:val="00047A27"/>
    <w:rsid w:val="00052F3A"/>
    <w:rsid w:val="00060E61"/>
    <w:rsid w:val="000617A9"/>
    <w:rsid w:val="00067702"/>
    <w:rsid w:val="0007074E"/>
    <w:rsid w:val="0007414E"/>
    <w:rsid w:val="0007415A"/>
    <w:rsid w:val="00074199"/>
    <w:rsid w:val="00074598"/>
    <w:rsid w:val="00081D0D"/>
    <w:rsid w:val="00084EA6"/>
    <w:rsid w:val="000971F3"/>
    <w:rsid w:val="0009766A"/>
    <w:rsid w:val="000A451B"/>
    <w:rsid w:val="000C09E3"/>
    <w:rsid w:val="000D446E"/>
    <w:rsid w:val="000D7AFF"/>
    <w:rsid w:val="000E4638"/>
    <w:rsid w:val="00104558"/>
    <w:rsid w:val="001125A1"/>
    <w:rsid w:val="00113282"/>
    <w:rsid w:val="00121C3E"/>
    <w:rsid w:val="00122563"/>
    <w:rsid w:val="00124346"/>
    <w:rsid w:val="001252BC"/>
    <w:rsid w:val="00126105"/>
    <w:rsid w:val="001269B4"/>
    <w:rsid w:val="00143E99"/>
    <w:rsid w:val="0015667F"/>
    <w:rsid w:val="00160157"/>
    <w:rsid w:val="00160D74"/>
    <w:rsid w:val="00170E4C"/>
    <w:rsid w:val="00171CB2"/>
    <w:rsid w:val="00174CE4"/>
    <w:rsid w:val="00177132"/>
    <w:rsid w:val="00185A71"/>
    <w:rsid w:val="00193628"/>
    <w:rsid w:val="001949C5"/>
    <w:rsid w:val="001A06A9"/>
    <w:rsid w:val="001A648E"/>
    <w:rsid w:val="001A797D"/>
    <w:rsid w:val="001B2AAA"/>
    <w:rsid w:val="001B31D2"/>
    <w:rsid w:val="001B3FFD"/>
    <w:rsid w:val="001B5855"/>
    <w:rsid w:val="001C608C"/>
    <w:rsid w:val="001D32F1"/>
    <w:rsid w:val="001D3B8F"/>
    <w:rsid w:val="001E5BF0"/>
    <w:rsid w:val="001F062D"/>
    <w:rsid w:val="001F1C13"/>
    <w:rsid w:val="00207A19"/>
    <w:rsid w:val="0021027C"/>
    <w:rsid w:val="0021399B"/>
    <w:rsid w:val="00220585"/>
    <w:rsid w:val="002206FC"/>
    <w:rsid w:val="00235E98"/>
    <w:rsid w:val="00240614"/>
    <w:rsid w:val="0024443E"/>
    <w:rsid w:val="00246F1D"/>
    <w:rsid w:val="00251500"/>
    <w:rsid w:val="00257C05"/>
    <w:rsid w:val="00265AF1"/>
    <w:rsid w:val="00274A00"/>
    <w:rsid w:val="00280170"/>
    <w:rsid w:val="00290AE0"/>
    <w:rsid w:val="002A01AF"/>
    <w:rsid w:val="002A22B9"/>
    <w:rsid w:val="002A2A0F"/>
    <w:rsid w:val="002A2EC0"/>
    <w:rsid w:val="002B6A84"/>
    <w:rsid w:val="002C4920"/>
    <w:rsid w:val="002C5725"/>
    <w:rsid w:val="002D4F3F"/>
    <w:rsid w:val="002E06D6"/>
    <w:rsid w:val="002E08C7"/>
    <w:rsid w:val="002E2060"/>
    <w:rsid w:val="002E7FB2"/>
    <w:rsid w:val="003003E4"/>
    <w:rsid w:val="00302532"/>
    <w:rsid w:val="00305A3F"/>
    <w:rsid w:val="0030774C"/>
    <w:rsid w:val="003100AB"/>
    <w:rsid w:val="00310823"/>
    <w:rsid w:val="003148BB"/>
    <w:rsid w:val="003172E0"/>
    <w:rsid w:val="00317398"/>
    <w:rsid w:val="00320652"/>
    <w:rsid w:val="003215D8"/>
    <w:rsid w:val="00325EC0"/>
    <w:rsid w:val="00326C18"/>
    <w:rsid w:val="00327EE4"/>
    <w:rsid w:val="003307E9"/>
    <w:rsid w:val="0034721A"/>
    <w:rsid w:val="003545EE"/>
    <w:rsid w:val="0035644B"/>
    <w:rsid w:val="0035765A"/>
    <w:rsid w:val="003638E8"/>
    <w:rsid w:val="00366842"/>
    <w:rsid w:val="00371656"/>
    <w:rsid w:val="00376F5E"/>
    <w:rsid w:val="00377675"/>
    <w:rsid w:val="00384B58"/>
    <w:rsid w:val="00392B60"/>
    <w:rsid w:val="0039366A"/>
    <w:rsid w:val="00393AE2"/>
    <w:rsid w:val="00394493"/>
    <w:rsid w:val="003A4702"/>
    <w:rsid w:val="003A51E0"/>
    <w:rsid w:val="003A5578"/>
    <w:rsid w:val="003B09D8"/>
    <w:rsid w:val="003B1EA4"/>
    <w:rsid w:val="003B7095"/>
    <w:rsid w:val="003C4127"/>
    <w:rsid w:val="003D7A1D"/>
    <w:rsid w:val="003E5597"/>
    <w:rsid w:val="003F22ED"/>
    <w:rsid w:val="003F638D"/>
    <w:rsid w:val="0041441C"/>
    <w:rsid w:val="00414BC8"/>
    <w:rsid w:val="00420308"/>
    <w:rsid w:val="004250DF"/>
    <w:rsid w:val="0043647F"/>
    <w:rsid w:val="00440C3C"/>
    <w:rsid w:val="004434DF"/>
    <w:rsid w:val="00443A08"/>
    <w:rsid w:val="00455431"/>
    <w:rsid w:val="00455697"/>
    <w:rsid w:val="00455E3F"/>
    <w:rsid w:val="00457F32"/>
    <w:rsid w:val="00465295"/>
    <w:rsid w:val="004751D7"/>
    <w:rsid w:val="004859F1"/>
    <w:rsid w:val="004934D4"/>
    <w:rsid w:val="00495A5E"/>
    <w:rsid w:val="004A64BD"/>
    <w:rsid w:val="004B228D"/>
    <w:rsid w:val="004B26DD"/>
    <w:rsid w:val="004D5596"/>
    <w:rsid w:val="004D647A"/>
    <w:rsid w:val="004E3327"/>
    <w:rsid w:val="004E3D3A"/>
    <w:rsid w:val="004E3D66"/>
    <w:rsid w:val="004E56A6"/>
    <w:rsid w:val="004F0453"/>
    <w:rsid w:val="004F6A15"/>
    <w:rsid w:val="005048D0"/>
    <w:rsid w:val="00510586"/>
    <w:rsid w:val="005134C5"/>
    <w:rsid w:val="00514786"/>
    <w:rsid w:val="00525CC4"/>
    <w:rsid w:val="00525F53"/>
    <w:rsid w:val="00530ED4"/>
    <w:rsid w:val="0053197B"/>
    <w:rsid w:val="005323F7"/>
    <w:rsid w:val="0054393F"/>
    <w:rsid w:val="00545DFB"/>
    <w:rsid w:val="0055086E"/>
    <w:rsid w:val="00554DFB"/>
    <w:rsid w:val="005564FD"/>
    <w:rsid w:val="00557CA6"/>
    <w:rsid w:val="00562665"/>
    <w:rsid w:val="00563160"/>
    <w:rsid w:val="00570A40"/>
    <w:rsid w:val="005732EA"/>
    <w:rsid w:val="00576D62"/>
    <w:rsid w:val="00580A20"/>
    <w:rsid w:val="00582E2C"/>
    <w:rsid w:val="0059011B"/>
    <w:rsid w:val="005A3A3D"/>
    <w:rsid w:val="005A71CC"/>
    <w:rsid w:val="005B34B5"/>
    <w:rsid w:val="005B4CAB"/>
    <w:rsid w:val="005C06E9"/>
    <w:rsid w:val="005C6D9D"/>
    <w:rsid w:val="005E6A1B"/>
    <w:rsid w:val="005F5994"/>
    <w:rsid w:val="006003B8"/>
    <w:rsid w:val="00601A04"/>
    <w:rsid w:val="00604DBA"/>
    <w:rsid w:val="00606F94"/>
    <w:rsid w:val="006246EA"/>
    <w:rsid w:val="00624731"/>
    <w:rsid w:val="006369F1"/>
    <w:rsid w:val="00643095"/>
    <w:rsid w:val="00643DA6"/>
    <w:rsid w:val="006537BA"/>
    <w:rsid w:val="00653832"/>
    <w:rsid w:val="0065390B"/>
    <w:rsid w:val="006553AD"/>
    <w:rsid w:val="0066591D"/>
    <w:rsid w:val="006670BA"/>
    <w:rsid w:val="0066798F"/>
    <w:rsid w:val="00670A75"/>
    <w:rsid w:val="00675576"/>
    <w:rsid w:val="00676896"/>
    <w:rsid w:val="00681FB2"/>
    <w:rsid w:val="00686E2A"/>
    <w:rsid w:val="00692D83"/>
    <w:rsid w:val="00692F15"/>
    <w:rsid w:val="00693F99"/>
    <w:rsid w:val="006962B2"/>
    <w:rsid w:val="00697B42"/>
    <w:rsid w:val="006A425F"/>
    <w:rsid w:val="006C2F3A"/>
    <w:rsid w:val="006C3A4B"/>
    <w:rsid w:val="006C69C0"/>
    <w:rsid w:val="006D21A7"/>
    <w:rsid w:val="006E563A"/>
    <w:rsid w:val="006E5B46"/>
    <w:rsid w:val="006F05AB"/>
    <w:rsid w:val="006F14E0"/>
    <w:rsid w:val="006F627A"/>
    <w:rsid w:val="006F664A"/>
    <w:rsid w:val="006F7C02"/>
    <w:rsid w:val="007000A8"/>
    <w:rsid w:val="007141B6"/>
    <w:rsid w:val="00720E51"/>
    <w:rsid w:val="0072343F"/>
    <w:rsid w:val="00724656"/>
    <w:rsid w:val="00724F21"/>
    <w:rsid w:val="00737840"/>
    <w:rsid w:val="00740393"/>
    <w:rsid w:val="00746F5B"/>
    <w:rsid w:val="00753FD1"/>
    <w:rsid w:val="00756967"/>
    <w:rsid w:val="00757306"/>
    <w:rsid w:val="0075750B"/>
    <w:rsid w:val="00760718"/>
    <w:rsid w:val="007653E4"/>
    <w:rsid w:val="0076752D"/>
    <w:rsid w:val="00767A47"/>
    <w:rsid w:val="00770B82"/>
    <w:rsid w:val="00776488"/>
    <w:rsid w:val="00777A9F"/>
    <w:rsid w:val="00781127"/>
    <w:rsid w:val="00784946"/>
    <w:rsid w:val="00785EE9"/>
    <w:rsid w:val="0078672A"/>
    <w:rsid w:val="007A776C"/>
    <w:rsid w:val="007B49F9"/>
    <w:rsid w:val="007C07B2"/>
    <w:rsid w:val="007C2E62"/>
    <w:rsid w:val="007C334D"/>
    <w:rsid w:val="007C51BD"/>
    <w:rsid w:val="007C51F9"/>
    <w:rsid w:val="007C59ED"/>
    <w:rsid w:val="007D10EF"/>
    <w:rsid w:val="007D3409"/>
    <w:rsid w:val="007E11A0"/>
    <w:rsid w:val="007E5C65"/>
    <w:rsid w:val="007F0B76"/>
    <w:rsid w:val="007F2CE9"/>
    <w:rsid w:val="007F7BB1"/>
    <w:rsid w:val="008016BA"/>
    <w:rsid w:val="00802467"/>
    <w:rsid w:val="00804210"/>
    <w:rsid w:val="008072EA"/>
    <w:rsid w:val="00812978"/>
    <w:rsid w:val="0081299C"/>
    <w:rsid w:val="008140D7"/>
    <w:rsid w:val="00814A09"/>
    <w:rsid w:val="00820BCA"/>
    <w:rsid w:val="00824B49"/>
    <w:rsid w:val="00825F43"/>
    <w:rsid w:val="00835910"/>
    <w:rsid w:val="00837E53"/>
    <w:rsid w:val="0084390B"/>
    <w:rsid w:val="0085080C"/>
    <w:rsid w:val="00862B46"/>
    <w:rsid w:val="00863862"/>
    <w:rsid w:val="00874190"/>
    <w:rsid w:val="008742D0"/>
    <w:rsid w:val="00880F10"/>
    <w:rsid w:val="00881D46"/>
    <w:rsid w:val="00891A7C"/>
    <w:rsid w:val="0089225E"/>
    <w:rsid w:val="008975E2"/>
    <w:rsid w:val="008B36A3"/>
    <w:rsid w:val="008B4F43"/>
    <w:rsid w:val="008C46CE"/>
    <w:rsid w:val="008C5256"/>
    <w:rsid w:val="008D514D"/>
    <w:rsid w:val="008E2FEF"/>
    <w:rsid w:val="008E5456"/>
    <w:rsid w:val="008E5A5C"/>
    <w:rsid w:val="009057D2"/>
    <w:rsid w:val="00913191"/>
    <w:rsid w:val="00913D17"/>
    <w:rsid w:val="00915D54"/>
    <w:rsid w:val="00921B02"/>
    <w:rsid w:val="00931326"/>
    <w:rsid w:val="00933B61"/>
    <w:rsid w:val="00936F05"/>
    <w:rsid w:val="009408E4"/>
    <w:rsid w:val="00941B80"/>
    <w:rsid w:val="0094479C"/>
    <w:rsid w:val="00947A96"/>
    <w:rsid w:val="00961205"/>
    <w:rsid w:val="009615B0"/>
    <w:rsid w:val="00967636"/>
    <w:rsid w:val="00972593"/>
    <w:rsid w:val="0097286B"/>
    <w:rsid w:val="00982731"/>
    <w:rsid w:val="00985F6A"/>
    <w:rsid w:val="0098770A"/>
    <w:rsid w:val="0099591C"/>
    <w:rsid w:val="00995EC3"/>
    <w:rsid w:val="009C7B51"/>
    <w:rsid w:val="009D3A3C"/>
    <w:rsid w:val="009E34FF"/>
    <w:rsid w:val="009E75E2"/>
    <w:rsid w:val="00A10C4C"/>
    <w:rsid w:val="00A11C7C"/>
    <w:rsid w:val="00A14C78"/>
    <w:rsid w:val="00A2067F"/>
    <w:rsid w:val="00A20BB8"/>
    <w:rsid w:val="00A21B6F"/>
    <w:rsid w:val="00A22249"/>
    <w:rsid w:val="00A250D6"/>
    <w:rsid w:val="00A25D72"/>
    <w:rsid w:val="00A2693B"/>
    <w:rsid w:val="00A327FF"/>
    <w:rsid w:val="00A35E0F"/>
    <w:rsid w:val="00A405BC"/>
    <w:rsid w:val="00A44EC0"/>
    <w:rsid w:val="00A468CD"/>
    <w:rsid w:val="00A50FBE"/>
    <w:rsid w:val="00A5170E"/>
    <w:rsid w:val="00A53B7A"/>
    <w:rsid w:val="00A554E5"/>
    <w:rsid w:val="00A56111"/>
    <w:rsid w:val="00A57136"/>
    <w:rsid w:val="00A75541"/>
    <w:rsid w:val="00A825FD"/>
    <w:rsid w:val="00A83A95"/>
    <w:rsid w:val="00A8610C"/>
    <w:rsid w:val="00A87BBF"/>
    <w:rsid w:val="00A94116"/>
    <w:rsid w:val="00A976C7"/>
    <w:rsid w:val="00AA3A23"/>
    <w:rsid w:val="00AB0D2D"/>
    <w:rsid w:val="00AB3789"/>
    <w:rsid w:val="00AB3B4C"/>
    <w:rsid w:val="00AB5BE3"/>
    <w:rsid w:val="00AC1984"/>
    <w:rsid w:val="00AE4812"/>
    <w:rsid w:val="00AE503B"/>
    <w:rsid w:val="00AE6BEF"/>
    <w:rsid w:val="00AE6E66"/>
    <w:rsid w:val="00AF30DE"/>
    <w:rsid w:val="00B00473"/>
    <w:rsid w:val="00B0066C"/>
    <w:rsid w:val="00B0108E"/>
    <w:rsid w:val="00B050CD"/>
    <w:rsid w:val="00B13D53"/>
    <w:rsid w:val="00B15CA4"/>
    <w:rsid w:val="00B21C63"/>
    <w:rsid w:val="00B22443"/>
    <w:rsid w:val="00B239D0"/>
    <w:rsid w:val="00B23B1E"/>
    <w:rsid w:val="00B24DC8"/>
    <w:rsid w:val="00B36218"/>
    <w:rsid w:val="00B43FD0"/>
    <w:rsid w:val="00B557C3"/>
    <w:rsid w:val="00B5594F"/>
    <w:rsid w:val="00B6647C"/>
    <w:rsid w:val="00B66B6C"/>
    <w:rsid w:val="00B67649"/>
    <w:rsid w:val="00B7033D"/>
    <w:rsid w:val="00B8369B"/>
    <w:rsid w:val="00B951DF"/>
    <w:rsid w:val="00B97AC5"/>
    <w:rsid w:val="00BA78BE"/>
    <w:rsid w:val="00BC1494"/>
    <w:rsid w:val="00BC41E5"/>
    <w:rsid w:val="00BE0A58"/>
    <w:rsid w:val="00BF0E53"/>
    <w:rsid w:val="00BF5EE8"/>
    <w:rsid w:val="00C01538"/>
    <w:rsid w:val="00C17BBD"/>
    <w:rsid w:val="00C17BC6"/>
    <w:rsid w:val="00C31161"/>
    <w:rsid w:val="00C339B0"/>
    <w:rsid w:val="00C33F9E"/>
    <w:rsid w:val="00C36729"/>
    <w:rsid w:val="00C372E1"/>
    <w:rsid w:val="00C551AF"/>
    <w:rsid w:val="00C55745"/>
    <w:rsid w:val="00C55E70"/>
    <w:rsid w:val="00C62361"/>
    <w:rsid w:val="00C70055"/>
    <w:rsid w:val="00C735EF"/>
    <w:rsid w:val="00C80C5A"/>
    <w:rsid w:val="00C81D66"/>
    <w:rsid w:val="00C82F9B"/>
    <w:rsid w:val="00C82FA6"/>
    <w:rsid w:val="00C9194E"/>
    <w:rsid w:val="00C91D96"/>
    <w:rsid w:val="00CA1CD2"/>
    <w:rsid w:val="00CA32DC"/>
    <w:rsid w:val="00CA5319"/>
    <w:rsid w:val="00CA5EAD"/>
    <w:rsid w:val="00CB131A"/>
    <w:rsid w:val="00CB2FA1"/>
    <w:rsid w:val="00CB6250"/>
    <w:rsid w:val="00CD50AE"/>
    <w:rsid w:val="00CE5979"/>
    <w:rsid w:val="00CF3883"/>
    <w:rsid w:val="00CF6ED0"/>
    <w:rsid w:val="00CF7691"/>
    <w:rsid w:val="00D01978"/>
    <w:rsid w:val="00D03095"/>
    <w:rsid w:val="00D039D4"/>
    <w:rsid w:val="00D0552E"/>
    <w:rsid w:val="00D05FAC"/>
    <w:rsid w:val="00D13DCA"/>
    <w:rsid w:val="00D1550C"/>
    <w:rsid w:val="00D22867"/>
    <w:rsid w:val="00D26C7A"/>
    <w:rsid w:val="00D3135E"/>
    <w:rsid w:val="00D33789"/>
    <w:rsid w:val="00D338B3"/>
    <w:rsid w:val="00D35640"/>
    <w:rsid w:val="00D35A75"/>
    <w:rsid w:val="00D35AFC"/>
    <w:rsid w:val="00D43689"/>
    <w:rsid w:val="00D451A3"/>
    <w:rsid w:val="00D5694A"/>
    <w:rsid w:val="00D7392A"/>
    <w:rsid w:val="00D767AB"/>
    <w:rsid w:val="00D82103"/>
    <w:rsid w:val="00DA24E4"/>
    <w:rsid w:val="00DA69C9"/>
    <w:rsid w:val="00DC17D8"/>
    <w:rsid w:val="00DC4EBE"/>
    <w:rsid w:val="00DC559F"/>
    <w:rsid w:val="00DD284B"/>
    <w:rsid w:val="00DD399A"/>
    <w:rsid w:val="00DE592E"/>
    <w:rsid w:val="00DE5C72"/>
    <w:rsid w:val="00DF268F"/>
    <w:rsid w:val="00E22EF9"/>
    <w:rsid w:val="00E24F1F"/>
    <w:rsid w:val="00E254DB"/>
    <w:rsid w:val="00E34768"/>
    <w:rsid w:val="00E50D3E"/>
    <w:rsid w:val="00E54B13"/>
    <w:rsid w:val="00E74359"/>
    <w:rsid w:val="00E77A82"/>
    <w:rsid w:val="00E83C1A"/>
    <w:rsid w:val="00E90EF6"/>
    <w:rsid w:val="00E96215"/>
    <w:rsid w:val="00E9645F"/>
    <w:rsid w:val="00EA238E"/>
    <w:rsid w:val="00EA35C0"/>
    <w:rsid w:val="00EA6C66"/>
    <w:rsid w:val="00EB3A42"/>
    <w:rsid w:val="00ED1B39"/>
    <w:rsid w:val="00ED2100"/>
    <w:rsid w:val="00ED2F17"/>
    <w:rsid w:val="00EE1344"/>
    <w:rsid w:val="00EE27DF"/>
    <w:rsid w:val="00EF2B1E"/>
    <w:rsid w:val="00EF7814"/>
    <w:rsid w:val="00F04F27"/>
    <w:rsid w:val="00F14872"/>
    <w:rsid w:val="00F226C1"/>
    <w:rsid w:val="00F22DA1"/>
    <w:rsid w:val="00F254FE"/>
    <w:rsid w:val="00F32AD1"/>
    <w:rsid w:val="00F33F0F"/>
    <w:rsid w:val="00F36606"/>
    <w:rsid w:val="00F41164"/>
    <w:rsid w:val="00F411FA"/>
    <w:rsid w:val="00F52CD8"/>
    <w:rsid w:val="00F55E25"/>
    <w:rsid w:val="00F6402E"/>
    <w:rsid w:val="00F67125"/>
    <w:rsid w:val="00F817A6"/>
    <w:rsid w:val="00F81D51"/>
    <w:rsid w:val="00F81E63"/>
    <w:rsid w:val="00F81F7A"/>
    <w:rsid w:val="00F97E1A"/>
    <w:rsid w:val="00FA590A"/>
    <w:rsid w:val="00FA5978"/>
    <w:rsid w:val="00FA5C72"/>
    <w:rsid w:val="00FB485A"/>
    <w:rsid w:val="00FD33A4"/>
    <w:rsid w:val="00FD430B"/>
    <w:rsid w:val="00FE1712"/>
    <w:rsid w:val="00FE1C1F"/>
    <w:rsid w:val="00FE68B4"/>
    <w:rsid w:val="00FF1E52"/>
    <w:rsid w:val="00FF40B0"/>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0D56"/>
  <w15:chartTrackingRefBased/>
  <w15:docId w15:val="{5DC96132-6FD1-4C93-BFD3-D40CE948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2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215"/>
    <w:pPr>
      <w:ind w:left="720"/>
      <w:contextualSpacing/>
    </w:pPr>
  </w:style>
  <w:style w:type="paragraph" w:styleId="a4">
    <w:name w:val="No Spacing"/>
    <w:uiPriority w:val="1"/>
    <w:qFormat/>
    <w:rsid w:val="00E96215"/>
    <w:pPr>
      <w:spacing w:after="0" w:line="240" w:lineRule="auto"/>
    </w:pPr>
    <w:rPr>
      <w:rFonts w:ascii="Calibri" w:eastAsia="Calibri" w:hAnsi="Calibri" w:cs="Times New Roman"/>
    </w:rPr>
  </w:style>
  <w:style w:type="paragraph" w:customStyle="1" w:styleId="ft01">
    <w:name w:val="ft01"/>
    <w:basedOn w:val="a"/>
    <w:rsid w:val="00E96215"/>
    <w:pPr>
      <w:spacing w:before="100" w:beforeAutospacing="1" w:after="100" w:afterAutospacing="1"/>
    </w:pPr>
    <w:rPr>
      <w:lang w:eastAsia="uk-UA"/>
    </w:rPr>
  </w:style>
  <w:style w:type="paragraph" w:customStyle="1" w:styleId="rvps2">
    <w:name w:val="rvps2"/>
    <w:basedOn w:val="a"/>
    <w:rsid w:val="006670BA"/>
    <w:pPr>
      <w:spacing w:before="100" w:beforeAutospacing="1" w:after="100" w:afterAutospacing="1"/>
    </w:pPr>
    <w:rPr>
      <w:lang w:val="ru-RU"/>
    </w:rPr>
  </w:style>
  <w:style w:type="paragraph" w:styleId="a5">
    <w:name w:val="Body Text"/>
    <w:basedOn w:val="a"/>
    <w:link w:val="a6"/>
    <w:uiPriority w:val="1"/>
    <w:qFormat/>
    <w:rsid w:val="006670BA"/>
    <w:pPr>
      <w:widowControl w:val="0"/>
      <w:autoSpaceDE w:val="0"/>
      <w:autoSpaceDN w:val="0"/>
    </w:pPr>
    <w:rPr>
      <w:sz w:val="28"/>
      <w:szCs w:val="28"/>
      <w:lang w:eastAsia="uk-UA" w:bidi="uk-UA"/>
    </w:rPr>
  </w:style>
  <w:style w:type="character" w:customStyle="1" w:styleId="a6">
    <w:name w:val="Основний текст Знак"/>
    <w:basedOn w:val="a0"/>
    <w:link w:val="a5"/>
    <w:uiPriority w:val="1"/>
    <w:rsid w:val="006670BA"/>
    <w:rPr>
      <w:rFonts w:ascii="Times New Roman" w:eastAsia="Times New Roman" w:hAnsi="Times New Roman" w:cs="Times New Roman"/>
      <w:sz w:val="28"/>
      <w:szCs w:val="28"/>
      <w:lang w:eastAsia="uk-UA" w:bidi="uk-UA"/>
    </w:rPr>
  </w:style>
  <w:style w:type="paragraph" w:styleId="a7">
    <w:name w:val="Body Text Indent"/>
    <w:basedOn w:val="a"/>
    <w:link w:val="a8"/>
    <w:unhideWhenUsed/>
    <w:rsid w:val="00414BC8"/>
    <w:pPr>
      <w:spacing w:after="120"/>
      <w:ind w:left="283"/>
    </w:pPr>
  </w:style>
  <w:style w:type="character" w:customStyle="1" w:styleId="a8">
    <w:name w:val="Основний текст з відступом Знак"/>
    <w:basedOn w:val="a0"/>
    <w:link w:val="a7"/>
    <w:rsid w:val="00414BC8"/>
    <w:rPr>
      <w:rFonts w:ascii="Times New Roman" w:eastAsia="Times New Roman" w:hAnsi="Times New Roman" w:cs="Times New Roman"/>
      <w:sz w:val="24"/>
      <w:szCs w:val="24"/>
      <w:lang w:eastAsia="ru-RU"/>
    </w:rPr>
  </w:style>
  <w:style w:type="paragraph" w:styleId="a9">
    <w:name w:val="Normal (Web)"/>
    <w:basedOn w:val="a"/>
    <w:unhideWhenUsed/>
    <w:rsid w:val="00414BC8"/>
    <w:pPr>
      <w:spacing w:before="100" w:beforeAutospacing="1" w:after="100" w:afterAutospacing="1"/>
    </w:pPr>
    <w:rPr>
      <w:lang w:val="ru-RU"/>
    </w:rPr>
  </w:style>
  <w:style w:type="paragraph" w:styleId="3">
    <w:name w:val="Body Text Indent 3"/>
    <w:basedOn w:val="a"/>
    <w:link w:val="30"/>
    <w:uiPriority w:val="99"/>
    <w:unhideWhenUsed/>
    <w:rsid w:val="00414BC8"/>
    <w:pPr>
      <w:spacing w:after="120"/>
      <w:ind w:left="283"/>
    </w:pPr>
    <w:rPr>
      <w:sz w:val="16"/>
      <w:szCs w:val="16"/>
    </w:rPr>
  </w:style>
  <w:style w:type="character" w:customStyle="1" w:styleId="30">
    <w:name w:val="Основний текст з відступом 3 Знак"/>
    <w:basedOn w:val="a0"/>
    <w:link w:val="3"/>
    <w:uiPriority w:val="99"/>
    <w:rsid w:val="00414BC8"/>
    <w:rPr>
      <w:rFonts w:ascii="Times New Roman" w:eastAsia="Times New Roman" w:hAnsi="Times New Roman" w:cs="Times New Roman"/>
      <w:sz w:val="16"/>
      <w:szCs w:val="16"/>
      <w:lang w:eastAsia="ru-RU"/>
    </w:rPr>
  </w:style>
  <w:style w:type="paragraph" w:styleId="aa">
    <w:name w:val="Plain Text"/>
    <w:basedOn w:val="a"/>
    <w:link w:val="ab"/>
    <w:rsid w:val="00414BC8"/>
    <w:rPr>
      <w:rFonts w:ascii="Courier New" w:hAnsi="Courier New"/>
      <w:sz w:val="20"/>
      <w:szCs w:val="20"/>
      <w:lang w:val="ru-RU"/>
    </w:rPr>
  </w:style>
  <w:style w:type="character" w:customStyle="1" w:styleId="ab">
    <w:name w:val="Текст Знак"/>
    <w:basedOn w:val="a0"/>
    <w:link w:val="aa"/>
    <w:rsid w:val="00414BC8"/>
    <w:rPr>
      <w:rFonts w:ascii="Courier New" w:eastAsia="Times New Roman" w:hAnsi="Courier New" w:cs="Times New Roman"/>
      <w:sz w:val="20"/>
      <w:szCs w:val="20"/>
      <w:lang w:val="ru-RU" w:eastAsia="ru-RU"/>
    </w:rPr>
  </w:style>
  <w:style w:type="paragraph" w:customStyle="1" w:styleId="1">
    <w:name w:val="Обычный1"/>
    <w:rsid w:val="00D35A75"/>
    <w:pPr>
      <w:widowControl w:val="0"/>
      <w:spacing w:after="0" w:line="300" w:lineRule="auto"/>
      <w:ind w:firstLine="840"/>
    </w:pPr>
    <w:rPr>
      <w:rFonts w:ascii="Times New Roman" w:eastAsia="Times New Roman" w:hAnsi="Times New Roman" w:cs="Times New Roman"/>
      <w:snapToGrid w:val="0"/>
      <w:szCs w:val="20"/>
      <w:lang w:eastAsia="ru-RU"/>
    </w:rPr>
  </w:style>
  <w:style w:type="character" w:customStyle="1" w:styleId="0pt">
    <w:name w:val="Основной текст + Интервал 0 pt"/>
    <w:rsid w:val="00457F32"/>
    <w:rPr>
      <w:spacing w:val="1"/>
      <w:sz w:val="18"/>
      <w:szCs w:val="18"/>
      <w:lang w:bidi="ar-SA"/>
    </w:rPr>
  </w:style>
  <w:style w:type="paragraph" w:styleId="ac">
    <w:name w:val="header"/>
    <w:basedOn w:val="a"/>
    <w:link w:val="ad"/>
    <w:uiPriority w:val="99"/>
    <w:unhideWhenUsed/>
    <w:rsid w:val="00A2693B"/>
    <w:pPr>
      <w:tabs>
        <w:tab w:val="center" w:pos="4819"/>
        <w:tab w:val="right" w:pos="9639"/>
      </w:tabs>
    </w:pPr>
  </w:style>
  <w:style w:type="character" w:customStyle="1" w:styleId="ad">
    <w:name w:val="Верхній колонтитул Знак"/>
    <w:basedOn w:val="a0"/>
    <w:link w:val="ac"/>
    <w:uiPriority w:val="99"/>
    <w:rsid w:val="00A2693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A2693B"/>
    <w:pPr>
      <w:tabs>
        <w:tab w:val="center" w:pos="4819"/>
        <w:tab w:val="right" w:pos="9639"/>
      </w:tabs>
    </w:pPr>
  </w:style>
  <w:style w:type="character" w:customStyle="1" w:styleId="af">
    <w:name w:val="Нижній колонтитул Знак"/>
    <w:basedOn w:val="a0"/>
    <w:link w:val="ae"/>
    <w:uiPriority w:val="99"/>
    <w:rsid w:val="00A2693B"/>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4E3327"/>
    <w:rPr>
      <w:rFonts w:ascii="Segoe UI" w:hAnsi="Segoe UI" w:cs="Segoe UI"/>
      <w:sz w:val="18"/>
      <w:szCs w:val="18"/>
    </w:rPr>
  </w:style>
  <w:style w:type="character" w:customStyle="1" w:styleId="af1">
    <w:name w:val="Текст у виносці Знак"/>
    <w:basedOn w:val="a0"/>
    <w:link w:val="af0"/>
    <w:uiPriority w:val="99"/>
    <w:semiHidden/>
    <w:rsid w:val="004E332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3641">
      <w:bodyDiv w:val="1"/>
      <w:marLeft w:val="0"/>
      <w:marRight w:val="0"/>
      <w:marTop w:val="0"/>
      <w:marBottom w:val="0"/>
      <w:divBdr>
        <w:top w:val="none" w:sz="0" w:space="0" w:color="auto"/>
        <w:left w:val="none" w:sz="0" w:space="0" w:color="auto"/>
        <w:bottom w:val="none" w:sz="0" w:space="0" w:color="auto"/>
        <w:right w:val="none" w:sz="0" w:space="0" w:color="auto"/>
      </w:divBdr>
    </w:div>
    <w:div w:id="318311344">
      <w:bodyDiv w:val="1"/>
      <w:marLeft w:val="0"/>
      <w:marRight w:val="0"/>
      <w:marTop w:val="0"/>
      <w:marBottom w:val="0"/>
      <w:divBdr>
        <w:top w:val="none" w:sz="0" w:space="0" w:color="auto"/>
        <w:left w:val="none" w:sz="0" w:space="0" w:color="auto"/>
        <w:bottom w:val="none" w:sz="0" w:space="0" w:color="auto"/>
        <w:right w:val="none" w:sz="0" w:space="0" w:color="auto"/>
      </w:divBdr>
    </w:div>
    <w:div w:id="1195463634">
      <w:bodyDiv w:val="1"/>
      <w:marLeft w:val="0"/>
      <w:marRight w:val="0"/>
      <w:marTop w:val="0"/>
      <w:marBottom w:val="0"/>
      <w:divBdr>
        <w:top w:val="none" w:sz="0" w:space="0" w:color="auto"/>
        <w:left w:val="none" w:sz="0" w:space="0" w:color="auto"/>
        <w:bottom w:val="none" w:sz="0" w:space="0" w:color="auto"/>
        <w:right w:val="none" w:sz="0" w:space="0" w:color="auto"/>
      </w:divBdr>
    </w:div>
    <w:div w:id="188694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2D11C-8D0B-49AF-9879-93FAF15B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Pages>
  <Words>78223</Words>
  <Characters>44588</Characters>
  <Application>Microsoft Office Word</Application>
  <DocSecurity>0</DocSecurity>
  <Lines>371</Lines>
  <Paragraphs>245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USER_SSO</dc:creator>
  <cp:keywords/>
  <dc:description/>
  <cp:lastModifiedBy>USER_SSO</cp:lastModifiedBy>
  <cp:revision>4</cp:revision>
  <cp:lastPrinted>2026-08-26T08:25:00Z</cp:lastPrinted>
  <dcterms:created xsi:type="dcterms:W3CDTF">2026-08-26T07:20:00Z</dcterms:created>
  <dcterms:modified xsi:type="dcterms:W3CDTF">2026-08-26T08:25:00Z</dcterms:modified>
</cp:coreProperties>
</file>