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1B9D" w:rsidRDefault="00061B9D" w:rsidP="00AF4652">
      <w:pPr>
        <w:spacing w:after="0" w:line="240" w:lineRule="exact"/>
        <w:rPr>
          <w:rFonts w:ascii="Times New Roman" w:eastAsia="Times New Roman" w:hAnsi="Times New Roman"/>
          <w:b/>
          <w:sz w:val="28"/>
          <w:szCs w:val="28"/>
          <w:lang w:val="uk-UA" w:eastAsia="ru-RU"/>
        </w:rPr>
      </w:pPr>
    </w:p>
    <w:p w:rsidR="00C902D9" w:rsidRDefault="00C902D9" w:rsidP="00C902D9">
      <w:pPr>
        <w:spacing w:after="0" w:line="240" w:lineRule="exact"/>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ЗАТВЕРДЖЕНО</w:t>
      </w:r>
    </w:p>
    <w:p w:rsidR="00C902D9" w:rsidRPr="0014022C" w:rsidRDefault="00C902D9" w:rsidP="00C902D9">
      <w:pPr>
        <w:spacing w:after="0" w:line="240" w:lineRule="auto"/>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C902D9" w:rsidRPr="00781832" w:rsidRDefault="00C902D9" w:rsidP="00C902D9">
      <w:pPr>
        <w:tabs>
          <w:tab w:val="left" w:pos="5245"/>
        </w:tabs>
        <w:spacing w:after="0" w:line="240" w:lineRule="auto"/>
        <w:ind w:left="5670"/>
        <w:contextualSpacing/>
        <w:rPr>
          <w:rFonts w:ascii="Times New Roman" w:eastAsia="Calibri" w:hAnsi="Times New Roman" w:cs="Times New Roman"/>
          <w:sz w:val="28"/>
          <w:szCs w:val="28"/>
          <w:lang w:eastAsia="ru-RU"/>
        </w:rPr>
      </w:pPr>
      <w:r>
        <w:rPr>
          <w:rFonts w:ascii="Times New Roman" w:eastAsia="Times New Roman" w:hAnsi="Times New Roman"/>
          <w:sz w:val="28"/>
          <w:szCs w:val="28"/>
          <w:lang w:val="uk-UA" w:eastAsia="ru-RU"/>
        </w:rPr>
        <w:t>_______2026 № ______________</w:t>
      </w:r>
    </w:p>
    <w:p w:rsidR="00C902D9" w:rsidRPr="008B01AD" w:rsidRDefault="00C902D9" w:rsidP="00C902D9">
      <w:pPr>
        <w:spacing w:after="0" w:line="240" w:lineRule="auto"/>
        <w:jc w:val="center"/>
        <w:rPr>
          <w:rFonts w:ascii="Times New Roman" w:eastAsia="Calibri" w:hAnsi="Times New Roman" w:cs="Times New Roman"/>
          <w:b/>
          <w:sz w:val="28"/>
          <w:szCs w:val="28"/>
          <w:lang w:val="uk-UA" w:eastAsia="ru-RU"/>
        </w:rPr>
      </w:pPr>
    </w:p>
    <w:p w:rsidR="00C902D9" w:rsidRPr="00C55055" w:rsidRDefault="00C902D9" w:rsidP="00C902D9">
      <w:pPr>
        <w:spacing w:after="0" w:line="216" w:lineRule="auto"/>
        <w:jc w:val="center"/>
        <w:rPr>
          <w:rFonts w:ascii="Times New Roman" w:eastAsia="Calibri" w:hAnsi="Times New Roman" w:cs="Times New Roman"/>
          <w:b/>
          <w:sz w:val="16"/>
          <w:szCs w:val="16"/>
          <w:lang w:val="uk-UA" w:eastAsia="ru-RU"/>
        </w:rPr>
      </w:pPr>
    </w:p>
    <w:p w:rsidR="00C902D9" w:rsidRPr="001B7E3F" w:rsidRDefault="00C902D9" w:rsidP="00C902D9">
      <w:pPr>
        <w:spacing w:after="0" w:line="216" w:lineRule="auto"/>
        <w:jc w:val="center"/>
        <w:rPr>
          <w:rFonts w:ascii="Times New Roman" w:eastAsia="Calibri" w:hAnsi="Times New Roman" w:cs="Times New Roman"/>
          <w:b/>
          <w:sz w:val="28"/>
          <w:szCs w:val="28"/>
          <w:lang w:val="uk-UA" w:eastAsia="ru-RU"/>
        </w:rPr>
      </w:pPr>
      <w:r w:rsidRPr="001B7E3F">
        <w:rPr>
          <w:rFonts w:ascii="Times New Roman" w:eastAsia="Calibri" w:hAnsi="Times New Roman" w:cs="Times New Roman"/>
          <w:b/>
          <w:sz w:val="28"/>
          <w:szCs w:val="28"/>
          <w:lang w:val="uk-UA" w:eastAsia="ru-RU"/>
        </w:rPr>
        <w:t>УМОВИ</w:t>
      </w:r>
    </w:p>
    <w:p w:rsidR="00C902D9" w:rsidRPr="00A22D29" w:rsidRDefault="00C902D9" w:rsidP="00C902D9">
      <w:pPr>
        <w:spacing w:after="0" w:line="216" w:lineRule="auto"/>
        <w:jc w:val="center"/>
        <w:rPr>
          <w:rFonts w:ascii="Times New Roman" w:eastAsia="Calibri" w:hAnsi="Times New Roman" w:cs="Times New Roman"/>
          <w:b/>
          <w:sz w:val="16"/>
          <w:szCs w:val="16"/>
          <w:lang w:val="uk-UA" w:eastAsia="ru-RU"/>
        </w:rPr>
      </w:pPr>
    </w:p>
    <w:p w:rsidR="00C902D9" w:rsidRDefault="00C902D9" w:rsidP="00C902D9">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проведення конкурсу на зайняття вакантної посади</w:t>
      </w:r>
      <w:r>
        <w:rPr>
          <w:rFonts w:ascii="Times New Roman" w:eastAsia="Calibri" w:hAnsi="Times New Roman" w:cs="Times New Roman"/>
          <w:b/>
          <w:sz w:val="28"/>
          <w:szCs w:val="28"/>
          <w:lang w:val="uk-UA" w:eastAsia="ru-RU"/>
        </w:rPr>
        <w:t xml:space="preserve"> </w:t>
      </w:r>
    </w:p>
    <w:p w:rsidR="00C902D9" w:rsidRDefault="00C902D9" w:rsidP="00C902D9">
      <w:pPr>
        <w:spacing w:after="0" w:line="216" w:lineRule="auto"/>
        <w:jc w:val="center"/>
        <w:rPr>
          <w:rFonts w:ascii="Times New Roman" w:eastAsia="Calibri" w:hAnsi="Times New Roman" w:cs="Times New Roman"/>
          <w:b/>
          <w:sz w:val="28"/>
          <w:szCs w:val="28"/>
          <w:lang w:val="uk-UA" w:eastAsia="ru-RU"/>
        </w:rPr>
      </w:pPr>
      <w:r w:rsidRPr="00E76593">
        <w:rPr>
          <w:rFonts w:ascii="Times New Roman" w:eastAsia="Calibri" w:hAnsi="Times New Roman" w:cs="Times New Roman"/>
          <w:b/>
          <w:sz w:val="28"/>
          <w:szCs w:val="28"/>
          <w:lang w:val="uk-UA" w:eastAsia="ru-RU"/>
        </w:rPr>
        <w:t>контролер</w:t>
      </w:r>
      <w:r>
        <w:rPr>
          <w:rFonts w:ascii="Times New Roman" w:eastAsia="Calibri" w:hAnsi="Times New Roman" w:cs="Times New Roman"/>
          <w:b/>
          <w:sz w:val="28"/>
          <w:szCs w:val="28"/>
          <w:lang w:val="uk-UA" w:eastAsia="ru-RU"/>
        </w:rPr>
        <w:t>а</w:t>
      </w:r>
      <w:r w:rsidRPr="00E76593">
        <w:rPr>
          <w:rFonts w:ascii="Times New Roman" w:eastAsia="Calibri" w:hAnsi="Times New Roman" w:cs="Times New Roman"/>
          <w:b/>
          <w:sz w:val="28"/>
          <w:szCs w:val="28"/>
          <w:lang w:val="uk-UA" w:eastAsia="ru-RU"/>
        </w:rPr>
        <w:t xml:space="preserve"> ІІ категорії підрозділу охорони</w:t>
      </w:r>
      <w:r w:rsidRPr="0035124C">
        <w:rPr>
          <w:rFonts w:ascii="Times New Roman" w:eastAsia="Calibri" w:hAnsi="Times New Roman" w:cs="Times New Roman"/>
          <w:b/>
          <w:sz w:val="28"/>
          <w:szCs w:val="28"/>
          <w:lang w:val="uk-UA" w:eastAsia="ru-RU"/>
        </w:rPr>
        <w:t xml:space="preserve"> </w:t>
      </w:r>
    </w:p>
    <w:p w:rsidR="00C902D9" w:rsidRPr="0035124C" w:rsidRDefault="00C902D9" w:rsidP="00C902D9">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p>
    <w:p w:rsidR="00C902D9" w:rsidRPr="00A22D29" w:rsidRDefault="00C902D9" w:rsidP="00C902D9">
      <w:pPr>
        <w:spacing w:after="0" w:line="216" w:lineRule="auto"/>
        <w:jc w:val="center"/>
        <w:rPr>
          <w:rFonts w:ascii="Times New Roman" w:eastAsia="Calibri" w:hAnsi="Times New Roman" w:cs="Times New Roman"/>
          <w:b/>
          <w:sz w:val="16"/>
          <w:szCs w:val="16"/>
          <w:lang w:val="uk-UA" w:eastAsia="ru-RU"/>
        </w:rPr>
      </w:pPr>
    </w:p>
    <w:p w:rsidR="00C902D9" w:rsidRDefault="00C902D9" w:rsidP="00C902D9">
      <w:pPr>
        <w:spacing w:after="0" w:line="216" w:lineRule="auto"/>
        <w:jc w:val="center"/>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Загальні умови</w:t>
      </w:r>
    </w:p>
    <w:p w:rsidR="00C902D9" w:rsidRPr="00CE4DF3" w:rsidRDefault="00C902D9" w:rsidP="00C902D9">
      <w:pPr>
        <w:spacing w:after="0" w:line="216" w:lineRule="auto"/>
        <w:jc w:val="center"/>
        <w:rPr>
          <w:rFonts w:ascii="Times New Roman" w:eastAsia="Calibri" w:hAnsi="Times New Roman" w:cs="Times New Roman"/>
          <w:b/>
          <w:sz w:val="28"/>
          <w:szCs w:val="28"/>
          <w:lang w:val="uk-UA" w:eastAsia="ru-RU"/>
        </w:rPr>
      </w:pPr>
    </w:p>
    <w:p w:rsidR="00C902D9" w:rsidRDefault="00C902D9" w:rsidP="00C902D9">
      <w:pPr>
        <w:spacing w:after="0" w:line="216" w:lineRule="auto"/>
        <w:ind w:firstLine="709"/>
        <w:jc w:val="both"/>
        <w:rPr>
          <w:rFonts w:ascii="Times New Roman" w:hAnsi="Times New Roman"/>
          <w:b/>
          <w:sz w:val="28"/>
          <w:szCs w:val="28"/>
          <w:lang w:val="uk-UA"/>
        </w:rPr>
      </w:pPr>
      <w:r w:rsidRPr="00CE4DF3">
        <w:rPr>
          <w:rFonts w:ascii="Times New Roman" w:hAnsi="Times New Roman"/>
          <w:b/>
          <w:sz w:val="28"/>
          <w:szCs w:val="28"/>
          <w:lang w:val="uk-UA"/>
        </w:rPr>
        <w:t xml:space="preserve">1. Основні посадові обов’язки </w:t>
      </w:r>
      <w:r w:rsidRPr="00340C07">
        <w:rPr>
          <w:rFonts w:ascii="Times New Roman" w:hAnsi="Times New Roman"/>
          <w:b/>
          <w:sz w:val="28"/>
          <w:szCs w:val="28"/>
          <w:lang w:val="uk-UA"/>
        </w:rPr>
        <w:t xml:space="preserve">контролера ІІ категорії підрозділу охорони </w:t>
      </w: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1) здійснює завдання із забезпечення охорони судів, органів та установ системи правосуддя;</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2) забезпечує пропуск осіб до будинків (приміщень) судів, органів й установ системи правосуддя та на їх територію транспортних засобів;</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rsidR="00C902D9"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rsidR="00C902D9" w:rsidRPr="007D4E08" w:rsidRDefault="00C902D9" w:rsidP="00C902D9">
      <w:pPr>
        <w:spacing w:after="0" w:line="216" w:lineRule="auto"/>
        <w:ind w:firstLine="709"/>
        <w:jc w:val="both"/>
        <w:rPr>
          <w:rFonts w:ascii="Times New Roman" w:hAnsi="Times New Roman"/>
          <w:color w:val="000000"/>
          <w:sz w:val="16"/>
          <w:szCs w:val="16"/>
          <w:lang w:val="uk-UA"/>
        </w:rPr>
      </w:pPr>
    </w:p>
    <w:p w:rsidR="00C902D9" w:rsidRPr="004A35AC" w:rsidRDefault="00C902D9" w:rsidP="00C902D9">
      <w:pPr>
        <w:tabs>
          <w:tab w:val="left" w:pos="837"/>
        </w:tabs>
        <w:spacing w:after="0" w:line="216" w:lineRule="auto"/>
        <w:ind w:firstLine="709"/>
        <w:jc w:val="both"/>
        <w:rPr>
          <w:rFonts w:ascii="Times New Roman" w:eastAsia="Calibri" w:hAnsi="Times New Roman" w:cs="Times New Roman"/>
          <w:b/>
          <w:sz w:val="28"/>
          <w:szCs w:val="28"/>
          <w:lang w:val="uk-UA" w:eastAsia="ru-RU"/>
        </w:rPr>
      </w:pPr>
      <w:r w:rsidRPr="004A35AC">
        <w:rPr>
          <w:rFonts w:ascii="Times New Roman" w:eastAsia="Calibri" w:hAnsi="Times New Roman" w:cs="Times New Roman"/>
          <w:b/>
          <w:sz w:val="28"/>
          <w:szCs w:val="28"/>
          <w:lang w:val="uk-UA" w:eastAsia="ru-RU"/>
        </w:rPr>
        <w:t>2. Умови оплати праці:</w:t>
      </w:r>
    </w:p>
    <w:p w:rsidR="00C902D9" w:rsidRPr="004A35AC" w:rsidRDefault="00C902D9" w:rsidP="00C902D9">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1) грошове забезпечення відповідно до частини першої статті 165 Закону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України «Про судоустрій і статус суддів» складається з посадового окладу,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окладу за спеціальним званням, щомісячних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 (підвищення посадового окладу, надбавки, доплати, які мають</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постійний характер), премії та одноразових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w:t>
      </w:r>
    </w:p>
    <w:p w:rsidR="00C902D9" w:rsidRDefault="00C902D9" w:rsidP="00C902D9">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 xml:space="preserve">2) посадовий оклад – </w:t>
      </w:r>
      <w:r>
        <w:rPr>
          <w:rFonts w:ascii="Times New Roman" w:eastAsia="Calibri" w:hAnsi="Times New Roman" w:cs="Times New Roman"/>
          <w:sz w:val="28"/>
          <w:szCs w:val="28"/>
          <w:lang w:val="uk-UA" w:eastAsia="ru-RU"/>
        </w:rPr>
        <w:t>3170</w:t>
      </w:r>
      <w:r w:rsidR="00375BEB">
        <w:rPr>
          <w:rFonts w:ascii="Times New Roman" w:eastAsia="Calibri" w:hAnsi="Times New Roman" w:cs="Times New Roman"/>
          <w:sz w:val="28"/>
          <w:szCs w:val="28"/>
          <w:lang w:val="uk-UA" w:eastAsia="ru-RU"/>
        </w:rPr>
        <w:t>,00</w:t>
      </w:r>
      <w:r w:rsidRPr="004A35AC">
        <w:rPr>
          <w:rFonts w:ascii="Times New Roman" w:eastAsia="Calibri" w:hAnsi="Times New Roman" w:cs="Times New Roman"/>
          <w:sz w:val="28"/>
          <w:szCs w:val="28"/>
          <w:lang w:val="uk-UA" w:eastAsia="ru-RU"/>
        </w:rPr>
        <w:t xml:space="preserve"> гривень відповідно до постанови Кабінету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Міністрів України від 03 квітня 2019 року № 289 «Про грошове забезпечення</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співробітників Служби судової охорони».</w:t>
      </w:r>
    </w:p>
    <w:p w:rsidR="00C902D9" w:rsidRPr="004A35AC" w:rsidRDefault="00C902D9" w:rsidP="00C902D9">
      <w:pPr>
        <w:tabs>
          <w:tab w:val="left" w:pos="837"/>
        </w:tabs>
        <w:spacing w:after="0" w:line="216" w:lineRule="auto"/>
        <w:ind w:firstLine="709"/>
        <w:jc w:val="both"/>
        <w:rPr>
          <w:rFonts w:ascii="Times New Roman" w:eastAsia="Calibri" w:hAnsi="Times New Roman" w:cs="Times New Roman"/>
          <w:sz w:val="16"/>
          <w:szCs w:val="16"/>
          <w:lang w:val="uk-UA" w:eastAsia="ru-RU"/>
        </w:rPr>
      </w:pPr>
    </w:p>
    <w:p w:rsidR="00C902D9" w:rsidRPr="00CE4DF3" w:rsidRDefault="00C902D9" w:rsidP="00C902D9">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r>
      <w:r w:rsidRPr="00CE4DF3">
        <w:rPr>
          <w:rFonts w:ascii="Times New Roman" w:eastAsia="Times New Roman" w:hAnsi="Times New Roman" w:cs="Times New Roman"/>
          <w:b/>
          <w:sz w:val="28"/>
          <w:szCs w:val="28"/>
          <w:lang w:val="uk-UA" w:eastAsia="uk-UA"/>
        </w:rPr>
        <w:t>3. Інформація про строковість чи безстроковість призначення на посаду:</w:t>
      </w:r>
      <w:r w:rsidRPr="00CE4DF3">
        <w:rPr>
          <w:rFonts w:ascii="Times New Roman" w:eastAsia="Times New Roman" w:hAnsi="Times New Roman" w:cs="Times New Roman"/>
          <w:sz w:val="28"/>
          <w:szCs w:val="28"/>
          <w:lang w:val="uk-UA" w:eastAsia="uk-UA"/>
        </w:rPr>
        <w:t xml:space="preserve">  </w:t>
      </w:r>
    </w:p>
    <w:p w:rsidR="00C902D9" w:rsidRPr="00CE4DF3" w:rsidRDefault="00C902D9" w:rsidP="00C902D9">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w:t>
      </w:r>
      <w:r w:rsidRPr="00CE4DF3">
        <w:rPr>
          <w:rFonts w:ascii="Times New Roman" w:eastAsia="Times New Roman" w:hAnsi="Times New Roman" w:cs="Times New Roman"/>
          <w:sz w:val="28"/>
          <w:szCs w:val="28"/>
          <w:lang w:val="uk-UA" w:eastAsia="uk-UA"/>
        </w:rPr>
        <w:t>езстроково</w:t>
      </w:r>
      <w:r>
        <w:rPr>
          <w:rFonts w:ascii="Times New Roman" w:eastAsia="Times New Roman" w:hAnsi="Times New Roman" w:cs="Times New Roman"/>
          <w:sz w:val="28"/>
          <w:szCs w:val="28"/>
          <w:lang w:val="uk-UA" w:eastAsia="uk-UA"/>
        </w:rPr>
        <w:t>.</w:t>
      </w:r>
    </w:p>
    <w:p w:rsidR="00C902D9" w:rsidRPr="00A22D29" w:rsidRDefault="00C902D9" w:rsidP="00C902D9">
      <w:pPr>
        <w:spacing w:after="0" w:line="216" w:lineRule="auto"/>
        <w:ind w:firstLine="709"/>
        <w:jc w:val="both"/>
        <w:rPr>
          <w:rFonts w:ascii="Times New Roman" w:eastAsia="Calibri" w:hAnsi="Times New Roman" w:cs="Times New Roman"/>
          <w:b/>
          <w:sz w:val="16"/>
          <w:szCs w:val="16"/>
          <w:lang w:val="uk-UA" w:eastAsia="ru-RU"/>
        </w:rPr>
      </w:pPr>
    </w:p>
    <w:p w:rsidR="00C902D9" w:rsidRPr="00CE4DF3" w:rsidRDefault="00C902D9" w:rsidP="00C902D9">
      <w:pPr>
        <w:spacing w:after="0" w:line="216" w:lineRule="auto"/>
        <w:ind w:firstLine="709"/>
        <w:jc w:val="both"/>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4. Перелік документів, необхідних для участі в конкурсі та строк їх подання:</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 письмова заява про участь у конкурсі, у якій також зазначається про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надання особою згоди на проведення спеціальної перевірки щодо неї відповідно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 Закону України «Про запобігання корупції» та на обробку персональних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даних відповідно до Закону України «Про захист персональних даних»;</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2) копія паспорта громадянина України;</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lastRenderedPageBreak/>
        <w:t>3) копії документів про освіту з додатками до дипломів;</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4) особова картка визначеного зразка, автобіографія та 1 фото розміром</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3×4;</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5) декларація особи, уповноваженої на виконання функцій держави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або місцевого самоврядування, подається у вигляді роздрукованого примірника</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із сайту Національного агентства з питань запобігання корупції,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визначена Законом України </w:t>
      </w:r>
      <w:r>
        <w:rPr>
          <w:rFonts w:ascii="Times New Roman" w:hAnsi="Times New Roman" w:cs="Times New Roman"/>
          <w:sz w:val="28"/>
          <w:szCs w:val="28"/>
          <w:lang w:val="uk-UA"/>
        </w:rPr>
        <w:t>«</w:t>
      </w:r>
      <w:r w:rsidRPr="0050606A">
        <w:rPr>
          <w:rFonts w:ascii="Times New Roman" w:hAnsi="Times New Roman" w:cs="Times New Roman"/>
          <w:sz w:val="28"/>
          <w:szCs w:val="28"/>
          <w:lang w:val="uk-UA"/>
        </w:rPr>
        <w:t>Про запобігання корупції</w:t>
      </w:r>
      <w:r>
        <w:rPr>
          <w:rFonts w:ascii="Times New Roman" w:hAnsi="Times New Roman" w:cs="Times New Roman"/>
          <w:sz w:val="28"/>
          <w:szCs w:val="28"/>
          <w:lang w:val="uk-UA"/>
        </w:rPr>
        <w:t>»</w:t>
      </w:r>
      <w:r w:rsidRPr="0050606A">
        <w:rPr>
          <w:rFonts w:ascii="Times New Roman" w:hAnsi="Times New Roman" w:cs="Times New Roman"/>
          <w:sz w:val="28"/>
          <w:szCs w:val="28"/>
          <w:lang w:val="uk-UA"/>
        </w:rPr>
        <w:t>;</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6) копія трудової книжки (за наявності) або витяг з реєстру застрахованих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осіб Державного реєстру загальнообов’язкового державного соціального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страхування, або копія послужного списку для осіб, які проходили (проходять)</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службу;</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7) медична довідку про стан здоров’я, форму і порядок надання якої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визначають спільно центральний орган виконавчої влади з реалізації державної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політики у сфері державної служби та центральний орган виконавчої влади,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що забезпечує формування та реалізує державну політику у сфері охорони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здоров’я;</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8) електронний військово-обліковий документ Резерв ID, з наявним </w:t>
      </w:r>
      <w:proofErr w:type="spellStart"/>
      <w:r w:rsidRPr="0050606A">
        <w:rPr>
          <w:rFonts w:ascii="Times New Roman" w:hAnsi="Times New Roman" w:cs="Times New Roman"/>
          <w:sz w:val="28"/>
          <w:szCs w:val="28"/>
          <w:lang w:val="uk-UA"/>
        </w:rPr>
        <w:t>QRкодом</w:t>
      </w:r>
      <w:proofErr w:type="spellEnd"/>
      <w:r w:rsidRPr="0050606A">
        <w:rPr>
          <w:rFonts w:ascii="Times New Roman" w:hAnsi="Times New Roman" w:cs="Times New Roman"/>
          <w:sz w:val="28"/>
          <w:szCs w:val="28"/>
          <w:lang w:val="uk-UA"/>
        </w:rPr>
        <w:t xml:space="preserve"> військово-облікового документа придатним для зчитування,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роздрукований з застосунку «Резерв +» або Порталу Дія станом на день подання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документів;</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9) довідка про проходження попереднього, періодичного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та позачергового психіатричних оглядів (форма № 100-2/о);</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10) довідка уповноваженого органу про відсутність судимості, строк дії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якої не перевищує 30 календарних днів;</w:t>
      </w:r>
    </w:p>
    <w:p w:rsidR="00C902D9"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11) </w:t>
      </w:r>
      <w:r>
        <w:rPr>
          <w:rFonts w:ascii="Times New Roman" w:hAnsi="Times New Roman" w:cs="Times New Roman"/>
          <w:sz w:val="28"/>
          <w:szCs w:val="28"/>
          <w:lang w:val="uk-UA"/>
        </w:rPr>
        <w:t xml:space="preserve">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w:t>
      </w:r>
      <w:r w:rsidRPr="00965313">
        <w:rPr>
          <w:rFonts w:ascii="Times New Roman" w:hAnsi="Times New Roman" w:cs="Times New Roman"/>
          <w:sz w:val="28"/>
          <w:szCs w:val="28"/>
          <w:lang w:val="uk-UA"/>
        </w:rPr>
        <w:t>державни</w:t>
      </w:r>
      <w:r>
        <w:rPr>
          <w:rFonts w:ascii="Times New Roman" w:hAnsi="Times New Roman" w:cs="Times New Roman"/>
          <w:sz w:val="28"/>
          <w:szCs w:val="28"/>
          <w:lang w:val="uk-UA"/>
        </w:rPr>
        <w:t>й</w:t>
      </w:r>
      <w:r w:rsidRPr="00965313">
        <w:rPr>
          <w:rFonts w:ascii="Times New Roman" w:hAnsi="Times New Roman" w:cs="Times New Roman"/>
          <w:sz w:val="28"/>
          <w:szCs w:val="28"/>
          <w:lang w:val="uk-UA"/>
        </w:rPr>
        <w:t xml:space="preserve"> сертифікат про рівень володіння державною мовою, що видається Національною комісією зі стандартів державної мови</w:t>
      </w:r>
      <w:r>
        <w:rPr>
          <w:rFonts w:ascii="Times New Roman" w:hAnsi="Times New Roman" w:cs="Times New Roman"/>
          <w:sz w:val="28"/>
          <w:szCs w:val="28"/>
          <w:lang w:val="uk-UA"/>
        </w:rPr>
        <w:t>.</w:t>
      </w:r>
    </w:p>
    <w:p w:rsidR="00C902D9" w:rsidRPr="00463E12" w:rsidRDefault="00C902D9" w:rsidP="00C902D9">
      <w:pPr>
        <w:spacing w:after="0" w:line="216" w:lineRule="auto"/>
        <w:ind w:firstLine="709"/>
        <w:jc w:val="both"/>
        <w:rPr>
          <w:rFonts w:ascii="Times New Roman" w:hAnsi="Times New Roman" w:cs="Times New Roman"/>
          <w:sz w:val="16"/>
          <w:szCs w:val="16"/>
          <w:lang w:val="uk-UA"/>
        </w:rPr>
      </w:pPr>
      <w:r w:rsidRPr="0050606A">
        <w:rPr>
          <w:rFonts w:ascii="Times New Roman" w:hAnsi="Times New Roman" w:cs="Times New Roman"/>
          <w:sz w:val="28"/>
          <w:szCs w:val="28"/>
          <w:lang w:val="uk-UA"/>
        </w:rPr>
        <w:t>Особа, яка бажає взяти участь у конкурсі, подає документи особисто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або </w:t>
      </w:r>
      <w:r>
        <w:rPr>
          <w:rFonts w:ascii="Times New Roman" w:hAnsi="Times New Roman" w:cs="Times New Roman"/>
          <w:sz w:val="28"/>
          <w:szCs w:val="28"/>
          <w:lang w:val="uk-UA"/>
        </w:rPr>
        <w:t xml:space="preserve">електронною </w:t>
      </w:r>
      <w:r w:rsidRPr="0050606A">
        <w:rPr>
          <w:rFonts w:ascii="Times New Roman" w:hAnsi="Times New Roman" w:cs="Times New Roman"/>
          <w:sz w:val="28"/>
          <w:szCs w:val="28"/>
          <w:lang w:val="uk-UA"/>
        </w:rPr>
        <w:t xml:space="preserve">поштою до </w:t>
      </w:r>
      <w:r>
        <w:rPr>
          <w:rFonts w:ascii="Times New Roman" w:hAnsi="Times New Roman" w:cs="Times New Roman"/>
          <w:sz w:val="28"/>
          <w:szCs w:val="28"/>
          <w:lang w:val="uk-UA"/>
        </w:rPr>
        <w:t>відділу по роботі з персоналом Територіального управління.</w:t>
      </w:r>
    </w:p>
    <w:p w:rsidR="00C902D9" w:rsidRPr="00CE4DF3" w:rsidRDefault="00C902D9" w:rsidP="00C902D9">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Відповідно</w:t>
      </w:r>
      <w:r w:rsidRPr="00CE4DF3">
        <w:rPr>
          <w:rFonts w:ascii="Times New Roman" w:hAnsi="Times New Roman"/>
          <w:sz w:val="28"/>
          <w:szCs w:val="28"/>
          <w:lang w:val="uk-UA"/>
        </w:rPr>
        <w:t xml:space="preserve"> до частини 3 статті 54 Закону України «Про Національну поліцію», </w:t>
      </w:r>
      <w:r w:rsidRPr="00CE4DF3">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C902D9" w:rsidRPr="00463E12" w:rsidRDefault="00C902D9" w:rsidP="00C902D9">
      <w:pPr>
        <w:spacing w:after="0" w:line="216" w:lineRule="auto"/>
        <w:ind w:firstLine="709"/>
        <w:jc w:val="both"/>
        <w:rPr>
          <w:rFonts w:ascii="Times New Roman" w:hAnsi="Times New Roman"/>
          <w:sz w:val="16"/>
          <w:szCs w:val="16"/>
          <w:lang w:val="uk-UA"/>
        </w:rPr>
      </w:pPr>
      <w:r w:rsidRPr="005D6C3F">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sidRPr="003C1F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конкурсній комісії </w:t>
      </w:r>
      <w:r w:rsidRPr="003C1F94">
        <w:rPr>
          <w:rFonts w:ascii="Times New Roman" w:hAnsi="Times New Roman" w:cs="Times New Roman"/>
          <w:sz w:val="28"/>
          <w:szCs w:val="28"/>
          <w:lang w:val="uk-UA"/>
        </w:rPr>
        <w:t xml:space="preserve">для проведення конкурсу на зайняття вакантних посад паспорт громадянина України. </w:t>
      </w:r>
      <w:r>
        <w:rPr>
          <w:rFonts w:ascii="Times New Roman" w:hAnsi="Times New Roman"/>
          <w:sz w:val="28"/>
          <w:lang w:val="uk-UA"/>
        </w:rPr>
        <w:t xml:space="preserve"> </w:t>
      </w:r>
    </w:p>
    <w:p w:rsidR="00106BCD" w:rsidRDefault="00106BCD" w:rsidP="00106BCD">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Прийом документів здійснюється з 09:00 години </w:t>
      </w:r>
      <w:r w:rsidR="007F654C">
        <w:rPr>
          <w:rFonts w:ascii="Times New Roman" w:eastAsia="Times New Roman" w:hAnsi="Times New Roman" w:cs="Times New Roman"/>
          <w:sz w:val="28"/>
          <w:szCs w:val="28"/>
          <w:lang w:val="uk-UA" w:eastAsia="ru-RU"/>
        </w:rPr>
        <w:t>14</w:t>
      </w:r>
      <w:r w:rsidR="00FB0AF2">
        <w:rPr>
          <w:rFonts w:ascii="Times New Roman" w:eastAsia="Times New Roman" w:hAnsi="Times New Roman" w:cs="Times New Roman"/>
          <w:sz w:val="28"/>
          <w:szCs w:val="28"/>
          <w:lang w:val="uk-UA" w:eastAsia="ru-RU"/>
        </w:rPr>
        <w:t xml:space="preserve"> верес</w:t>
      </w:r>
      <w:r>
        <w:rPr>
          <w:rFonts w:ascii="Times New Roman" w:eastAsia="Times New Roman" w:hAnsi="Times New Roman" w:cs="Times New Roman"/>
          <w:sz w:val="28"/>
          <w:szCs w:val="28"/>
          <w:lang w:val="uk-UA" w:eastAsia="ru-RU"/>
        </w:rPr>
        <w:t xml:space="preserve">ня 2026 року до 12:00 години </w:t>
      </w:r>
      <w:r w:rsidR="007F654C">
        <w:rPr>
          <w:rFonts w:ascii="Times New Roman" w:eastAsia="Times New Roman" w:hAnsi="Times New Roman" w:cs="Times New Roman"/>
          <w:sz w:val="28"/>
          <w:szCs w:val="28"/>
          <w:lang w:val="uk-UA" w:eastAsia="ru-RU"/>
        </w:rPr>
        <w:t>22</w:t>
      </w:r>
      <w:r w:rsidR="00FB0AF2">
        <w:rPr>
          <w:rFonts w:ascii="Times New Roman" w:eastAsia="Times New Roman" w:hAnsi="Times New Roman" w:cs="Times New Roman"/>
          <w:sz w:val="28"/>
          <w:szCs w:val="28"/>
          <w:lang w:val="uk-UA" w:eastAsia="ru-RU"/>
        </w:rPr>
        <w:t xml:space="preserve"> верес</w:t>
      </w:r>
      <w:r>
        <w:rPr>
          <w:rFonts w:ascii="Times New Roman" w:eastAsia="Times New Roman" w:hAnsi="Times New Roman" w:cs="Times New Roman"/>
          <w:sz w:val="28"/>
          <w:szCs w:val="28"/>
          <w:lang w:val="uk-UA" w:eastAsia="ru-RU"/>
        </w:rPr>
        <w:t xml:space="preserve">ня 2026 року на електронну адресу: vrp.ck@sso.gov.ua та в приміщенні за </w:t>
      </w:r>
      <w:proofErr w:type="spellStart"/>
      <w:r>
        <w:rPr>
          <w:rFonts w:ascii="Times New Roman" w:eastAsia="Times New Roman" w:hAnsi="Times New Roman" w:cs="Times New Roman"/>
          <w:sz w:val="28"/>
          <w:szCs w:val="28"/>
          <w:lang w:val="uk-UA" w:eastAsia="ru-RU"/>
        </w:rPr>
        <w:t>адресою</w:t>
      </w:r>
      <w:proofErr w:type="spellEnd"/>
      <w:r>
        <w:rPr>
          <w:rFonts w:ascii="Times New Roman" w:eastAsia="Times New Roman" w:hAnsi="Times New Roman" w:cs="Times New Roman"/>
          <w:sz w:val="28"/>
          <w:szCs w:val="28"/>
          <w:lang w:val="uk-UA" w:eastAsia="ru-RU"/>
        </w:rPr>
        <w:t>: м. Черкаси, вул. Благовісна, 154 (Територіальне управління Служби судової охорони у Черкаській області).</w:t>
      </w:r>
    </w:p>
    <w:p w:rsidR="00C902D9" w:rsidRPr="00DB5C3F" w:rsidRDefault="00C902D9" w:rsidP="00C902D9">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На посаду </w:t>
      </w:r>
      <w:r w:rsidRPr="004B237C">
        <w:rPr>
          <w:rFonts w:ascii="Times New Roman" w:eastAsia="Times New Roman" w:hAnsi="Times New Roman" w:cs="Times New Roman"/>
          <w:sz w:val="28"/>
          <w:szCs w:val="28"/>
          <w:lang w:val="uk-UA" w:eastAsia="ru-RU"/>
        </w:rPr>
        <w:t xml:space="preserve">контролера ІІ категорії підрозділу охорони </w:t>
      </w:r>
      <w:r w:rsidRPr="00D12B24">
        <w:rPr>
          <w:rFonts w:ascii="Times New Roman" w:eastAsia="Times New Roman" w:hAnsi="Times New Roman" w:cs="Times New Roman"/>
          <w:sz w:val="28"/>
          <w:szCs w:val="28"/>
          <w:lang w:val="uk-UA" w:eastAsia="ru-RU"/>
        </w:rPr>
        <w:t xml:space="preserve">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 </w:t>
      </w:r>
    </w:p>
    <w:p w:rsidR="00C902D9" w:rsidRPr="00017630" w:rsidRDefault="00C902D9" w:rsidP="00C902D9">
      <w:pPr>
        <w:spacing w:after="0" w:line="216" w:lineRule="auto"/>
        <w:ind w:firstLine="709"/>
        <w:jc w:val="both"/>
        <w:rPr>
          <w:rFonts w:ascii="Times New Roman" w:eastAsia="Times New Roman" w:hAnsi="Times New Roman" w:cs="Times New Roman"/>
          <w:b/>
          <w:sz w:val="28"/>
          <w:szCs w:val="28"/>
          <w:lang w:val="uk-UA" w:eastAsia="ru-RU"/>
        </w:rPr>
      </w:pPr>
      <w:r w:rsidRPr="002E2B88">
        <w:rPr>
          <w:rFonts w:ascii="Times New Roman" w:eastAsia="Times New Roman" w:hAnsi="Times New Roman" w:cs="Times New Roman"/>
          <w:b/>
          <w:sz w:val="28"/>
          <w:szCs w:val="28"/>
          <w:lang w:val="uk-UA" w:eastAsia="ru-RU"/>
        </w:rPr>
        <w:t>5.</w:t>
      </w:r>
      <w:r w:rsidRPr="00D12B24">
        <w:rPr>
          <w:rFonts w:ascii="Times New Roman" w:eastAsia="Times New Roman" w:hAnsi="Times New Roman" w:cs="Times New Roman"/>
          <w:sz w:val="28"/>
          <w:szCs w:val="28"/>
          <w:lang w:val="uk-UA" w:eastAsia="ru-RU"/>
        </w:rPr>
        <w:t xml:space="preserve"> </w:t>
      </w:r>
      <w:r w:rsidRPr="00017630">
        <w:rPr>
          <w:rFonts w:ascii="Times New Roman" w:eastAsia="Times New Roman" w:hAnsi="Times New Roman" w:cs="Times New Roman"/>
          <w:b/>
          <w:sz w:val="28"/>
          <w:szCs w:val="28"/>
          <w:lang w:val="uk-UA" w:eastAsia="ru-RU"/>
        </w:rPr>
        <w:t xml:space="preserve">Місце, дата та час початку проведення конкурсу: </w:t>
      </w:r>
    </w:p>
    <w:p w:rsidR="00C902D9" w:rsidRDefault="00C902D9" w:rsidP="00C902D9">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м. Черкаси, вул. </w:t>
      </w:r>
      <w:r>
        <w:rPr>
          <w:rFonts w:ascii="Times New Roman" w:eastAsia="Times New Roman" w:hAnsi="Times New Roman" w:cs="Times New Roman"/>
          <w:sz w:val="28"/>
          <w:szCs w:val="28"/>
          <w:lang w:val="uk-UA" w:eastAsia="ru-RU"/>
        </w:rPr>
        <w:t>Благовісна</w:t>
      </w:r>
      <w:r w:rsidRPr="000F17D1">
        <w:rPr>
          <w:rFonts w:ascii="Times New Roman" w:eastAsia="Times New Roman" w:hAnsi="Times New Roman" w:cs="Times New Roman"/>
          <w:sz w:val="28"/>
          <w:szCs w:val="28"/>
          <w:lang w:val="uk-UA" w:eastAsia="ru-RU"/>
        </w:rPr>
        <w:t>, 1</w:t>
      </w:r>
      <w:r>
        <w:rPr>
          <w:rFonts w:ascii="Times New Roman" w:eastAsia="Times New Roman" w:hAnsi="Times New Roman" w:cs="Times New Roman"/>
          <w:sz w:val="28"/>
          <w:szCs w:val="28"/>
          <w:lang w:val="uk-UA" w:eastAsia="ru-RU"/>
        </w:rPr>
        <w:t>54</w:t>
      </w:r>
      <w:r w:rsidRPr="00D12B24">
        <w:rPr>
          <w:rFonts w:ascii="Times New Roman" w:eastAsia="Times New Roman" w:hAnsi="Times New Roman" w:cs="Times New Roman"/>
          <w:sz w:val="28"/>
          <w:szCs w:val="28"/>
          <w:lang w:val="uk-UA" w:eastAsia="ru-RU"/>
        </w:rPr>
        <w:t xml:space="preserve">, </w:t>
      </w:r>
      <w:r w:rsidR="007F654C">
        <w:rPr>
          <w:rFonts w:ascii="Times New Roman" w:eastAsia="Times New Roman" w:hAnsi="Times New Roman" w:cs="Times New Roman"/>
          <w:sz w:val="28"/>
          <w:szCs w:val="28"/>
          <w:lang w:val="uk-UA" w:eastAsia="ru-RU"/>
        </w:rPr>
        <w:t>23</w:t>
      </w:r>
      <w:r w:rsidR="0007418F">
        <w:rPr>
          <w:rFonts w:ascii="Times New Roman" w:eastAsia="Times New Roman" w:hAnsi="Times New Roman" w:cs="Times New Roman"/>
          <w:sz w:val="28"/>
          <w:szCs w:val="28"/>
          <w:lang w:val="uk-UA" w:eastAsia="ru-RU"/>
        </w:rPr>
        <w:t xml:space="preserve"> вересня</w:t>
      </w:r>
      <w:r>
        <w:rPr>
          <w:rFonts w:ascii="Times New Roman" w:eastAsia="Times New Roman" w:hAnsi="Times New Roman" w:cs="Times New Roman"/>
          <w:sz w:val="28"/>
          <w:szCs w:val="28"/>
          <w:lang w:val="uk-UA" w:eastAsia="ru-RU"/>
        </w:rPr>
        <w:t xml:space="preserve"> </w:t>
      </w:r>
      <w:r w:rsidRPr="00D12B24">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о 09:00 годині.</w:t>
      </w:r>
    </w:p>
    <w:p w:rsidR="00C902D9"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Pr="004B237C"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Pr="00CE4DF3" w:rsidRDefault="00C902D9" w:rsidP="00C902D9">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r w:rsidRPr="00CE4DF3">
        <w:rPr>
          <w:rFonts w:ascii="Times New Roman" w:eastAsia="Times New Roman" w:hAnsi="Times New Roman" w:cs="Times New Roman"/>
          <w:b/>
          <w:snapToGrid w:val="0"/>
          <w:sz w:val="28"/>
          <w:szCs w:val="28"/>
          <w:lang w:val="uk-UA" w:eastAsia="ru-RU"/>
        </w:rPr>
        <w:lastRenderedPageBreak/>
        <w:t>6. Прізвище, ім’я та по батькові, номер телефону та адреса електронної пошти особи, яка надає додаткову інформацію з питань проведення конкурсу:</w:t>
      </w:r>
    </w:p>
    <w:p w:rsidR="00C902D9" w:rsidRDefault="00C902D9" w:rsidP="00C902D9">
      <w:pPr>
        <w:widowControl w:val="0"/>
        <w:tabs>
          <w:tab w:val="left" w:pos="142"/>
        </w:tabs>
        <w:spacing w:after="0" w:line="216" w:lineRule="auto"/>
        <w:ind w:firstLine="709"/>
        <w:jc w:val="both"/>
        <w:rPr>
          <w:rFonts w:ascii="Times New Roman" w:hAnsi="Times New Roman" w:cs="Times New Roman"/>
          <w:sz w:val="28"/>
          <w:szCs w:val="28"/>
          <w:lang w:val="uk-UA"/>
        </w:rPr>
      </w:pPr>
      <w:r w:rsidRPr="00BE63D2">
        <w:rPr>
          <w:rFonts w:ascii="Times New Roman" w:eastAsia="Times New Roman" w:hAnsi="Times New Roman"/>
          <w:sz w:val="28"/>
          <w:szCs w:val="28"/>
          <w:lang w:val="uk-UA" w:eastAsia="ru-RU"/>
        </w:rPr>
        <w:t>(099) 133-86-30</w:t>
      </w:r>
      <w:r>
        <w:rPr>
          <w:rFonts w:ascii="Times New Roman" w:eastAsia="Times New Roman" w:hAnsi="Times New Roman"/>
          <w:sz w:val="28"/>
          <w:szCs w:val="28"/>
          <w:lang w:val="uk-UA" w:eastAsia="ru-RU"/>
        </w:rPr>
        <w:t xml:space="preserve">; </w:t>
      </w:r>
      <w:hyperlink r:id="rId7" w:history="1">
        <w:r w:rsidRPr="00232A2F">
          <w:rPr>
            <w:rStyle w:val="a8"/>
            <w:rFonts w:ascii="Times New Roman" w:hAnsi="Times New Roman" w:cs="Times New Roman"/>
            <w:sz w:val="28"/>
            <w:szCs w:val="28"/>
            <w:lang w:val="en-US"/>
          </w:rPr>
          <w:t>vrp</w:t>
        </w:r>
        <w:r w:rsidRPr="00232A2F">
          <w:rPr>
            <w:rStyle w:val="a8"/>
            <w:rFonts w:ascii="Times New Roman" w:hAnsi="Times New Roman" w:cs="Times New Roman"/>
            <w:sz w:val="28"/>
            <w:szCs w:val="28"/>
            <w:lang w:val="uk-UA"/>
          </w:rPr>
          <w:t>.ck@sso.gov.ua</w:t>
        </w:r>
      </w:hyperlink>
    </w:p>
    <w:p w:rsidR="00C902D9" w:rsidRPr="003E481B" w:rsidRDefault="00C902D9" w:rsidP="00C902D9">
      <w:pPr>
        <w:widowControl w:val="0"/>
        <w:tabs>
          <w:tab w:val="left" w:pos="142"/>
        </w:tabs>
        <w:spacing w:after="0" w:line="216" w:lineRule="auto"/>
        <w:ind w:firstLine="709"/>
        <w:jc w:val="both"/>
        <w:rPr>
          <w:rFonts w:ascii="Times New Roman" w:eastAsia="Times New Roman" w:hAnsi="Times New Roman" w:cs="Times New Roman"/>
          <w:b/>
          <w:snapToGrid w:val="0"/>
          <w:sz w:val="28"/>
          <w:szCs w:val="28"/>
          <w:lang w:val="uk-UA" w:eastAsia="ru-RU"/>
        </w:rPr>
      </w:pPr>
    </w:p>
    <w:p w:rsidR="00C902D9" w:rsidRDefault="00C902D9" w:rsidP="00C902D9">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Алексашкіна</w:t>
      </w:r>
      <w:proofErr w:type="spellEnd"/>
      <w:r>
        <w:rPr>
          <w:rFonts w:ascii="Times New Roman" w:hAnsi="Times New Roman" w:cs="Times New Roman"/>
          <w:sz w:val="28"/>
          <w:szCs w:val="28"/>
          <w:lang w:val="uk-UA"/>
        </w:rPr>
        <w:t xml:space="preserve"> Людмила Леонідівна;</w:t>
      </w:r>
    </w:p>
    <w:p w:rsidR="00C902D9" w:rsidRDefault="00C902D9" w:rsidP="00C902D9">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Рудікевич</w:t>
      </w:r>
      <w:proofErr w:type="spellEnd"/>
      <w:r>
        <w:rPr>
          <w:rFonts w:ascii="Times New Roman" w:hAnsi="Times New Roman" w:cs="Times New Roman"/>
          <w:sz w:val="28"/>
          <w:szCs w:val="28"/>
          <w:lang w:val="uk-UA"/>
        </w:rPr>
        <w:t xml:space="preserve"> Валерій Володимирович;</w:t>
      </w:r>
    </w:p>
    <w:p w:rsidR="00C902D9" w:rsidRPr="00CE4DF3" w:rsidRDefault="00C902D9" w:rsidP="00C902D9">
      <w:pPr>
        <w:spacing w:after="0" w:line="216" w:lineRule="auto"/>
        <w:ind w:firstLine="709"/>
        <w:jc w:val="both"/>
        <w:rPr>
          <w:rFonts w:ascii="Times New Roman" w:hAnsi="Times New Roman" w:cs="Times New Roman"/>
          <w:color w:val="000000"/>
          <w:sz w:val="28"/>
          <w:szCs w:val="28"/>
          <w:u w:val="single"/>
          <w:lang w:val="uk-UA"/>
        </w:rPr>
      </w:pPr>
      <w:proofErr w:type="spellStart"/>
      <w:r>
        <w:rPr>
          <w:rFonts w:ascii="Times New Roman" w:hAnsi="Times New Roman" w:cs="Times New Roman"/>
          <w:sz w:val="28"/>
          <w:szCs w:val="28"/>
        </w:rPr>
        <w:t>Запісочний</w:t>
      </w:r>
      <w:proofErr w:type="spellEnd"/>
      <w:r>
        <w:rPr>
          <w:rFonts w:ascii="Times New Roman" w:hAnsi="Times New Roman" w:cs="Times New Roman"/>
          <w:sz w:val="28"/>
          <w:szCs w:val="28"/>
        </w:rPr>
        <w:t xml:space="preserve"> </w:t>
      </w:r>
      <w:r w:rsidRPr="008611BA">
        <w:rPr>
          <w:rFonts w:ascii="Times New Roman" w:hAnsi="Times New Roman" w:cs="Times New Roman"/>
          <w:sz w:val="28"/>
          <w:szCs w:val="28"/>
          <w:lang w:val="uk-UA"/>
        </w:rPr>
        <w:t>Олександр</w:t>
      </w:r>
      <w:r>
        <w:rPr>
          <w:rFonts w:ascii="Times New Roman" w:hAnsi="Times New Roman" w:cs="Times New Roman"/>
          <w:sz w:val="28"/>
          <w:szCs w:val="28"/>
        </w:rPr>
        <w:t xml:space="preserve"> </w:t>
      </w:r>
      <w:r>
        <w:rPr>
          <w:rFonts w:ascii="Times New Roman" w:hAnsi="Times New Roman" w:cs="Times New Roman"/>
          <w:sz w:val="28"/>
          <w:szCs w:val="28"/>
          <w:lang w:val="uk-UA"/>
        </w:rPr>
        <w:t>Іванови</w:t>
      </w:r>
      <w:r>
        <w:rPr>
          <w:rFonts w:ascii="Times New Roman" w:hAnsi="Times New Roman" w:cs="Times New Roman"/>
          <w:sz w:val="28"/>
          <w:szCs w:val="28"/>
        </w:rPr>
        <w:t>ч</w:t>
      </w:r>
      <w:r>
        <w:rPr>
          <w:rFonts w:ascii="Times New Roman" w:hAnsi="Times New Roman" w:cs="Times New Roman"/>
          <w:sz w:val="28"/>
          <w:szCs w:val="28"/>
          <w:lang w:val="uk-UA"/>
        </w:rPr>
        <w:t>.</w:t>
      </w:r>
    </w:p>
    <w:tbl>
      <w:tblPr>
        <w:tblW w:w="10060" w:type="dxa"/>
        <w:tblInd w:w="108" w:type="dxa"/>
        <w:tblLook w:val="0000" w:firstRow="0" w:lastRow="0" w:firstColumn="0" w:lastColumn="0" w:noHBand="0" w:noVBand="0"/>
      </w:tblPr>
      <w:tblGrid>
        <w:gridCol w:w="10060"/>
      </w:tblGrid>
      <w:tr w:rsidR="00C902D9" w:rsidRPr="008B49D2" w:rsidTr="00FC4E87">
        <w:trPr>
          <w:trHeight w:val="14772"/>
        </w:trPr>
        <w:tc>
          <w:tcPr>
            <w:tcW w:w="10060" w:type="dxa"/>
          </w:tcPr>
          <w:tbl>
            <w:tblPr>
              <w:tblW w:w="9844" w:type="dxa"/>
              <w:tblLook w:val="04A0" w:firstRow="1" w:lastRow="0" w:firstColumn="1" w:lastColumn="0" w:noHBand="0" w:noVBand="1"/>
            </w:tblPr>
            <w:tblGrid>
              <w:gridCol w:w="247"/>
              <w:gridCol w:w="3656"/>
              <w:gridCol w:w="105"/>
              <w:gridCol w:w="24"/>
              <w:gridCol w:w="5253"/>
              <w:gridCol w:w="283"/>
              <w:gridCol w:w="276"/>
            </w:tblGrid>
            <w:tr w:rsidR="00C902D9" w:rsidRPr="00CE4DF3" w:rsidTr="00FC4E87">
              <w:trPr>
                <w:gridAfter w:val="1"/>
                <w:wAfter w:w="276" w:type="dxa"/>
                <w:trHeight w:val="408"/>
              </w:trPr>
              <w:tc>
                <w:tcPr>
                  <w:tcW w:w="9568" w:type="dxa"/>
                  <w:gridSpan w:val="6"/>
                </w:tcPr>
                <w:p w:rsidR="00C902D9" w:rsidRPr="00CE4DF3" w:rsidRDefault="00C902D9" w:rsidP="00FC4E87">
                  <w:pPr>
                    <w:spacing w:after="0" w:line="216" w:lineRule="auto"/>
                    <w:jc w:val="center"/>
                    <w:rPr>
                      <w:rFonts w:ascii="Times New Roman" w:hAnsi="Times New Roman"/>
                      <w:b/>
                      <w:sz w:val="28"/>
                      <w:szCs w:val="28"/>
                      <w:lang w:val="uk-UA"/>
                    </w:rPr>
                  </w:pPr>
                  <w:r w:rsidRPr="006D5887">
                    <w:rPr>
                      <w:rFonts w:ascii="Times New Roman" w:hAnsi="Times New Roman"/>
                      <w:b/>
                      <w:sz w:val="28"/>
                      <w:szCs w:val="28"/>
                      <w:lang w:val="uk-UA"/>
                    </w:rPr>
                    <w:lastRenderedPageBreak/>
                    <w:t>Кваліфікаційні вимоги</w:t>
                  </w:r>
                </w:p>
              </w:tc>
            </w:tr>
            <w:tr w:rsidR="00C902D9" w:rsidRPr="00CE4DF3" w:rsidTr="00FC4E87">
              <w:trPr>
                <w:gridAfter w:val="1"/>
                <w:wAfter w:w="276" w:type="dxa"/>
                <w:trHeight w:val="408"/>
              </w:trPr>
              <w:tc>
                <w:tcPr>
                  <w:tcW w:w="9568" w:type="dxa"/>
                  <w:gridSpan w:val="6"/>
                </w:tcPr>
                <w:p w:rsidR="00C902D9" w:rsidRDefault="00C902D9" w:rsidP="00FC4E87">
                  <w:pPr>
                    <w:spacing w:after="0" w:line="216" w:lineRule="auto"/>
                    <w:jc w:val="center"/>
                    <w:rPr>
                      <w:rFonts w:ascii="Times New Roman" w:hAnsi="Times New Roman"/>
                      <w:b/>
                      <w:sz w:val="28"/>
                      <w:szCs w:val="28"/>
                      <w:lang w:val="uk-UA"/>
                    </w:rPr>
                  </w:pPr>
                </w:p>
                <w:p w:rsidR="00C902D9" w:rsidRPr="00CE4DF3" w:rsidRDefault="00C902D9" w:rsidP="00FC4E87">
                  <w:pPr>
                    <w:spacing w:after="0" w:line="216" w:lineRule="auto"/>
                    <w:jc w:val="center"/>
                    <w:rPr>
                      <w:rFonts w:ascii="Times New Roman" w:hAnsi="Times New Roman"/>
                      <w:b/>
                      <w:sz w:val="28"/>
                      <w:szCs w:val="28"/>
                      <w:lang w:val="uk-UA"/>
                    </w:rPr>
                  </w:pPr>
                </w:p>
              </w:tc>
            </w:tr>
            <w:tr w:rsidR="00C902D9" w:rsidRPr="006D5887" w:rsidTr="00FC4E87">
              <w:trPr>
                <w:gridAfter w:val="1"/>
                <w:wAfter w:w="276" w:type="dxa"/>
                <w:trHeight w:val="408"/>
              </w:trPr>
              <w:tc>
                <w:tcPr>
                  <w:tcW w:w="4032" w:type="dxa"/>
                  <w:gridSpan w:val="4"/>
                  <w:hideMark/>
                </w:tcPr>
                <w:p w:rsidR="00C902D9" w:rsidRDefault="00C902D9" w:rsidP="00FC4E87">
                  <w:pPr>
                    <w:shd w:val="clear" w:color="auto" w:fill="FFFFFF"/>
                    <w:spacing w:after="0" w:line="216" w:lineRule="auto"/>
                    <w:rPr>
                      <w:rFonts w:ascii="Times New Roman" w:hAnsi="Times New Roman"/>
                      <w:sz w:val="28"/>
                      <w:szCs w:val="28"/>
                      <w:lang w:val="uk-UA"/>
                    </w:rPr>
                  </w:pPr>
                  <w:r w:rsidRPr="007D1385">
                    <w:rPr>
                      <w:rFonts w:ascii="Times New Roman" w:hAnsi="Times New Roman"/>
                      <w:sz w:val="28"/>
                      <w:szCs w:val="28"/>
                      <w:lang w:val="uk-UA"/>
                    </w:rPr>
                    <w:t>1. Загальні вимоги</w:t>
                  </w: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w:t>
                  </w:r>
                  <w:r w:rsidRPr="00CE4DF3">
                    <w:rPr>
                      <w:rFonts w:ascii="Times New Roman" w:hAnsi="Times New Roman"/>
                      <w:sz w:val="28"/>
                      <w:szCs w:val="28"/>
                      <w:lang w:val="uk-UA"/>
                    </w:rPr>
                    <w:t>. Освіта</w:t>
                  </w:r>
                </w:p>
                <w:p w:rsidR="00C902D9" w:rsidRPr="00CE4DF3" w:rsidRDefault="00C902D9" w:rsidP="00FC4E87">
                  <w:pPr>
                    <w:shd w:val="clear" w:color="auto" w:fill="FFFFFF"/>
                    <w:spacing w:after="0" w:line="216" w:lineRule="auto"/>
                    <w:rPr>
                      <w:rFonts w:ascii="Times New Roman" w:hAnsi="Times New Roman"/>
                      <w:sz w:val="28"/>
                      <w:szCs w:val="28"/>
                      <w:lang w:val="uk-UA"/>
                    </w:rPr>
                  </w:pPr>
                </w:p>
              </w:tc>
              <w:tc>
                <w:tcPr>
                  <w:tcW w:w="5536" w:type="dxa"/>
                  <w:gridSpan w:val="2"/>
                  <w:hideMark/>
                </w:tcPr>
                <w:p w:rsidR="00C902D9" w:rsidRDefault="00C902D9" w:rsidP="00FC4E87">
                  <w:pPr>
                    <w:spacing w:after="0" w:line="216" w:lineRule="auto"/>
                    <w:jc w:val="both"/>
                    <w:rPr>
                      <w:rFonts w:ascii="Times New Roman" w:hAnsi="Times New Roman" w:cs="Times New Roman"/>
                      <w:sz w:val="28"/>
                      <w:szCs w:val="28"/>
                      <w:lang w:val="uk-UA"/>
                    </w:rPr>
                  </w:pPr>
                  <w:r w:rsidRPr="007D1385">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C902D9" w:rsidRPr="00BC65F8" w:rsidRDefault="00C902D9" w:rsidP="00FC4E87">
                  <w:pPr>
                    <w:spacing w:after="0" w:line="216" w:lineRule="auto"/>
                    <w:jc w:val="both"/>
                    <w:rPr>
                      <w:rFonts w:ascii="Times New Roman" w:hAnsi="Times New Roman" w:cs="Times New Roman"/>
                      <w:sz w:val="28"/>
                      <w:szCs w:val="28"/>
                      <w:lang w:val="uk-UA"/>
                    </w:rPr>
                  </w:pPr>
                </w:p>
                <w:p w:rsidR="00C902D9" w:rsidRDefault="00C902D9" w:rsidP="00FC4E87">
                  <w:pPr>
                    <w:spacing w:after="0" w:line="216" w:lineRule="auto"/>
                    <w:jc w:val="both"/>
                    <w:rPr>
                      <w:rFonts w:ascii="Times New Roman" w:hAnsi="Times New Roman"/>
                      <w:sz w:val="28"/>
                      <w:szCs w:val="28"/>
                      <w:lang w:val="uk-UA"/>
                    </w:rPr>
                  </w:pPr>
                  <w:r>
                    <w:rPr>
                      <w:rFonts w:ascii="Times New Roman" w:hAnsi="Times New Roman"/>
                      <w:sz w:val="28"/>
                      <w:szCs w:val="28"/>
                      <w:lang w:val="uk-UA"/>
                    </w:rPr>
                    <w:t>освіта повна загальна середня.</w:t>
                  </w:r>
                </w:p>
                <w:p w:rsidR="00C902D9" w:rsidRPr="00CE4DF3" w:rsidRDefault="00C902D9" w:rsidP="00FC4E87">
                  <w:pPr>
                    <w:spacing w:after="0" w:line="216" w:lineRule="auto"/>
                    <w:jc w:val="both"/>
                    <w:rPr>
                      <w:rFonts w:ascii="Times New Roman" w:hAnsi="Times New Roman"/>
                      <w:sz w:val="28"/>
                      <w:szCs w:val="28"/>
                      <w:lang w:val="uk-UA"/>
                    </w:rPr>
                  </w:pPr>
                </w:p>
              </w:tc>
            </w:tr>
            <w:tr w:rsidR="00C902D9" w:rsidRPr="00CE4DF3" w:rsidTr="00FC4E87">
              <w:trPr>
                <w:gridAfter w:val="1"/>
                <w:wAfter w:w="276" w:type="dxa"/>
                <w:trHeight w:val="408"/>
              </w:trPr>
              <w:tc>
                <w:tcPr>
                  <w:tcW w:w="4032" w:type="dxa"/>
                  <w:gridSpan w:val="4"/>
                  <w:hideMark/>
                </w:tcPr>
                <w:p w:rsidR="00C902D9" w:rsidRPr="00CE4DF3" w:rsidRDefault="00C902D9" w:rsidP="00FC4E87">
                  <w:pPr>
                    <w:spacing w:after="0" w:line="216" w:lineRule="auto"/>
                    <w:jc w:val="both"/>
                    <w:rPr>
                      <w:rFonts w:ascii="Times New Roman" w:hAnsi="Times New Roman"/>
                      <w:sz w:val="28"/>
                      <w:szCs w:val="28"/>
                      <w:lang w:val="uk-UA"/>
                    </w:rPr>
                  </w:pPr>
                  <w:r>
                    <w:rPr>
                      <w:rFonts w:ascii="Times New Roman" w:hAnsi="Times New Roman"/>
                      <w:sz w:val="28"/>
                      <w:szCs w:val="28"/>
                      <w:lang w:val="uk-UA"/>
                    </w:rPr>
                    <w:t>3</w:t>
                  </w:r>
                  <w:r w:rsidRPr="00CE4DF3">
                    <w:rPr>
                      <w:rFonts w:ascii="Times New Roman" w:hAnsi="Times New Roman"/>
                      <w:sz w:val="28"/>
                      <w:szCs w:val="28"/>
                      <w:lang w:val="uk-UA"/>
                    </w:rPr>
                    <w:t>. Досвід роботи</w:t>
                  </w:r>
                </w:p>
              </w:tc>
              <w:tc>
                <w:tcPr>
                  <w:tcW w:w="5536" w:type="dxa"/>
                  <w:gridSpan w:val="2"/>
                </w:tcPr>
                <w:p w:rsidR="00C902D9" w:rsidRPr="00CE4DF3" w:rsidRDefault="00C902D9" w:rsidP="00FC4E87">
                  <w:pPr>
                    <w:spacing w:line="216" w:lineRule="auto"/>
                    <w:jc w:val="both"/>
                    <w:rPr>
                      <w:rFonts w:ascii="Times New Roman" w:hAnsi="Times New Roman"/>
                      <w:sz w:val="28"/>
                      <w:szCs w:val="28"/>
                      <w:lang w:val="uk-UA"/>
                    </w:rPr>
                  </w:pPr>
                  <w:r w:rsidRPr="0000401D">
                    <w:rPr>
                      <w:rFonts w:ascii="Times New Roman" w:hAnsi="Times New Roman" w:cs="Times New Roman"/>
                      <w:sz w:val="28"/>
                      <w:szCs w:val="28"/>
                      <w:lang w:val="uk-UA"/>
                    </w:rPr>
                    <w:t>без досвіду роботи</w:t>
                  </w:r>
                  <w:r>
                    <w:rPr>
                      <w:rFonts w:ascii="Times New Roman" w:hAnsi="Times New Roman" w:cs="Times New Roman"/>
                      <w:sz w:val="28"/>
                      <w:szCs w:val="28"/>
                      <w:lang w:val="uk-UA"/>
                    </w:rPr>
                    <w:t>.</w:t>
                  </w:r>
                  <w:r w:rsidRPr="000040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0401D">
                    <w:rPr>
                      <w:rFonts w:ascii="Times New Roman" w:hAnsi="Times New Roman" w:cs="Times New Roman"/>
                      <w:sz w:val="28"/>
                      <w:szCs w:val="28"/>
                      <w:lang w:val="uk-UA"/>
                    </w:rPr>
                    <w:t xml:space="preserve"> </w:t>
                  </w:r>
                </w:p>
              </w:tc>
            </w:tr>
            <w:tr w:rsidR="00C902D9" w:rsidRPr="008B49D2" w:rsidTr="00FC4E87">
              <w:trPr>
                <w:gridAfter w:val="1"/>
                <w:wAfter w:w="276" w:type="dxa"/>
                <w:trHeight w:val="408"/>
              </w:trPr>
              <w:tc>
                <w:tcPr>
                  <w:tcW w:w="4032" w:type="dxa"/>
                  <w:gridSpan w:val="4"/>
                  <w:hideMark/>
                </w:tcPr>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w:t>
                  </w:r>
                  <w:r w:rsidRPr="00CE4DF3">
                    <w:rPr>
                      <w:rFonts w:ascii="Times New Roman" w:hAnsi="Times New Roman"/>
                      <w:sz w:val="28"/>
                      <w:szCs w:val="28"/>
                      <w:lang w:val="uk-UA"/>
                    </w:rPr>
                    <w:t xml:space="preserve">. </w:t>
                  </w:r>
                  <w:r w:rsidRPr="007D1385">
                    <w:rPr>
                      <w:rFonts w:ascii="Times New Roman" w:hAnsi="Times New Roman"/>
                      <w:sz w:val="28"/>
                      <w:szCs w:val="28"/>
                      <w:lang w:val="uk-UA"/>
                    </w:rPr>
                    <w:t>Володіння державною мовою</w:t>
                  </w: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 xml:space="preserve">5. </w:t>
                  </w:r>
                  <w:r w:rsidRPr="0050606A">
                    <w:rPr>
                      <w:rFonts w:ascii="Times New Roman" w:hAnsi="Times New Roman"/>
                      <w:sz w:val="28"/>
                      <w:szCs w:val="28"/>
                      <w:lang w:val="uk-UA"/>
                    </w:rPr>
                    <w:t>Робота з комп’ютером</w:t>
                  </w: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Pr="00CE4DF3" w:rsidRDefault="00C902D9" w:rsidP="00FC4E87">
                  <w:pPr>
                    <w:spacing w:after="0" w:line="216" w:lineRule="auto"/>
                    <w:ind w:right="-39"/>
                    <w:jc w:val="both"/>
                    <w:rPr>
                      <w:rFonts w:ascii="Times New Roman" w:hAnsi="Times New Roman"/>
                      <w:sz w:val="28"/>
                      <w:szCs w:val="28"/>
                      <w:lang w:val="uk-UA"/>
                    </w:rPr>
                  </w:pPr>
                </w:p>
              </w:tc>
              <w:tc>
                <w:tcPr>
                  <w:tcW w:w="5536" w:type="dxa"/>
                  <w:gridSpan w:val="2"/>
                  <w:hideMark/>
                </w:tcPr>
                <w:p w:rsidR="00C902D9" w:rsidRDefault="00C902D9" w:rsidP="00FC4E87">
                  <w:pPr>
                    <w:spacing w:after="0" w:line="216" w:lineRule="auto"/>
                    <w:jc w:val="both"/>
                    <w:rPr>
                      <w:rFonts w:ascii="Times New Roman" w:hAnsi="Times New Roman"/>
                      <w:sz w:val="28"/>
                      <w:szCs w:val="28"/>
                      <w:lang w:val="uk-UA"/>
                    </w:rPr>
                  </w:pPr>
                </w:p>
                <w:p w:rsidR="00C902D9" w:rsidRDefault="00C902D9" w:rsidP="00FC4E87">
                  <w:pPr>
                    <w:spacing w:after="0" w:line="216" w:lineRule="auto"/>
                    <w:jc w:val="both"/>
                    <w:rPr>
                      <w:rFonts w:ascii="Times New Roman" w:hAnsi="Times New Roman"/>
                      <w:sz w:val="28"/>
                      <w:szCs w:val="28"/>
                      <w:lang w:val="uk-UA"/>
                    </w:rPr>
                  </w:pPr>
                  <w:r w:rsidRPr="00E67596">
                    <w:rPr>
                      <w:rFonts w:ascii="Times New Roman" w:hAnsi="Times New Roman"/>
                      <w:sz w:val="28"/>
                      <w:szCs w:val="28"/>
                      <w:lang w:val="uk-UA"/>
                    </w:rPr>
                    <w:t>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володіння державною мовою, що видається Національною комісією зі стандартів державної мови</w:t>
                  </w:r>
                  <w:r>
                    <w:rPr>
                      <w:rFonts w:ascii="Times New Roman" w:hAnsi="Times New Roman"/>
                      <w:sz w:val="28"/>
                      <w:szCs w:val="28"/>
                      <w:lang w:val="uk-UA"/>
                    </w:rPr>
                    <w:t>.</w:t>
                  </w:r>
                </w:p>
                <w:p w:rsidR="00C902D9" w:rsidRDefault="00C902D9" w:rsidP="00FC4E87">
                  <w:pPr>
                    <w:spacing w:after="0" w:line="216" w:lineRule="auto"/>
                    <w:jc w:val="both"/>
                    <w:rPr>
                      <w:rFonts w:ascii="Times New Roman" w:hAnsi="Times New Roman"/>
                      <w:sz w:val="28"/>
                      <w:szCs w:val="28"/>
                      <w:lang w:val="uk-UA"/>
                    </w:rPr>
                  </w:pPr>
                </w:p>
                <w:p w:rsidR="00C902D9" w:rsidRPr="00CE4DF3" w:rsidRDefault="00C902D9" w:rsidP="00FC4E87">
                  <w:pPr>
                    <w:spacing w:after="0" w:line="216" w:lineRule="auto"/>
                    <w:jc w:val="both"/>
                    <w:rPr>
                      <w:rFonts w:ascii="Times New Roman" w:hAnsi="Times New Roman"/>
                      <w:sz w:val="28"/>
                      <w:szCs w:val="28"/>
                      <w:lang w:val="uk-UA"/>
                    </w:rPr>
                  </w:pPr>
                  <w:r w:rsidRPr="0050606A">
                    <w:rPr>
                      <w:rFonts w:ascii="Times New Roman" w:hAnsi="Times New Roman"/>
                      <w:sz w:val="28"/>
                      <w:szCs w:val="28"/>
                      <w:lang w:val="uk-UA"/>
                    </w:rPr>
                    <w:t>базові навички (MS Office, Excel, Outlook</w:t>
                  </w:r>
                  <w:r>
                    <w:rPr>
                      <w:rFonts w:ascii="Times New Roman" w:hAnsi="Times New Roman"/>
                      <w:sz w:val="28"/>
                      <w:szCs w:val="28"/>
                      <w:lang w:val="uk-UA"/>
                    </w:rPr>
                    <w:t xml:space="preserve"> </w:t>
                  </w:r>
                  <w:r w:rsidRPr="0050606A">
                    <w:rPr>
                      <w:rFonts w:ascii="Times New Roman" w:hAnsi="Times New Roman"/>
                      <w:sz w:val="28"/>
                      <w:szCs w:val="28"/>
                      <w:lang w:val="uk-UA"/>
                    </w:rPr>
                    <w:t>тощо, інтернет, електронна пошта), вміння</w:t>
                  </w:r>
                  <w:r>
                    <w:rPr>
                      <w:rFonts w:ascii="Times New Roman" w:hAnsi="Times New Roman"/>
                      <w:sz w:val="28"/>
                      <w:szCs w:val="28"/>
                      <w:lang w:val="uk-UA"/>
                    </w:rPr>
                    <w:t xml:space="preserve"> </w:t>
                  </w:r>
                  <w:r w:rsidRPr="0050606A">
                    <w:rPr>
                      <w:rFonts w:ascii="Times New Roman" w:hAnsi="Times New Roman"/>
                      <w:sz w:val="28"/>
                      <w:szCs w:val="28"/>
                      <w:lang w:val="uk-UA"/>
                    </w:rPr>
                    <w:t>працювати з інтернет-браузерами (</w:t>
                  </w:r>
                  <w:proofErr w:type="spellStart"/>
                  <w:r w:rsidRPr="0050606A">
                    <w:rPr>
                      <w:rFonts w:ascii="Times New Roman" w:hAnsi="Times New Roman"/>
                      <w:sz w:val="28"/>
                      <w:szCs w:val="28"/>
                      <w:lang w:val="uk-UA"/>
                    </w:rPr>
                    <w:t>Internet</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 xml:space="preserve">Explorer, </w:t>
                  </w:r>
                  <w:proofErr w:type="spellStart"/>
                  <w:r w:rsidRPr="0050606A">
                    <w:rPr>
                      <w:rFonts w:ascii="Times New Roman" w:hAnsi="Times New Roman"/>
                      <w:sz w:val="28"/>
                      <w:szCs w:val="28"/>
                      <w:lang w:val="uk-UA"/>
                    </w:rPr>
                    <w:t>Mozilla</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FireFox</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Google</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Chrome</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тощо), базами даних.</w:t>
                  </w:r>
                </w:p>
              </w:tc>
            </w:tr>
            <w:tr w:rsidR="00C902D9" w:rsidRPr="00CE4DF3" w:rsidTr="00FC4E87">
              <w:trPr>
                <w:gridAfter w:val="1"/>
                <w:wAfter w:w="276" w:type="dxa"/>
                <w:trHeight w:val="408"/>
              </w:trPr>
              <w:tc>
                <w:tcPr>
                  <w:tcW w:w="9568" w:type="dxa"/>
                  <w:gridSpan w:val="6"/>
                </w:tcPr>
                <w:p w:rsidR="00C902D9" w:rsidRDefault="00C902D9" w:rsidP="00FC4E87">
                  <w:pPr>
                    <w:shd w:val="clear" w:color="auto" w:fill="FFFFFF"/>
                    <w:spacing w:after="0" w:line="216" w:lineRule="auto"/>
                    <w:jc w:val="center"/>
                    <w:rPr>
                      <w:rFonts w:ascii="Times New Roman" w:hAnsi="Times New Roman"/>
                      <w:b/>
                      <w:sz w:val="28"/>
                      <w:szCs w:val="28"/>
                      <w:lang w:val="uk-UA"/>
                    </w:rPr>
                  </w:pPr>
                </w:p>
                <w:p w:rsidR="00C902D9" w:rsidRPr="00CE4DF3" w:rsidRDefault="00C902D9" w:rsidP="00FC4E87">
                  <w:pPr>
                    <w:shd w:val="clear" w:color="auto" w:fill="FFFFFF"/>
                    <w:spacing w:after="0" w:line="216" w:lineRule="auto"/>
                    <w:jc w:val="center"/>
                    <w:rPr>
                      <w:rFonts w:ascii="Times New Roman" w:hAnsi="Times New Roman"/>
                      <w:b/>
                      <w:sz w:val="28"/>
                      <w:szCs w:val="28"/>
                      <w:lang w:val="uk-UA"/>
                    </w:rPr>
                  </w:pPr>
                  <w:r w:rsidRPr="00CE4DF3">
                    <w:rPr>
                      <w:rFonts w:ascii="Times New Roman" w:hAnsi="Times New Roman"/>
                      <w:b/>
                      <w:sz w:val="28"/>
                      <w:szCs w:val="28"/>
                      <w:lang w:val="uk-UA"/>
                    </w:rPr>
                    <w:t>Вимоги до компетентності</w:t>
                  </w:r>
                </w:p>
                <w:p w:rsidR="00C902D9" w:rsidRPr="00CE4DF3" w:rsidRDefault="00C902D9" w:rsidP="00FC4E87">
                  <w:pPr>
                    <w:shd w:val="clear" w:color="auto" w:fill="FFFFFF"/>
                    <w:spacing w:after="0" w:line="216" w:lineRule="auto"/>
                    <w:jc w:val="center"/>
                    <w:rPr>
                      <w:rFonts w:ascii="Times New Roman" w:hAnsi="Times New Roman"/>
                      <w:b/>
                      <w:sz w:val="28"/>
                      <w:szCs w:val="28"/>
                      <w:lang w:val="uk-UA"/>
                    </w:rPr>
                  </w:pPr>
                </w:p>
              </w:tc>
            </w:tr>
            <w:tr w:rsidR="00C902D9" w:rsidRPr="00CE4DF3" w:rsidTr="00FC4E87">
              <w:trPr>
                <w:gridAfter w:val="1"/>
                <w:wAfter w:w="276" w:type="dxa"/>
                <w:trHeight w:val="408"/>
              </w:trPr>
              <w:tc>
                <w:tcPr>
                  <w:tcW w:w="4008" w:type="dxa"/>
                  <w:gridSpan w:val="3"/>
                  <w:hideMark/>
                </w:tcPr>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1. Вміння працювати в колективі</w:t>
                  </w:r>
                </w:p>
              </w:tc>
              <w:tc>
                <w:tcPr>
                  <w:tcW w:w="5560" w:type="dxa"/>
                  <w:gridSpan w:val="3"/>
                  <w:shd w:val="clear" w:color="auto" w:fill="FFFFFF"/>
                  <w:hideMark/>
                </w:tcPr>
                <w:p w:rsidR="00C902D9" w:rsidRPr="00CE4DF3" w:rsidRDefault="00C902D9" w:rsidP="00FC4E87">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щирість та відкритість;</w:t>
                  </w:r>
                  <w:r>
                    <w:rPr>
                      <w:rFonts w:ascii="Times New Roman" w:hAnsi="Times New Roman"/>
                      <w:sz w:val="28"/>
                      <w:szCs w:val="28"/>
                      <w:lang w:val="uk-UA"/>
                    </w:rPr>
                    <w:t xml:space="preserve"> </w:t>
                  </w:r>
                  <w:r w:rsidRPr="00CE4DF3">
                    <w:rPr>
                      <w:rFonts w:ascii="Times New Roman" w:hAnsi="Times New Roman"/>
                      <w:sz w:val="28"/>
                      <w:szCs w:val="28"/>
                      <w:lang w:val="uk-UA"/>
                    </w:rPr>
                    <w:t>орієнтація на досягнення ефективного результату діяльності рівне ставлення та повага до колег</w:t>
                  </w:r>
                  <w:r>
                    <w:rPr>
                      <w:rFonts w:ascii="Times New Roman" w:hAnsi="Times New Roman"/>
                      <w:sz w:val="28"/>
                      <w:szCs w:val="28"/>
                      <w:lang w:val="uk-UA"/>
                    </w:rPr>
                    <w:t>.</w:t>
                  </w:r>
                </w:p>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 xml:space="preserve"> </w:t>
                  </w:r>
                </w:p>
              </w:tc>
            </w:tr>
            <w:tr w:rsidR="00C902D9" w:rsidRPr="00CE4DF3" w:rsidTr="00FC4E87">
              <w:trPr>
                <w:gridAfter w:val="1"/>
                <w:wAfter w:w="276" w:type="dxa"/>
                <w:trHeight w:val="408"/>
              </w:trPr>
              <w:tc>
                <w:tcPr>
                  <w:tcW w:w="4008" w:type="dxa"/>
                  <w:gridSpan w:val="3"/>
                  <w:hideMark/>
                </w:tcPr>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2. Аналітичні здібності</w:t>
                  </w:r>
                </w:p>
              </w:tc>
              <w:tc>
                <w:tcPr>
                  <w:tcW w:w="5560" w:type="dxa"/>
                  <w:gridSpan w:val="3"/>
                  <w:shd w:val="clear" w:color="auto" w:fill="FFFFFF"/>
                </w:tcPr>
                <w:p w:rsidR="00C902D9" w:rsidRPr="00CE4DF3" w:rsidRDefault="00C902D9" w:rsidP="00FC4E87">
                  <w:pPr>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здатність систематизувати, узагальнювати інформацію;</w:t>
                  </w:r>
                  <w:r>
                    <w:rPr>
                      <w:rFonts w:ascii="Times New Roman" w:hAnsi="Times New Roman"/>
                      <w:sz w:val="28"/>
                      <w:szCs w:val="28"/>
                      <w:lang w:val="uk-UA"/>
                    </w:rPr>
                    <w:t xml:space="preserve"> </w:t>
                  </w:r>
                  <w:r w:rsidRPr="00CE4DF3">
                    <w:rPr>
                      <w:rFonts w:ascii="Times New Roman" w:hAnsi="Times New Roman"/>
                      <w:sz w:val="28"/>
                      <w:szCs w:val="28"/>
                      <w:lang w:val="uk-UA"/>
                    </w:rPr>
                    <w:t>гнучкість</w:t>
                  </w:r>
                  <w:r>
                    <w:rPr>
                      <w:rFonts w:ascii="Times New Roman" w:hAnsi="Times New Roman"/>
                      <w:sz w:val="28"/>
                      <w:szCs w:val="28"/>
                      <w:lang w:val="uk-UA"/>
                    </w:rPr>
                    <w:t xml:space="preserve"> мислення.</w:t>
                  </w:r>
                </w:p>
                <w:p w:rsidR="00C902D9" w:rsidRPr="00CE4DF3" w:rsidRDefault="00C902D9" w:rsidP="00FC4E87">
                  <w:pPr>
                    <w:spacing w:after="0" w:line="216" w:lineRule="auto"/>
                    <w:rPr>
                      <w:rFonts w:ascii="Times New Roman" w:hAnsi="Times New Roman"/>
                      <w:sz w:val="28"/>
                      <w:szCs w:val="28"/>
                      <w:lang w:val="uk-UA"/>
                    </w:rPr>
                  </w:pPr>
                </w:p>
              </w:tc>
            </w:tr>
            <w:tr w:rsidR="00C902D9" w:rsidRPr="008B49D2" w:rsidTr="00FC4E87">
              <w:trPr>
                <w:gridAfter w:val="1"/>
                <w:wAfter w:w="276" w:type="dxa"/>
                <w:trHeight w:val="408"/>
              </w:trPr>
              <w:tc>
                <w:tcPr>
                  <w:tcW w:w="4008" w:type="dxa"/>
                  <w:gridSpan w:val="3"/>
                  <w:hideMark/>
                </w:tcPr>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3. Особистісні компетенції</w:t>
                  </w:r>
                </w:p>
              </w:tc>
              <w:tc>
                <w:tcPr>
                  <w:tcW w:w="5560" w:type="dxa"/>
                  <w:gridSpan w:val="3"/>
                  <w:shd w:val="clear" w:color="auto" w:fill="FFFFFF"/>
                  <w:hideMark/>
                </w:tcPr>
                <w:p w:rsidR="00C902D9" w:rsidRDefault="00C902D9" w:rsidP="00FC4E87">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неупередженість та порядність;</w:t>
                  </w:r>
                  <w:r>
                    <w:rPr>
                      <w:rFonts w:ascii="Times New Roman" w:hAnsi="Times New Roman"/>
                      <w:sz w:val="28"/>
                      <w:szCs w:val="28"/>
                      <w:lang w:val="uk-UA"/>
                    </w:rPr>
                    <w:t xml:space="preserve"> </w:t>
                  </w:r>
                  <w:r w:rsidRPr="00CE4DF3">
                    <w:rPr>
                      <w:rFonts w:ascii="Times New Roman" w:hAnsi="Times New Roman"/>
                      <w:sz w:val="28"/>
                      <w:szCs w:val="28"/>
                      <w:lang w:val="uk-UA"/>
                    </w:rPr>
                    <w:t>самостійність, організованість, відповідальність;</w:t>
                  </w:r>
                  <w:r>
                    <w:rPr>
                      <w:rFonts w:ascii="Times New Roman" w:hAnsi="Times New Roman"/>
                      <w:sz w:val="28"/>
                      <w:szCs w:val="28"/>
                      <w:lang w:val="uk-UA"/>
                    </w:rPr>
                    <w:t xml:space="preserve"> </w:t>
                  </w:r>
                  <w:r w:rsidRPr="00CE4DF3">
                    <w:rPr>
                      <w:rFonts w:ascii="Times New Roman" w:hAnsi="Times New Roman"/>
                      <w:sz w:val="28"/>
                      <w:szCs w:val="28"/>
                      <w:lang w:val="uk-UA"/>
                    </w:rPr>
                    <w:t>наполегливість, рішучість, стриманість, здатність швидко приймати рішення в умовах обмеженого часу;</w:t>
                  </w:r>
                  <w:r>
                    <w:rPr>
                      <w:rFonts w:ascii="Times New Roman" w:hAnsi="Times New Roman"/>
                      <w:sz w:val="28"/>
                      <w:szCs w:val="28"/>
                      <w:lang w:val="uk-UA"/>
                    </w:rPr>
                    <w:t xml:space="preserve"> </w:t>
                  </w:r>
                  <w:r w:rsidRPr="00CE4DF3">
                    <w:rPr>
                      <w:rFonts w:ascii="Times New Roman" w:hAnsi="Times New Roman"/>
                      <w:sz w:val="28"/>
                      <w:szCs w:val="28"/>
                      <w:lang w:val="uk-UA"/>
                    </w:rPr>
                    <w:t>стійкість до стресу, емоційних та фізичних навантажень;</w:t>
                  </w:r>
                  <w:r>
                    <w:rPr>
                      <w:rFonts w:ascii="Times New Roman" w:hAnsi="Times New Roman"/>
                      <w:sz w:val="28"/>
                      <w:szCs w:val="28"/>
                      <w:lang w:val="uk-UA"/>
                    </w:rPr>
                    <w:t xml:space="preserve"> </w:t>
                  </w:r>
                  <w:r w:rsidRPr="00CE4DF3">
                    <w:rPr>
                      <w:rFonts w:ascii="Times New Roman" w:hAnsi="Times New Roman"/>
                      <w:sz w:val="28"/>
                      <w:szCs w:val="28"/>
                      <w:lang w:val="uk-UA"/>
                    </w:rPr>
                    <w:t>вміння аргументовано висловлювати свою думку;</w:t>
                  </w:r>
                  <w:r>
                    <w:rPr>
                      <w:rFonts w:ascii="Times New Roman" w:hAnsi="Times New Roman"/>
                      <w:sz w:val="28"/>
                      <w:szCs w:val="28"/>
                      <w:lang w:val="uk-UA"/>
                    </w:rPr>
                    <w:t xml:space="preserve"> </w:t>
                  </w:r>
                  <w:r w:rsidRPr="00CE4DF3">
                    <w:rPr>
                      <w:rFonts w:ascii="Times New Roman" w:hAnsi="Times New Roman"/>
                      <w:sz w:val="28"/>
                      <w:szCs w:val="28"/>
                      <w:lang w:val="uk-UA"/>
                    </w:rPr>
                    <w:t xml:space="preserve">прагнення до розвитку та </w:t>
                  </w:r>
                  <w:r>
                    <w:rPr>
                      <w:rFonts w:ascii="Times New Roman" w:hAnsi="Times New Roman"/>
                      <w:sz w:val="28"/>
                      <w:szCs w:val="28"/>
                      <w:lang w:val="uk-UA"/>
                    </w:rPr>
                    <w:t xml:space="preserve"> </w:t>
                  </w:r>
                  <w:r w:rsidRPr="00CE4DF3">
                    <w:rPr>
                      <w:rFonts w:ascii="Times New Roman" w:hAnsi="Times New Roman"/>
                      <w:sz w:val="28"/>
                      <w:szCs w:val="28"/>
                      <w:lang w:val="uk-UA"/>
                    </w:rPr>
                    <w:t>самовдосконалення</w:t>
                  </w:r>
                  <w:r>
                    <w:rPr>
                      <w:rFonts w:ascii="Times New Roman" w:hAnsi="Times New Roman"/>
                      <w:sz w:val="28"/>
                      <w:szCs w:val="28"/>
                      <w:lang w:val="uk-UA"/>
                    </w:rPr>
                    <w:t>.</w:t>
                  </w:r>
                </w:p>
                <w:p w:rsidR="00C902D9" w:rsidRDefault="00C902D9" w:rsidP="00FC4E87">
                  <w:pPr>
                    <w:shd w:val="clear" w:color="auto" w:fill="FFFFFF"/>
                    <w:spacing w:after="0" w:line="216" w:lineRule="auto"/>
                    <w:jc w:val="both"/>
                    <w:rPr>
                      <w:rFonts w:ascii="Times New Roman" w:hAnsi="Times New Roman"/>
                      <w:sz w:val="28"/>
                      <w:szCs w:val="28"/>
                      <w:lang w:val="uk-UA"/>
                    </w:rPr>
                  </w:pPr>
                </w:p>
                <w:p w:rsidR="002E0A98" w:rsidRDefault="002E0A98" w:rsidP="00FC4E87">
                  <w:pPr>
                    <w:shd w:val="clear" w:color="auto" w:fill="FFFFFF"/>
                    <w:spacing w:after="0" w:line="216" w:lineRule="auto"/>
                    <w:jc w:val="both"/>
                    <w:rPr>
                      <w:rFonts w:ascii="Times New Roman" w:hAnsi="Times New Roman"/>
                      <w:sz w:val="28"/>
                      <w:szCs w:val="28"/>
                      <w:lang w:val="uk-UA"/>
                    </w:rPr>
                  </w:pPr>
                </w:p>
                <w:p w:rsidR="002E0A98" w:rsidRDefault="002E0A98" w:rsidP="00FC4E87">
                  <w:pPr>
                    <w:shd w:val="clear" w:color="auto" w:fill="FFFFFF"/>
                    <w:spacing w:after="0" w:line="216" w:lineRule="auto"/>
                    <w:jc w:val="both"/>
                    <w:rPr>
                      <w:rFonts w:ascii="Times New Roman" w:hAnsi="Times New Roman"/>
                      <w:sz w:val="28"/>
                      <w:szCs w:val="28"/>
                      <w:lang w:val="uk-UA"/>
                    </w:rPr>
                  </w:pPr>
                </w:p>
                <w:p w:rsidR="00C902D9" w:rsidRDefault="00C902D9" w:rsidP="00FC4E87">
                  <w:pPr>
                    <w:shd w:val="clear" w:color="auto" w:fill="FFFFFF"/>
                    <w:spacing w:after="0" w:line="216" w:lineRule="auto"/>
                    <w:jc w:val="both"/>
                    <w:rPr>
                      <w:rFonts w:ascii="Times New Roman" w:hAnsi="Times New Roman"/>
                      <w:sz w:val="28"/>
                      <w:szCs w:val="28"/>
                      <w:lang w:val="uk-UA"/>
                    </w:rPr>
                  </w:pPr>
                </w:p>
                <w:p w:rsidR="00C902D9" w:rsidRDefault="00C902D9" w:rsidP="00FC4E87">
                  <w:pPr>
                    <w:shd w:val="clear" w:color="auto" w:fill="FFFFFF"/>
                    <w:spacing w:after="0" w:line="216" w:lineRule="auto"/>
                    <w:jc w:val="both"/>
                    <w:rPr>
                      <w:rFonts w:ascii="Times New Roman" w:hAnsi="Times New Roman"/>
                      <w:sz w:val="28"/>
                      <w:szCs w:val="28"/>
                      <w:lang w:val="uk-UA"/>
                    </w:rPr>
                  </w:pPr>
                </w:p>
                <w:p w:rsidR="00C902D9" w:rsidRPr="00CE4DF3" w:rsidRDefault="00C902D9" w:rsidP="00FC4E87">
                  <w:pPr>
                    <w:shd w:val="clear" w:color="auto" w:fill="FFFFFF"/>
                    <w:spacing w:after="0" w:line="216" w:lineRule="auto"/>
                    <w:jc w:val="both"/>
                    <w:rPr>
                      <w:rFonts w:ascii="Times New Roman" w:hAnsi="Times New Roman"/>
                      <w:sz w:val="28"/>
                      <w:szCs w:val="28"/>
                      <w:lang w:val="uk-UA"/>
                    </w:rPr>
                  </w:pPr>
                </w:p>
              </w:tc>
            </w:tr>
            <w:tr w:rsidR="00C902D9" w:rsidRPr="00CE4DF3" w:rsidTr="00FC4E87">
              <w:trPr>
                <w:gridBefore w:val="1"/>
                <w:wBefore w:w="247" w:type="dxa"/>
                <w:trHeight w:val="408"/>
              </w:trPr>
              <w:tc>
                <w:tcPr>
                  <w:tcW w:w="3761" w:type="dxa"/>
                  <w:gridSpan w:val="2"/>
                  <w:shd w:val="clear" w:color="auto" w:fill="FFFFFF"/>
                  <w:hideMark/>
                </w:tcPr>
                <w:p w:rsidR="00C902D9" w:rsidRPr="00CE4DF3" w:rsidRDefault="00C902D9" w:rsidP="00FC4E87">
                  <w:pPr>
                    <w:spacing w:after="0" w:line="216" w:lineRule="auto"/>
                    <w:rPr>
                      <w:rFonts w:ascii="Times New Roman" w:hAnsi="Times New Roman"/>
                      <w:sz w:val="28"/>
                      <w:szCs w:val="28"/>
                      <w:lang w:val="uk-UA" w:eastAsia="ru-RU"/>
                    </w:rPr>
                  </w:pPr>
                  <w:r w:rsidRPr="00CE4DF3">
                    <w:rPr>
                      <w:rFonts w:ascii="Times New Roman" w:hAnsi="Times New Roman"/>
                      <w:sz w:val="28"/>
                      <w:szCs w:val="28"/>
                      <w:lang w:val="uk-UA" w:eastAsia="ru-RU"/>
                    </w:rPr>
                    <w:lastRenderedPageBreak/>
                    <w:t>4. Забезпечення охорони об’єктів системи правосуддя</w:t>
                  </w:r>
                </w:p>
              </w:tc>
              <w:tc>
                <w:tcPr>
                  <w:tcW w:w="5836" w:type="dxa"/>
                  <w:gridSpan w:val="4"/>
                  <w:shd w:val="clear" w:color="auto" w:fill="FFFFFF"/>
                </w:tcPr>
                <w:p w:rsidR="00C902D9" w:rsidRPr="00CE4DF3" w:rsidRDefault="00C902D9" w:rsidP="00FC4E87">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законодавства, яке регулює діяльність судових та правоохоронних органів;</w:t>
                  </w:r>
                </w:p>
                <w:p w:rsidR="00C902D9" w:rsidRPr="00CE4DF3" w:rsidRDefault="00C902D9" w:rsidP="00FC4E87">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системи правоохоронних органів, розмежування їх компетенції, порядок забезпечення їх співпраці</w:t>
                  </w:r>
                  <w:r>
                    <w:rPr>
                      <w:rFonts w:ascii="Times New Roman" w:hAnsi="Times New Roman"/>
                      <w:sz w:val="28"/>
                      <w:szCs w:val="28"/>
                      <w:lang w:val="uk-UA" w:eastAsia="ru-RU"/>
                    </w:rPr>
                    <w:t>.</w:t>
                  </w:r>
                </w:p>
              </w:tc>
            </w:tr>
            <w:tr w:rsidR="00C902D9" w:rsidRPr="00CE4DF3" w:rsidTr="00FC4E87">
              <w:trPr>
                <w:gridAfter w:val="1"/>
                <w:wAfter w:w="276" w:type="dxa"/>
                <w:trHeight w:val="408"/>
              </w:trPr>
              <w:tc>
                <w:tcPr>
                  <w:tcW w:w="4008" w:type="dxa"/>
                  <w:gridSpan w:val="3"/>
                </w:tcPr>
                <w:p w:rsidR="00C902D9" w:rsidRPr="00CE4DF3" w:rsidRDefault="00C902D9" w:rsidP="00FC4E87">
                  <w:pPr>
                    <w:spacing w:line="216" w:lineRule="auto"/>
                    <w:rPr>
                      <w:rFonts w:ascii="Times New Roman" w:hAnsi="Times New Roman"/>
                      <w:sz w:val="28"/>
                      <w:szCs w:val="28"/>
                      <w:lang w:val="uk-UA"/>
                    </w:rPr>
                  </w:pPr>
                </w:p>
              </w:tc>
              <w:tc>
                <w:tcPr>
                  <w:tcW w:w="5560" w:type="dxa"/>
                  <w:gridSpan w:val="3"/>
                </w:tcPr>
                <w:p w:rsidR="00C902D9" w:rsidRPr="00CE4DF3" w:rsidRDefault="00C902D9" w:rsidP="00FC4E87">
                  <w:pPr>
                    <w:spacing w:line="216" w:lineRule="auto"/>
                    <w:jc w:val="both"/>
                    <w:rPr>
                      <w:rFonts w:ascii="Times New Roman" w:hAnsi="Times New Roman"/>
                      <w:sz w:val="28"/>
                      <w:szCs w:val="28"/>
                      <w:lang w:val="uk-UA"/>
                    </w:rPr>
                  </w:pPr>
                </w:p>
              </w:tc>
            </w:tr>
            <w:tr w:rsidR="00C902D9" w:rsidRPr="00CE4DF3" w:rsidTr="00FC4E87">
              <w:trPr>
                <w:gridBefore w:val="1"/>
                <w:gridAfter w:val="2"/>
                <w:wBefore w:w="247" w:type="dxa"/>
                <w:wAfter w:w="559" w:type="dxa"/>
                <w:trHeight w:val="408"/>
              </w:trPr>
              <w:tc>
                <w:tcPr>
                  <w:tcW w:w="9038" w:type="dxa"/>
                  <w:gridSpan w:val="4"/>
                  <w:hideMark/>
                </w:tcPr>
                <w:p w:rsidR="00C902D9" w:rsidRPr="00CE4DF3" w:rsidRDefault="00C902D9" w:rsidP="00FC4E87">
                  <w:pPr>
                    <w:spacing w:line="216" w:lineRule="auto"/>
                    <w:jc w:val="center"/>
                    <w:rPr>
                      <w:rFonts w:ascii="Times New Roman" w:hAnsi="Times New Roman"/>
                      <w:b/>
                      <w:sz w:val="28"/>
                      <w:szCs w:val="28"/>
                      <w:lang w:val="uk-UA"/>
                    </w:rPr>
                  </w:pPr>
                  <w:r w:rsidRPr="00CE4DF3">
                    <w:rPr>
                      <w:rFonts w:ascii="Times New Roman" w:hAnsi="Times New Roman"/>
                      <w:b/>
                      <w:sz w:val="28"/>
                      <w:szCs w:val="28"/>
                      <w:lang w:val="uk-UA"/>
                    </w:rPr>
                    <w:t>Професійні знання</w:t>
                  </w:r>
                </w:p>
              </w:tc>
            </w:tr>
            <w:tr w:rsidR="00C902D9" w:rsidRPr="008B49D2" w:rsidTr="00FC4E87">
              <w:trPr>
                <w:gridBefore w:val="1"/>
                <w:gridAfter w:val="2"/>
                <w:wBefore w:w="247" w:type="dxa"/>
                <w:wAfter w:w="559" w:type="dxa"/>
                <w:trHeight w:val="408"/>
              </w:trPr>
              <w:tc>
                <w:tcPr>
                  <w:tcW w:w="3656" w:type="dxa"/>
                  <w:hideMark/>
                </w:tcPr>
                <w:p w:rsidR="00C902D9" w:rsidRDefault="00C902D9" w:rsidP="00FC4E87">
                  <w:pPr>
                    <w:spacing w:line="216" w:lineRule="auto"/>
                    <w:rPr>
                      <w:rFonts w:ascii="Times New Roman" w:hAnsi="Times New Roman"/>
                      <w:sz w:val="28"/>
                      <w:szCs w:val="28"/>
                      <w:lang w:val="uk-UA"/>
                    </w:rPr>
                  </w:pPr>
                  <w:r w:rsidRPr="00CE4DF3">
                    <w:rPr>
                      <w:rFonts w:ascii="Times New Roman" w:hAnsi="Times New Roman"/>
                      <w:sz w:val="28"/>
                      <w:szCs w:val="28"/>
                      <w:lang w:val="uk-UA"/>
                    </w:rPr>
                    <w:t>1. Знання законодавства</w:t>
                  </w:r>
                </w:p>
                <w:p w:rsidR="00C902D9" w:rsidRDefault="00C902D9" w:rsidP="00FC4E87">
                  <w:pPr>
                    <w:spacing w:line="216" w:lineRule="auto"/>
                    <w:rPr>
                      <w:rFonts w:ascii="Times New Roman" w:hAnsi="Times New Roman"/>
                      <w:sz w:val="28"/>
                      <w:szCs w:val="28"/>
                      <w:lang w:val="uk-UA"/>
                    </w:rPr>
                  </w:pPr>
                </w:p>
                <w:p w:rsidR="00C902D9" w:rsidRDefault="00C902D9" w:rsidP="00FC4E87">
                  <w:pPr>
                    <w:spacing w:line="216" w:lineRule="auto"/>
                    <w:rPr>
                      <w:rFonts w:ascii="Times New Roman" w:hAnsi="Times New Roman"/>
                      <w:sz w:val="28"/>
                      <w:szCs w:val="28"/>
                      <w:lang w:val="uk-UA"/>
                    </w:rPr>
                  </w:pPr>
                </w:p>
                <w:p w:rsidR="00C902D9" w:rsidRDefault="00C902D9" w:rsidP="00FC4E87">
                  <w:pPr>
                    <w:spacing w:line="216" w:lineRule="auto"/>
                    <w:rPr>
                      <w:rFonts w:ascii="Times New Roman" w:hAnsi="Times New Roman"/>
                      <w:sz w:val="28"/>
                      <w:szCs w:val="28"/>
                      <w:lang w:val="uk-UA"/>
                    </w:rPr>
                  </w:pPr>
                </w:p>
                <w:p w:rsidR="00C902D9" w:rsidRDefault="00C902D9" w:rsidP="00FC4E87">
                  <w:pPr>
                    <w:spacing w:line="216" w:lineRule="auto"/>
                    <w:rPr>
                      <w:rFonts w:ascii="Times New Roman" w:hAnsi="Times New Roman"/>
                      <w:sz w:val="28"/>
                      <w:szCs w:val="28"/>
                      <w:lang w:val="uk-UA"/>
                    </w:rPr>
                  </w:pPr>
                </w:p>
                <w:p w:rsidR="00C902D9" w:rsidRPr="00CE4DF3" w:rsidRDefault="00C902D9" w:rsidP="00FC4E87">
                  <w:pPr>
                    <w:spacing w:line="216" w:lineRule="auto"/>
                    <w:jc w:val="both"/>
                    <w:rPr>
                      <w:rFonts w:ascii="Times New Roman" w:hAnsi="Times New Roman"/>
                      <w:sz w:val="28"/>
                      <w:szCs w:val="28"/>
                      <w:lang w:val="uk-UA"/>
                    </w:rPr>
                  </w:pPr>
                  <w:r>
                    <w:rPr>
                      <w:rFonts w:ascii="Times New Roman" w:hAnsi="Times New Roman"/>
                      <w:sz w:val="28"/>
                      <w:szCs w:val="28"/>
                      <w:lang w:val="uk-UA"/>
                    </w:rPr>
                    <w:t xml:space="preserve">2. </w:t>
                  </w:r>
                  <w:r w:rsidRPr="00EF3AE7">
                    <w:rPr>
                      <w:rFonts w:ascii="Times New Roman" w:hAnsi="Times New Roman"/>
                      <w:sz w:val="28"/>
                      <w:szCs w:val="28"/>
                      <w:lang w:val="uk-UA"/>
                    </w:rPr>
                    <w:t>Знання спеціального законодавства</w:t>
                  </w:r>
                </w:p>
              </w:tc>
              <w:tc>
                <w:tcPr>
                  <w:tcW w:w="5382" w:type="dxa"/>
                  <w:gridSpan w:val="3"/>
                </w:tcPr>
                <w:p w:rsidR="00C902D9" w:rsidRDefault="00C902D9" w:rsidP="00FC4E87">
                  <w:pPr>
                    <w:spacing w:line="240" w:lineRule="auto"/>
                    <w:ind w:left="171"/>
                    <w:jc w:val="both"/>
                    <w:rPr>
                      <w:rFonts w:ascii="Times New Roman" w:hAnsi="Times New Roman"/>
                      <w:sz w:val="28"/>
                      <w:szCs w:val="28"/>
                      <w:lang w:val="uk-UA"/>
                    </w:rPr>
                  </w:pPr>
                  <w:r w:rsidRPr="00CE4DF3">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w:t>
                  </w:r>
                  <w:r>
                    <w:rPr>
                      <w:rFonts w:ascii="Times New Roman" w:hAnsi="Times New Roman"/>
                      <w:sz w:val="28"/>
                      <w:szCs w:val="28"/>
                      <w:lang w:val="uk-UA"/>
                    </w:rPr>
                    <w:t xml:space="preserve">ого </w:t>
                  </w:r>
                  <w:r w:rsidRPr="00CE4DF3">
                    <w:rPr>
                      <w:rFonts w:ascii="Times New Roman" w:hAnsi="Times New Roman"/>
                      <w:sz w:val="28"/>
                      <w:szCs w:val="28"/>
                      <w:lang w:val="uk-UA"/>
                    </w:rPr>
                    <w:t>кодекс</w:t>
                  </w:r>
                  <w:r>
                    <w:rPr>
                      <w:rFonts w:ascii="Times New Roman" w:hAnsi="Times New Roman"/>
                      <w:sz w:val="28"/>
                      <w:szCs w:val="28"/>
                      <w:lang w:val="uk-UA"/>
                    </w:rPr>
                    <w:t>у</w:t>
                  </w:r>
                  <w:r w:rsidRPr="00CE4DF3">
                    <w:rPr>
                      <w:rFonts w:ascii="Times New Roman" w:hAnsi="Times New Roman"/>
                      <w:sz w:val="28"/>
                      <w:szCs w:val="28"/>
                      <w:lang w:val="uk-UA"/>
                    </w:rPr>
                    <w:t xml:space="preserve"> України.</w:t>
                  </w:r>
                </w:p>
                <w:p w:rsidR="00C902D9" w:rsidRDefault="00C902D9" w:rsidP="00FC4E87">
                  <w:pPr>
                    <w:spacing w:line="240" w:lineRule="auto"/>
                    <w:ind w:left="171"/>
                    <w:jc w:val="both"/>
                    <w:rPr>
                      <w:rFonts w:ascii="Times New Roman" w:hAnsi="Times New Roman"/>
                      <w:sz w:val="28"/>
                      <w:szCs w:val="28"/>
                      <w:lang w:val="uk-UA"/>
                    </w:rPr>
                  </w:pPr>
                  <w:r w:rsidRPr="00EF3AE7">
                    <w:rPr>
                      <w:rFonts w:ascii="Times New Roman" w:hAnsi="Times New Roman"/>
                      <w:sz w:val="28"/>
                      <w:szCs w:val="28"/>
                      <w:lang w:val="uk-UA"/>
                    </w:rPr>
                    <w:t>знання: законів України «Про доступ до публічної інформації», «Про звернення громадян», «Про інформацію», «Про захист персональних даних», Положення про Службу судової охорони, затверджене рішенням Вищої ради правосуддя від 04.04.2019 № 1051/0/15-19</w:t>
                  </w:r>
                  <w:r>
                    <w:rPr>
                      <w:rFonts w:ascii="Times New Roman" w:hAnsi="Times New Roman"/>
                      <w:sz w:val="28"/>
                      <w:szCs w:val="28"/>
                      <w:lang w:val="uk-UA"/>
                    </w:rPr>
                    <w:t xml:space="preserve"> (зі змінами)</w:t>
                  </w:r>
                  <w:r w:rsidRPr="00EF3AE7">
                    <w:rPr>
                      <w:rFonts w:ascii="Times New Roman" w:hAnsi="Times New Roman"/>
                      <w:sz w:val="28"/>
                      <w:szCs w:val="28"/>
                      <w:lang w:val="uk-UA"/>
                    </w:rPr>
                    <w:t>, Положення про проходження служби співробітниками Служби судової охорони, затверджене рішенням Вищої ради правосуддя від 04.04.2019</w:t>
                  </w:r>
                  <w:r>
                    <w:rPr>
                      <w:rFonts w:ascii="Times New Roman" w:hAnsi="Times New Roman"/>
                      <w:sz w:val="28"/>
                      <w:szCs w:val="28"/>
                      <w:lang w:val="uk-UA"/>
                    </w:rPr>
                    <w:t xml:space="preserve"> </w:t>
                  </w:r>
                  <w:r w:rsidRPr="00EF3AE7">
                    <w:rPr>
                      <w:rFonts w:ascii="Times New Roman" w:hAnsi="Times New Roman"/>
                      <w:sz w:val="28"/>
                      <w:szCs w:val="28"/>
                      <w:lang w:val="uk-UA"/>
                    </w:rPr>
                    <w:t>№ 1052/0/15-19</w:t>
                  </w:r>
                  <w:r>
                    <w:rPr>
                      <w:rFonts w:ascii="Times New Roman" w:hAnsi="Times New Roman"/>
                      <w:sz w:val="28"/>
                      <w:szCs w:val="28"/>
                      <w:lang w:val="uk-UA"/>
                    </w:rPr>
                    <w:t xml:space="preserve"> (зі змінами)</w:t>
                  </w:r>
                </w:p>
                <w:p w:rsidR="00C902D9" w:rsidRDefault="00C902D9" w:rsidP="00FC4E87">
                  <w:pPr>
                    <w:spacing w:line="216" w:lineRule="auto"/>
                    <w:ind w:left="171"/>
                    <w:jc w:val="both"/>
                    <w:rPr>
                      <w:rFonts w:ascii="Times New Roman" w:hAnsi="Times New Roman"/>
                      <w:sz w:val="28"/>
                      <w:szCs w:val="28"/>
                      <w:lang w:val="uk-UA"/>
                    </w:rPr>
                  </w:pPr>
                </w:p>
                <w:p w:rsidR="00C902D9" w:rsidRPr="00CE4DF3" w:rsidRDefault="00C902D9" w:rsidP="00FC4E87">
                  <w:pPr>
                    <w:spacing w:line="216" w:lineRule="auto"/>
                    <w:ind w:left="171"/>
                    <w:jc w:val="both"/>
                    <w:rPr>
                      <w:rFonts w:ascii="Times New Roman" w:hAnsi="Times New Roman"/>
                      <w:sz w:val="28"/>
                      <w:szCs w:val="28"/>
                      <w:lang w:val="uk-UA"/>
                    </w:rPr>
                  </w:pPr>
                </w:p>
              </w:tc>
            </w:tr>
          </w:tbl>
          <w:p w:rsidR="00C902D9" w:rsidRDefault="00C902D9" w:rsidP="00FC4E87">
            <w:pPr>
              <w:spacing w:after="0" w:line="216" w:lineRule="auto"/>
              <w:rPr>
                <w:rFonts w:ascii="Times New Roman" w:eastAsia="Calibri" w:hAnsi="Times New Roman" w:cs="Times New Roman"/>
                <w:sz w:val="28"/>
                <w:szCs w:val="28"/>
                <w:lang w:val="uk-UA" w:eastAsia="ru-RU"/>
              </w:rPr>
            </w:pPr>
          </w:p>
          <w:p w:rsidR="00973A21" w:rsidRDefault="00973A21" w:rsidP="00FC4E87">
            <w:pPr>
              <w:spacing w:after="0" w:line="216" w:lineRule="auto"/>
              <w:rPr>
                <w:rFonts w:ascii="Times New Roman" w:eastAsia="Calibri" w:hAnsi="Times New Roman" w:cs="Times New Roman"/>
                <w:sz w:val="28"/>
                <w:szCs w:val="28"/>
                <w:lang w:val="uk-UA" w:eastAsia="ru-RU"/>
              </w:rPr>
            </w:pPr>
          </w:p>
          <w:p w:rsidR="00973A21" w:rsidRDefault="00973A21" w:rsidP="00FC4E87">
            <w:pPr>
              <w:spacing w:after="0" w:line="216" w:lineRule="auto"/>
              <w:rPr>
                <w:rFonts w:ascii="Times New Roman" w:eastAsia="Calibri" w:hAnsi="Times New Roman" w:cs="Times New Roman"/>
                <w:sz w:val="28"/>
                <w:szCs w:val="28"/>
                <w:lang w:val="uk-UA" w:eastAsia="ru-RU"/>
              </w:rPr>
            </w:pPr>
          </w:p>
          <w:p w:rsidR="00973A21" w:rsidRDefault="00973A21" w:rsidP="00FC4E87">
            <w:pPr>
              <w:spacing w:after="0" w:line="216" w:lineRule="auto"/>
              <w:rPr>
                <w:rFonts w:ascii="Times New Roman" w:eastAsia="Calibri" w:hAnsi="Times New Roman" w:cs="Times New Roman"/>
                <w:sz w:val="28"/>
                <w:szCs w:val="28"/>
                <w:lang w:val="uk-UA" w:eastAsia="ru-RU"/>
              </w:rPr>
            </w:pPr>
          </w:p>
          <w:p w:rsidR="00973A21" w:rsidRDefault="00973A21" w:rsidP="00FC4E87">
            <w:pPr>
              <w:spacing w:after="0" w:line="216" w:lineRule="auto"/>
              <w:rPr>
                <w:rFonts w:ascii="Times New Roman" w:eastAsia="Calibri" w:hAnsi="Times New Roman" w:cs="Times New Roman"/>
                <w:sz w:val="28"/>
                <w:szCs w:val="28"/>
                <w:lang w:val="uk-UA" w:eastAsia="ru-RU"/>
              </w:rPr>
            </w:pPr>
          </w:p>
          <w:p w:rsidR="00973A21" w:rsidRPr="00CE4DF3" w:rsidRDefault="00973A21" w:rsidP="00FC4E87">
            <w:pPr>
              <w:spacing w:after="0" w:line="216" w:lineRule="auto"/>
              <w:rPr>
                <w:rFonts w:ascii="Times New Roman" w:eastAsia="Calibri" w:hAnsi="Times New Roman" w:cs="Times New Roman"/>
                <w:sz w:val="28"/>
                <w:szCs w:val="28"/>
                <w:lang w:val="uk-UA" w:eastAsia="ru-RU"/>
              </w:rPr>
            </w:pPr>
          </w:p>
        </w:tc>
      </w:tr>
    </w:tbl>
    <w:p w:rsidR="00973A21" w:rsidRDefault="00973A21" w:rsidP="00973A21">
      <w:pPr>
        <w:spacing w:after="0" w:line="240" w:lineRule="exact"/>
        <w:ind w:left="5670"/>
        <w:jc w:val="both"/>
        <w:rPr>
          <w:rFonts w:ascii="Times New Roman" w:eastAsia="Times New Roman" w:hAnsi="Times New Roman"/>
          <w:sz w:val="28"/>
          <w:szCs w:val="28"/>
          <w:lang w:val="uk-UA" w:eastAsia="ru-RU"/>
        </w:rPr>
      </w:pPr>
    </w:p>
    <w:p w:rsidR="00973A21" w:rsidRPr="00841BE4" w:rsidRDefault="00973A21" w:rsidP="00973A21">
      <w:pPr>
        <w:spacing w:after="0" w:line="240" w:lineRule="exact"/>
        <w:rPr>
          <w:rFonts w:ascii="Times New Roman" w:eastAsia="Times New Roman" w:hAnsi="Times New Roman"/>
          <w:b/>
          <w:sz w:val="28"/>
          <w:szCs w:val="28"/>
          <w:lang w:val="uk-UA" w:eastAsia="ru-RU"/>
        </w:rPr>
      </w:pPr>
    </w:p>
    <w:p w:rsidR="00061B9D" w:rsidRDefault="00061B9D" w:rsidP="00AF4652">
      <w:pPr>
        <w:spacing w:after="0" w:line="240" w:lineRule="exact"/>
        <w:rPr>
          <w:rFonts w:ascii="Times New Roman" w:eastAsia="Times New Roman" w:hAnsi="Times New Roman"/>
          <w:b/>
          <w:sz w:val="28"/>
          <w:szCs w:val="28"/>
          <w:lang w:val="uk-UA" w:eastAsia="ru-RU"/>
        </w:rPr>
      </w:pPr>
    </w:p>
    <w:p w:rsidR="00066B07" w:rsidRDefault="00066B07" w:rsidP="00066B07">
      <w:pPr>
        <w:spacing w:after="0" w:line="240" w:lineRule="exact"/>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lastRenderedPageBreak/>
        <w:t>ЗАТВЕРДЖЕНО</w:t>
      </w:r>
    </w:p>
    <w:p w:rsidR="00066B07" w:rsidRPr="0014022C" w:rsidRDefault="00066B07" w:rsidP="00066B07">
      <w:pPr>
        <w:spacing w:after="0" w:line="240" w:lineRule="auto"/>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066B07" w:rsidRPr="00781832" w:rsidRDefault="00066B07" w:rsidP="00066B07">
      <w:pPr>
        <w:tabs>
          <w:tab w:val="left" w:pos="5245"/>
        </w:tabs>
        <w:spacing w:after="0" w:line="240" w:lineRule="auto"/>
        <w:ind w:left="5670"/>
        <w:contextualSpacing/>
        <w:rPr>
          <w:rFonts w:ascii="Times New Roman" w:eastAsia="Calibri" w:hAnsi="Times New Roman" w:cs="Times New Roman"/>
          <w:sz w:val="28"/>
          <w:szCs w:val="28"/>
          <w:lang w:eastAsia="ru-RU"/>
        </w:rPr>
      </w:pPr>
      <w:r>
        <w:rPr>
          <w:rFonts w:ascii="Times New Roman" w:eastAsia="Times New Roman" w:hAnsi="Times New Roman"/>
          <w:sz w:val="28"/>
          <w:szCs w:val="28"/>
          <w:lang w:val="uk-UA" w:eastAsia="ru-RU"/>
        </w:rPr>
        <w:t>_______2026 № ______________</w:t>
      </w:r>
    </w:p>
    <w:p w:rsidR="00066B07" w:rsidRPr="008B01AD" w:rsidRDefault="00066B07" w:rsidP="00066B07">
      <w:pPr>
        <w:spacing w:after="0" w:line="240" w:lineRule="auto"/>
        <w:jc w:val="center"/>
        <w:rPr>
          <w:rFonts w:ascii="Times New Roman" w:eastAsia="Calibri" w:hAnsi="Times New Roman" w:cs="Times New Roman"/>
          <w:b/>
          <w:sz w:val="28"/>
          <w:szCs w:val="28"/>
          <w:lang w:val="uk-UA" w:eastAsia="ru-RU"/>
        </w:rPr>
      </w:pPr>
    </w:p>
    <w:p w:rsidR="00066B07" w:rsidRPr="00C55055" w:rsidRDefault="00066B07" w:rsidP="00066B07">
      <w:pPr>
        <w:spacing w:after="0" w:line="216" w:lineRule="auto"/>
        <w:jc w:val="center"/>
        <w:rPr>
          <w:rFonts w:ascii="Times New Roman" w:eastAsia="Calibri" w:hAnsi="Times New Roman" w:cs="Times New Roman"/>
          <w:b/>
          <w:sz w:val="16"/>
          <w:szCs w:val="16"/>
          <w:lang w:val="uk-UA" w:eastAsia="ru-RU"/>
        </w:rPr>
      </w:pPr>
    </w:p>
    <w:p w:rsidR="00066B07" w:rsidRPr="001B7E3F" w:rsidRDefault="00066B07" w:rsidP="00066B07">
      <w:pPr>
        <w:spacing w:after="0" w:line="216" w:lineRule="auto"/>
        <w:jc w:val="center"/>
        <w:rPr>
          <w:rFonts w:ascii="Times New Roman" w:eastAsia="Calibri" w:hAnsi="Times New Roman" w:cs="Times New Roman"/>
          <w:b/>
          <w:sz w:val="28"/>
          <w:szCs w:val="28"/>
          <w:lang w:val="uk-UA" w:eastAsia="ru-RU"/>
        </w:rPr>
      </w:pPr>
      <w:r w:rsidRPr="001B7E3F">
        <w:rPr>
          <w:rFonts w:ascii="Times New Roman" w:eastAsia="Calibri" w:hAnsi="Times New Roman" w:cs="Times New Roman"/>
          <w:b/>
          <w:sz w:val="28"/>
          <w:szCs w:val="28"/>
          <w:lang w:val="uk-UA" w:eastAsia="ru-RU"/>
        </w:rPr>
        <w:t>УМОВИ</w:t>
      </w:r>
    </w:p>
    <w:p w:rsidR="00066B07" w:rsidRPr="00A22D29" w:rsidRDefault="00066B07" w:rsidP="00066B07">
      <w:pPr>
        <w:spacing w:after="0" w:line="216" w:lineRule="auto"/>
        <w:jc w:val="center"/>
        <w:rPr>
          <w:rFonts w:ascii="Times New Roman" w:eastAsia="Calibri" w:hAnsi="Times New Roman" w:cs="Times New Roman"/>
          <w:b/>
          <w:sz w:val="16"/>
          <w:szCs w:val="16"/>
          <w:lang w:val="uk-UA" w:eastAsia="ru-RU"/>
        </w:rPr>
      </w:pPr>
    </w:p>
    <w:p w:rsidR="00066B07" w:rsidRDefault="00066B07" w:rsidP="00066B07">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проведення конкурсу на зайняття вакантної посади</w:t>
      </w:r>
      <w:r>
        <w:rPr>
          <w:rFonts w:ascii="Times New Roman" w:eastAsia="Calibri" w:hAnsi="Times New Roman" w:cs="Times New Roman"/>
          <w:b/>
          <w:sz w:val="28"/>
          <w:szCs w:val="28"/>
          <w:lang w:val="uk-UA" w:eastAsia="ru-RU"/>
        </w:rPr>
        <w:t xml:space="preserve"> </w:t>
      </w:r>
    </w:p>
    <w:p w:rsidR="00066B07" w:rsidRDefault="00066B07" w:rsidP="00066B07">
      <w:pPr>
        <w:spacing w:after="0" w:line="216" w:lineRule="auto"/>
        <w:jc w:val="center"/>
        <w:rPr>
          <w:rFonts w:ascii="Times New Roman" w:eastAsia="Calibri" w:hAnsi="Times New Roman" w:cs="Times New Roman"/>
          <w:b/>
          <w:sz w:val="28"/>
          <w:szCs w:val="28"/>
          <w:lang w:val="uk-UA" w:eastAsia="ru-RU"/>
        </w:rPr>
      </w:pPr>
      <w:r w:rsidRPr="00066B07">
        <w:rPr>
          <w:rFonts w:ascii="Times New Roman" w:eastAsia="Calibri" w:hAnsi="Times New Roman" w:cs="Times New Roman"/>
          <w:b/>
          <w:sz w:val="28"/>
          <w:szCs w:val="28"/>
          <w:lang w:val="uk-UA" w:eastAsia="ru-RU"/>
        </w:rPr>
        <w:t>начальник</w:t>
      </w:r>
      <w:r>
        <w:rPr>
          <w:rFonts w:ascii="Times New Roman" w:eastAsia="Calibri" w:hAnsi="Times New Roman" w:cs="Times New Roman"/>
          <w:b/>
          <w:sz w:val="28"/>
          <w:szCs w:val="28"/>
          <w:lang w:val="uk-UA" w:eastAsia="ru-RU"/>
        </w:rPr>
        <w:t>а</w:t>
      </w:r>
      <w:r w:rsidRPr="00066B07">
        <w:rPr>
          <w:rFonts w:ascii="Times New Roman" w:eastAsia="Calibri" w:hAnsi="Times New Roman" w:cs="Times New Roman"/>
          <w:b/>
          <w:sz w:val="28"/>
          <w:szCs w:val="28"/>
          <w:lang w:val="uk-UA" w:eastAsia="ru-RU"/>
        </w:rPr>
        <w:t xml:space="preserve"> відділу організації служби</w:t>
      </w:r>
    </w:p>
    <w:p w:rsidR="00066B07" w:rsidRPr="0035124C" w:rsidRDefault="00066B07" w:rsidP="00066B07">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p>
    <w:p w:rsidR="00066B07" w:rsidRPr="00A22D29" w:rsidRDefault="00066B07" w:rsidP="00066B07">
      <w:pPr>
        <w:spacing w:after="0" w:line="216" w:lineRule="auto"/>
        <w:jc w:val="center"/>
        <w:rPr>
          <w:rFonts w:ascii="Times New Roman" w:eastAsia="Calibri" w:hAnsi="Times New Roman" w:cs="Times New Roman"/>
          <w:b/>
          <w:sz w:val="16"/>
          <w:szCs w:val="16"/>
          <w:lang w:val="uk-UA" w:eastAsia="ru-RU"/>
        </w:rPr>
      </w:pPr>
    </w:p>
    <w:p w:rsidR="00066B07" w:rsidRDefault="00066B07" w:rsidP="00066B07">
      <w:pPr>
        <w:spacing w:after="0" w:line="216" w:lineRule="auto"/>
        <w:jc w:val="center"/>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Загальні умови</w:t>
      </w:r>
    </w:p>
    <w:p w:rsidR="00066B07" w:rsidRPr="00CE4DF3" w:rsidRDefault="00066B07" w:rsidP="00066B07">
      <w:pPr>
        <w:spacing w:after="0" w:line="216" w:lineRule="auto"/>
        <w:jc w:val="center"/>
        <w:rPr>
          <w:rFonts w:ascii="Times New Roman" w:eastAsia="Calibri" w:hAnsi="Times New Roman" w:cs="Times New Roman"/>
          <w:b/>
          <w:sz w:val="28"/>
          <w:szCs w:val="28"/>
          <w:lang w:val="uk-UA" w:eastAsia="ru-RU"/>
        </w:rPr>
      </w:pPr>
    </w:p>
    <w:p w:rsidR="00066B07" w:rsidRDefault="00066B07" w:rsidP="00066B07">
      <w:pPr>
        <w:spacing w:after="0" w:line="216" w:lineRule="auto"/>
        <w:ind w:firstLine="709"/>
        <w:jc w:val="both"/>
        <w:rPr>
          <w:rFonts w:ascii="Times New Roman" w:hAnsi="Times New Roman"/>
          <w:b/>
          <w:sz w:val="28"/>
          <w:szCs w:val="28"/>
          <w:lang w:val="uk-UA"/>
        </w:rPr>
      </w:pPr>
      <w:r w:rsidRPr="00CE4DF3">
        <w:rPr>
          <w:rFonts w:ascii="Times New Roman" w:hAnsi="Times New Roman"/>
          <w:b/>
          <w:sz w:val="28"/>
          <w:szCs w:val="28"/>
          <w:lang w:val="uk-UA"/>
        </w:rPr>
        <w:t xml:space="preserve">1. Основні посадові обов’язки </w:t>
      </w:r>
      <w:r w:rsidRPr="00066B07">
        <w:rPr>
          <w:rFonts w:ascii="Times New Roman" w:hAnsi="Times New Roman"/>
          <w:b/>
          <w:sz w:val="28"/>
          <w:szCs w:val="28"/>
          <w:lang w:val="uk-UA"/>
        </w:rPr>
        <w:t>начальника відділу організації служби</w:t>
      </w:r>
      <w:r w:rsidRPr="00340C07">
        <w:rPr>
          <w:rFonts w:ascii="Times New Roman" w:hAnsi="Times New Roman"/>
          <w:b/>
          <w:sz w:val="28"/>
          <w:szCs w:val="28"/>
          <w:lang w:val="uk-UA"/>
        </w:rPr>
        <w:t xml:space="preserve"> </w:t>
      </w: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D204B9" w:rsidRPr="00D204B9" w:rsidRDefault="00066B07" w:rsidP="00D204B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 xml:space="preserve">1) </w:t>
      </w:r>
      <w:r w:rsidR="00D204B9" w:rsidRPr="00D204B9">
        <w:rPr>
          <w:rFonts w:ascii="Times New Roman" w:hAnsi="Times New Roman" w:cs="Times New Roman"/>
          <w:sz w:val="28"/>
          <w:szCs w:val="28"/>
          <w:lang w:val="uk-UA"/>
        </w:rPr>
        <w:t>здійснює заходи з організації та контролю за забезпеченням підтримання громадського порядку в приміщеннях судів та судових установ, припинення проявів неповаги до суду та забезпечення безпеки учасників судового процесу;</w:t>
      </w:r>
    </w:p>
    <w:p w:rsidR="00D204B9" w:rsidRDefault="008A45B7" w:rsidP="00D204B9">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D204B9" w:rsidRPr="00D204B9">
        <w:rPr>
          <w:rFonts w:ascii="Times New Roman" w:hAnsi="Times New Roman" w:cs="Times New Roman"/>
          <w:sz w:val="28"/>
          <w:szCs w:val="28"/>
          <w:lang w:val="uk-UA"/>
        </w:rPr>
        <w:t>) контролює порядок організації та виконання завдань служби особовим складом відділу та підрозділ</w:t>
      </w:r>
      <w:r>
        <w:rPr>
          <w:rFonts w:ascii="Times New Roman" w:hAnsi="Times New Roman" w:cs="Times New Roman"/>
          <w:sz w:val="28"/>
          <w:szCs w:val="28"/>
          <w:lang w:val="uk-UA"/>
        </w:rPr>
        <w:t>у</w:t>
      </w:r>
      <w:r w:rsidR="00D204B9" w:rsidRPr="00D204B9">
        <w:rPr>
          <w:rFonts w:ascii="Times New Roman" w:hAnsi="Times New Roman" w:cs="Times New Roman"/>
          <w:sz w:val="28"/>
          <w:szCs w:val="28"/>
          <w:lang w:val="uk-UA"/>
        </w:rPr>
        <w:t xml:space="preserve"> Територіального управління за напрямком службової діяльності;</w:t>
      </w:r>
    </w:p>
    <w:p w:rsidR="008A45B7" w:rsidRPr="008A45B7" w:rsidRDefault="008A45B7" w:rsidP="008A45B7">
      <w:pPr>
        <w:spacing w:after="0" w:line="216"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3) о</w:t>
      </w:r>
      <w:proofErr w:type="spellStart"/>
      <w:r w:rsidRPr="008A45B7">
        <w:rPr>
          <w:rFonts w:ascii="Times New Roman" w:hAnsi="Times New Roman" w:cs="Times New Roman"/>
          <w:sz w:val="28"/>
          <w:szCs w:val="28"/>
        </w:rPr>
        <w:t>рганізовує</w:t>
      </w:r>
      <w:proofErr w:type="spellEnd"/>
      <w:r w:rsidRPr="008A45B7">
        <w:rPr>
          <w:rFonts w:ascii="Times New Roman" w:hAnsi="Times New Roman" w:cs="Times New Roman"/>
          <w:sz w:val="28"/>
          <w:szCs w:val="28"/>
        </w:rPr>
        <w:t xml:space="preserve"> і проводить </w:t>
      </w:r>
      <w:proofErr w:type="spellStart"/>
      <w:r w:rsidRPr="008A45B7">
        <w:rPr>
          <w:rFonts w:ascii="Times New Roman" w:hAnsi="Times New Roman" w:cs="Times New Roman"/>
          <w:sz w:val="28"/>
          <w:szCs w:val="28"/>
        </w:rPr>
        <w:t>перевірки</w:t>
      </w:r>
      <w:proofErr w:type="spellEnd"/>
      <w:r w:rsidRPr="008A45B7">
        <w:rPr>
          <w:rFonts w:ascii="Times New Roman" w:hAnsi="Times New Roman" w:cs="Times New Roman"/>
          <w:sz w:val="28"/>
          <w:szCs w:val="28"/>
        </w:rPr>
        <w:t xml:space="preserve"> діяльності підрозділ</w:t>
      </w:r>
      <w:r>
        <w:rPr>
          <w:rFonts w:ascii="Times New Roman" w:hAnsi="Times New Roman" w:cs="Times New Roman"/>
          <w:sz w:val="28"/>
          <w:szCs w:val="28"/>
          <w:lang w:val="uk-UA"/>
        </w:rPr>
        <w:t>у</w:t>
      </w:r>
      <w:r w:rsidRPr="008A45B7">
        <w:rPr>
          <w:rFonts w:ascii="Times New Roman" w:hAnsi="Times New Roman" w:cs="Times New Roman"/>
          <w:sz w:val="28"/>
          <w:szCs w:val="28"/>
        </w:rPr>
        <w:t xml:space="preserve"> охорони та порядку несення служби співробітниками на об’єкта</w:t>
      </w:r>
      <w:r>
        <w:rPr>
          <w:rFonts w:ascii="Times New Roman" w:hAnsi="Times New Roman" w:cs="Times New Roman"/>
          <w:sz w:val="28"/>
          <w:szCs w:val="28"/>
          <w:lang w:val="uk-UA"/>
        </w:rPr>
        <w:t>;</w:t>
      </w:r>
    </w:p>
    <w:p w:rsidR="008A45B7" w:rsidRPr="008A45B7" w:rsidRDefault="008A45B7" w:rsidP="008A45B7">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о</w:t>
      </w:r>
      <w:proofErr w:type="spellStart"/>
      <w:r w:rsidRPr="008A45B7">
        <w:rPr>
          <w:rFonts w:ascii="Times New Roman" w:hAnsi="Times New Roman" w:cs="Times New Roman"/>
          <w:sz w:val="28"/>
          <w:szCs w:val="28"/>
        </w:rPr>
        <w:t>рганізовує</w:t>
      </w:r>
      <w:proofErr w:type="spellEnd"/>
      <w:r w:rsidRPr="008A45B7">
        <w:rPr>
          <w:rFonts w:ascii="Times New Roman" w:hAnsi="Times New Roman" w:cs="Times New Roman"/>
          <w:sz w:val="28"/>
          <w:szCs w:val="28"/>
        </w:rPr>
        <w:t xml:space="preserve"> та </w:t>
      </w:r>
      <w:proofErr w:type="spellStart"/>
      <w:r w:rsidRPr="008A45B7">
        <w:rPr>
          <w:rFonts w:ascii="Times New Roman" w:hAnsi="Times New Roman" w:cs="Times New Roman"/>
          <w:sz w:val="28"/>
          <w:szCs w:val="28"/>
        </w:rPr>
        <w:t>бере</w:t>
      </w:r>
      <w:proofErr w:type="spellEnd"/>
      <w:r w:rsidRPr="008A45B7">
        <w:rPr>
          <w:rFonts w:ascii="Times New Roman" w:hAnsi="Times New Roman" w:cs="Times New Roman"/>
          <w:sz w:val="28"/>
          <w:szCs w:val="28"/>
        </w:rPr>
        <w:t xml:space="preserve"> участь у проведенні комісійних обстежень об’єктів судів, органів та установ системи правосуддя</w:t>
      </w:r>
      <w:r>
        <w:rPr>
          <w:rFonts w:ascii="Times New Roman" w:hAnsi="Times New Roman" w:cs="Times New Roman"/>
          <w:sz w:val="28"/>
          <w:szCs w:val="28"/>
          <w:lang w:val="uk-UA"/>
        </w:rPr>
        <w:t>;</w:t>
      </w:r>
    </w:p>
    <w:p w:rsidR="00D204B9" w:rsidRPr="00D204B9" w:rsidRDefault="009A6427" w:rsidP="00D204B9">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D204B9" w:rsidRPr="00D204B9">
        <w:rPr>
          <w:rFonts w:ascii="Times New Roman" w:hAnsi="Times New Roman" w:cs="Times New Roman"/>
          <w:sz w:val="28"/>
          <w:szCs w:val="28"/>
          <w:lang w:val="uk-UA"/>
        </w:rPr>
        <w:t>) відповідає за організацію службової діяльності відділу, забезпечення його постійної готовності до виконання покладених завдань;</w:t>
      </w:r>
    </w:p>
    <w:p w:rsidR="00066B07" w:rsidRPr="007D4E08" w:rsidRDefault="009A6427" w:rsidP="00D204B9">
      <w:pPr>
        <w:spacing w:after="0" w:line="216" w:lineRule="auto"/>
        <w:ind w:firstLine="709"/>
        <w:jc w:val="both"/>
        <w:rPr>
          <w:rFonts w:ascii="Times New Roman" w:hAnsi="Times New Roman"/>
          <w:color w:val="000000"/>
          <w:sz w:val="16"/>
          <w:szCs w:val="16"/>
          <w:lang w:val="uk-UA"/>
        </w:rPr>
      </w:pPr>
      <w:r>
        <w:rPr>
          <w:rFonts w:ascii="Times New Roman" w:hAnsi="Times New Roman" w:cs="Times New Roman"/>
          <w:sz w:val="28"/>
          <w:szCs w:val="28"/>
          <w:lang w:val="uk-UA"/>
        </w:rPr>
        <w:t>6</w:t>
      </w:r>
      <w:r w:rsidR="00D204B9" w:rsidRPr="00D204B9">
        <w:rPr>
          <w:rFonts w:ascii="Times New Roman" w:hAnsi="Times New Roman" w:cs="Times New Roman"/>
          <w:sz w:val="28"/>
          <w:szCs w:val="28"/>
          <w:lang w:val="uk-UA"/>
        </w:rPr>
        <w:t>) за дорученням керівництва Територіального управління виконує інші повноваження, які належать до компетенції відділу;</w:t>
      </w:r>
    </w:p>
    <w:p w:rsidR="00066B07" w:rsidRPr="004A35AC" w:rsidRDefault="00066B07" w:rsidP="00066B07">
      <w:pPr>
        <w:tabs>
          <w:tab w:val="left" w:pos="837"/>
        </w:tabs>
        <w:spacing w:after="0" w:line="216" w:lineRule="auto"/>
        <w:ind w:firstLine="709"/>
        <w:jc w:val="both"/>
        <w:rPr>
          <w:rFonts w:ascii="Times New Roman" w:eastAsia="Calibri" w:hAnsi="Times New Roman" w:cs="Times New Roman"/>
          <w:b/>
          <w:sz w:val="28"/>
          <w:szCs w:val="28"/>
          <w:lang w:val="uk-UA" w:eastAsia="ru-RU"/>
        </w:rPr>
      </w:pPr>
      <w:r w:rsidRPr="004A35AC">
        <w:rPr>
          <w:rFonts w:ascii="Times New Roman" w:eastAsia="Calibri" w:hAnsi="Times New Roman" w:cs="Times New Roman"/>
          <w:b/>
          <w:sz w:val="28"/>
          <w:szCs w:val="28"/>
          <w:lang w:val="uk-UA" w:eastAsia="ru-RU"/>
        </w:rPr>
        <w:t>2. Умови оплати праці:</w:t>
      </w:r>
    </w:p>
    <w:p w:rsidR="00066B07" w:rsidRPr="004A35AC" w:rsidRDefault="00066B07" w:rsidP="00066B07">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1) грошове забезпечення відповідно до частини першої статті 165 Закону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України «Про судоустрій і статус суддів» складається з посадового окладу,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окладу за спеціальним званням, щомісячних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 (підвищення посадового окладу, надбавки, доплати, які мають</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постійний характер), премії та одноразових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w:t>
      </w:r>
    </w:p>
    <w:p w:rsidR="00066B07" w:rsidRDefault="00066B07" w:rsidP="00066B07">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 xml:space="preserve">2) посадовий оклад – </w:t>
      </w:r>
      <w:r w:rsidR="008A45B7">
        <w:rPr>
          <w:rFonts w:ascii="Times New Roman" w:eastAsia="Calibri" w:hAnsi="Times New Roman" w:cs="Times New Roman"/>
          <w:sz w:val="28"/>
          <w:szCs w:val="28"/>
          <w:lang w:val="uk-UA" w:eastAsia="ru-RU"/>
        </w:rPr>
        <w:t>8030</w:t>
      </w:r>
      <w:r w:rsidR="00375BEB">
        <w:rPr>
          <w:rFonts w:ascii="Times New Roman" w:eastAsia="Calibri" w:hAnsi="Times New Roman" w:cs="Times New Roman"/>
          <w:sz w:val="28"/>
          <w:szCs w:val="28"/>
          <w:lang w:val="uk-UA" w:eastAsia="ru-RU"/>
        </w:rPr>
        <w:t>,00</w:t>
      </w:r>
      <w:r w:rsidR="008A45B7" w:rsidRPr="003E481B">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гривень відповідно до постанови Кабінету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Міністрів України від 03 квітня 2019 року № 289 «Про грошове забезпечення</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співробітників Служби судової охорони».</w:t>
      </w:r>
    </w:p>
    <w:p w:rsidR="00066B07" w:rsidRPr="004A35AC" w:rsidRDefault="00066B07" w:rsidP="00066B07">
      <w:pPr>
        <w:tabs>
          <w:tab w:val="left" w:pos="837"/>
        </w:tabs>
        <w:spacing w:after="0" w:line="216" w:lineRule="auto"/>
        <w:ind w:firstLine="709"/>
        <w:jc w:val="both"/>
        <w:rPr>
          <w:rFonts w:ascii="Times New Roman" w:eastAsia="Calibri" w:hAnsi="Times New Roman" w:cs="Times New Roman"/>
          <w:sz w:val="16"/>
          <w:szCs w:val="16"/>
          <w:lang w:val="uk-UA" w:eastAsia="ru-RU"/>
        </w:rPr>
      </w:pPr>
    </w:p>
    <w:p w:rsidR="00066B07" w:rsidRPr="00CE4DF3" w:rsidRDefault="00066B07" w:rsidP="00066B07">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r>
      <w:r w:rsidRPr="00CE4DF3">
        <w:rPr>
          <w:rFonts w:ascii="Times New Roman" w:eastAsia="Times New Roman" w:hAnsi="Times New Roman" w:cs="Times New Roman"/>
          <w:b/>
          <w:sz w:val="28"/>
          <w:szCs w:val="28"/>
          <w:lang w:val="uk-UA" w:eastAsia="uk-UA"/>
        </w:rPr>
        <w:t>3. Інформація про строковість чи безстроковість призначення на посаду:</w:t>
      </w:r>
      <w:r w:rsidRPr="00CE4DF3">
        <w:rPr>
          <w:rFonts w:ascii="Times New Roman" w:eastAsia="Times New Roman" w:hAnsi="Times New Roman" w:cs="Times New Roman"/>
          <w:sz w:val="28"/>
          <w:szCs w:val="28"/>
          <w:lang w:val="uk-UA" w:eastAsia="uk-UA"/>
        </w:rPr>
        <w:t xml:space="preserve">  </w:t>
      </w:r>
    </w:p>
    <w:p w:rsidR="00066B07" w:rsidRPr="00CE4DF3" w:rsidRDefault="00066B07" w:rsidP="00066B07">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w:t>
      </w:r>
      <w:r w:rsidRPr="00CE4DF3">
        <w:rPr>
          <w:rFonts w:ascii="Times New Roman" w:eastAsia="Times New Roman" w:hAnsi="Times New Roman" w:cs="Times New Roman"/>
          <w:sz w:val="28"/>
          <w:szCs w:val="28"/>
          <w:lang w:val="uk-UA" w:eastAsia="uk-UA"/>
        </w:rPr>
        <w:t>езстроково</w:t>
      </w:r>
      <w:r>
        <w:rPr>
          <w:rFonts w:ascii="Times New Roman" w:eastAsia="Times New Roman" w:hAnsi="Times New Roman" w:cs="Times New Roman"/>
          <w:sz w:val="28"/>
          <w:szCs w:val="28"/>
          <w:lang w:val="uk-UA" w:eastAsia="uk-UA"/>
        </w:rPr>
        <w:t>.</w:t>
      </w:r>
    </w:p>
    <w:p w:rsidR="00066B07" w:rsidRPr="00A22D29" w:rsidRDefault="00066B07" w:rsidP="00066B07">
      <w:pPr>
        <w:spacing w:after="0" w:line="216" w:lineRule="auto"/>
        <w:ind w:firstLine="709"/>
        <w:jc w:val="both"/>
        <w:rPr>
          <w:rFonts w:ascii="Times New Roman" w:eastAsia="Calibri" w:hAnsi="Times New Roman" w:cs="Times New Roman"/>
          <w:b/>
          <w:sz w:val="16"/>
          <w:szCs w:val="16"/>
          <w:lang w:val="uk-UA" w:eastAsia="ru-RU"/>
        </w:rPr>
      </w:pPr>
    </w:p>
    <w:p w:rsidR="00066B07" w:rsidRPr="00CE4DF3" w:rsidRDefault="00066B07" w:rsidP="00066B07">
      <w:pPr>
        <w:spacing w:after="0" w:line="216" w:lineRule="auto"/>
        <w:ind w:firstLine="709"/>
        <w:jc w:val="both"/>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4. Перелік документів, необхідних для участі в конкурсі та строк їх подання:</w:t>
      </w:r>
    </w:p>
    <w:p w:rsidR="00066B07" w:rsidRPr="0050606A" w:rsidRDefault="00066B07" w:rsidP="00066B07">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 письмова заява про участь у конкурсі, у якій також зазначається про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надання особою згоди на проведення спеціальної перевірки щодо неї відповідно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 Закону України «Про запобігання корупції» та на обробку персональних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даних відповідно до Закону України «Про захист персональних даних»;</w:t>
      </w:r>
    </w:p>
    <w:p w:rsidR="00066B07" w:rsidRPr="0050606A" w:rsidRDefault="00066B07" w:rsidP="00066B07">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2) копія паспорта громадянина України;</w:t>
      </w:r>
    </w:p>
    <w:p w:rsidR="00066B07" w:rsidRPr="0050606A" w:rsidRDefault="00066B07" w:rsidP="00066B07">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3) копії документів про освіту з додатками до дипломів;</w:t>
      </w:r>
    </w:p>
    <w:p w:rsidR="00066B07" w:rsidRPr="0050606A" w:rsidRDefault="00066B07" w:rsidP="00066B07">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lastRenderedPageBreak/>
        <w:t>4) особова картка визначеного зразка, автобіографія та 1 фото розміром</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3×4;</w:t>
      </w:r>
    </w:p>
    <w:p w:rsidR="00066B07" w:rsidRPr="0050606A" w:rsidRDefault="00066B07" w:rsidP="00066B07">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5) декларація особи, уповноваженої на виконання функцій держави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або місцевого самоврядування, подається у вигляді роздрукованого примірника</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із сайту Національного агентства з питань запобігання корупції,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визначена Законом України </w:t>
      </w:r>
      <w:r>
        <w:rPr>
          <w:rFonts w:ascii="Times New Roman" w:hAnsi="Times New Roman" w:cs="Times New Roman"/>
          <w:sz w:val="28"/>
          <w:szCs w:val="28"/>
          <w:lang w:val="uk-UA"/>
        </w:rPr>
        <w:t>«</w:t>
      </w:r>
      <w:r w:rsidRPr="0050606A">
        <w:rPr>
          <w:rFonts w:ascii="Times New Roman" w:hAnsi="Times New Roman" w:cs="Times New Roman"/>
          <w:sz w:val="28"/>
          <w:szCs w:val="28"/>
          <w:lang w:val="uk-UA"/>
        </w:rPr>
        <w:t>Про запобігання корупції</w:t>
      </w:r>
      <w:r>
        <w:rPr>
          <w:rFonts w:ascii="Times New Roman" w:hAnsi="Times New Roman" w:cs="Times New Roman"/>
          <w:sz w:val="28"/>
          <w:szCs w:val="28"/>
          <w:lang w:val="uk-UA"/>
        </w:rPr>
        <w:t>»</w:t>
      </w:r>
      <w:r w:rsidRPr="0050606A">
        <w:rPr>
          <w:rFonts w:ascii="Times New Roman" w:hAnsi="Times New Roman" w:cs="Times New Roman"/>
          <w:sz w:val="28"/>
          <w:szCs w:val="28"/>
          <w:lang w:val="uk-UA"/>
        </w:rPr>
        <w:t>;</w:t>
      </w:r>
    </w:p>
    <w:p w:rsidR="00066B07" w:rsidRPr="0050606A" w:rsidRDefault="00066B07" w:rsidP="00066B07">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6) копія трудової книжки (за наявності) або витяг з реєстру застрахованих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осіб Державного реєстру загальнообов’язкового державного соціального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страхування, або копія послужного списку для осіб, які проходили (проходять)</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службу;</w:t>
      </w:r>
    </w:p>
    <w:p w:rsidR="00066B07" w:rsidRPr="0050606A" w:rsidRDefault="00066B07" w:rsidP="00066B07">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7) медична довідку про стан здоров’я, форму і порядок надання якої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визначають спільно центральний орган виконавчої влади з реалізації державної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політики у сфері державної служби та центральний орган виконавчої влади,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що забезпечує формування та реалізує державну політику у сфері охорони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здоров’я;</w:t>
      </w:r>
    </w:p>
    <w:p w:rsidR="00066B07" w:rsidRPr="0050606A" w:rsidRDefault="00066B07" w:rsidP="00066B07">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8) електронний військово-обліковий документ Резерв ID, з наявним </w:t>
      </w:r>
      <w:proofErr w:type="spellStart"/>
      <w:r w:rsidRPr="0050606A">
        <w:rPr>
          <w:rFonts w:ascii="Times New Roman" w:hAnsi="Times New Roman" w:cs="Times New Roman"/>
          <w:sz w:val="28"/>
          <w:szCs w:val="28"/>
          <w:lang w:val="uk-UA"/>
        </w:rPr>
        <w:t>QRкодом</w:t>
      </w:r>
      <w:proofErr w:type="spellEnd"/>
      <w:r w:rsidRPr="0050606A">
        <w:rPr>
          <w:rFonts w:ascii="Times New Roman" w:hAnsi="Times New Roman" w:cs="Times New Roman"/>
          <w:sz w:val="28"/>
          <w:szCs w:val="28"/>
          <w:lang w:val="uk-UA"/>
        </w:rPr>
        <w:t xml:space="preserve"> військово-облікового документа придатним для зчитування,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роздрукований з застосунку «Резерв +» або Порталу Дія станом на день подання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документів;</w:t>
      </w:r>
    </w:p>
    <w:p w:rsidR="00066B07" w:rsidRPr="0050606A" w:rsidRDefault="00066B07" w:rsidP="00066B07">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9) довідка про проходження попереднього, періодичного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та позачергового психіатричних оглядів (форма № 100-2/о);</w:t>
      </w:r>
    </w:p>
    <w:p w:rsidR="00066B07" w:rsidRPr="0050606A" w:rsidRDefault="00066B07" w:rsidP="00066B07">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10) довідка уповноваженого органу про відсутність судимості, строк дії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якої не перевищує 30 календарних днів;</w:t>
      </w:r>
    </w:p>
    <w:p w:rsidR="0011061A" w:rsidRDefault="00066B07" w:rsidP="00066B07">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11) </w:t>
      </w:r>
      <w:r w:rsidR="0011061A" w:rsidRPr="0011061A">
        <w:rPr>
          <w:rFonts w:ascii="Times New Roman" w:hAnsi="Times New Roman" w:cs="Times New Roman"/>
          <w:sz w:val="28"/>
          <w:szCs w:val="28"/>
          <w:lang w:val="uk-UA"/>
        </w:rPr>
        <w:t>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w:t>
      </w:r>
      <w:r w:rsidR="0011061A">
        <w:rPr>
          <w:rFonts w:ascii="Times New Roman" w:hAnsi="Times New Roman" w:cs="Times New Roman"/>
          <w:sz w:val="28"/>
          <w:szCs w:val="28"/>
          <w:lang w:val="uk-UA"/>
        </w:rPr>
        <w:t>.</w:t>
      </w:r>
    </w:p>
    <w:p w:rsidR="00066B07" w:rsidRPr="00463E12" w:rsidRDefault="00066B07" w:rsidP="00066B07">
      <w:pPr>
        <w:spacing w:after="0" w:line="216" w:lineRule="auto"/>
        <w:ind w:firstLine="709"/>
        <w:jc w:val="both"/>
        <w:rPr>
          <w:rFonts w:ascii="Times New Roman" w:hAnsi="Times New Roman" w:cs="Times New Roman"/>
          <w:sz w:val="16"/>
          <w:szCs w:val="16"/>
          <w:lang w:val="uk-UA"/>
        </w:rPr>
      </w:pPr>
      <w:r w:rsidRPr="0050606A">
        <w:rPr>
          <w:rFonts w:ascii="Times New Roman" w:hAnsi="Times New Roman" w:cs="Times New Roman"/>
          <w:sz w:val="28"/>
          <w:szCs w:val="28"/>
          <w:lang w:val="uk-UA"/>
        </w:rPr>
        <w:t>Особа, яка бажає взяти участь у конкурсі, подає документи особисто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або </w:t>
      </w:r>
      <w:r>
        <w:rPr>
          <w:rFonts w:ascii="Times New Roman" w:hAnsi="Times New Roman" w:cs="Times New Roman"/>
          <w:sz w:val="28"/>
          <w:szCs w:val="28"/>
          <w:lang w:val="uk-UA"/>
        </w:rPr>
        <w:t xml:space="preserve">електронною </w:t>
      </w:r>
      <w:r w:rsidRPr="0050606A">
        <w:rPr>
          <w:rFonts w:ascii="Times New Roman" w:hAnsi="Times New Roman" w:cs="Times New Roman"/>
          <w:sz w:val="28"/>
          <w:szCs w:val="28"/>
          <w:lang w:val="uk-UA"/>
        </w:rPr>
        <w:t xml:space="preserve">поштою до </w:t>
      </w:r>
      <w:r>
        <w:rPr>
          <w:rFonts w:ascii="Times New Roman" w:hAnsi="Times New Roman" w:cs="Times New Roman"/>
          <w:sz w:val="28"/>
          <w:szCs w:val="28"/>
          <w:lang w:val="uk-UA"/>
        </w:rPr>
        <w:t>відділу по роботі з персоналом Територіального управління.</w:t>
      </w:r>
    </w:p>
    <w:p w:rsidR="00066B07" w:rsidRPr="00CE4DF3" w:rsidRDefault="00066B07" w:rsidP="00066B07">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Відповідно</w:t>
      </w:r>
      <w:r w:rsidRPr="00CE4DF3">
        <w:rPr>
          <w:rFonts w:ascii="Times New Roman" w:hAnsi="Times New Roman"/>
          <w:sz w:val="28"/>
          <w:szCs w:val="28"/>
          <w:lang w:val="uk-UA"/>
        </w:rPr>
        <w:t xml:space="preserve"> до частини 3 статті 54 Закону України «Про Національну поліцію», </w:t>
      </w:r>
      <w:r w:rsidRPr="00CE4DF3">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066B07" w:rsidRPr="00463E12" w:rsidRDefault="00066B07" w:rsidP="00066B07">
      <w:pPr>
        <w:spacing w:after="0" w:line="216" w:lineRule="auto"/>
        <w:ind w:firstLine="709"/>
        <w:jc w:val="both"/>
        <w:rPr>
          <w:rFonts w:ascii="Times New Roman" w:hAnsi="Times New Roman"/>
          <w:sz w:val="16"/>
          <w:szCs w:val="16"/>
          <w:lang w:val="uk-UA"/>
        </w:rPr>
      </w:pPr>
      <w:r w:rsidRPr="005D6C3F">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sidRPr="003C1F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конкурсній комісії </w:t>
      </w:r>
      <w:r w:rsidRPr="003C1F94">
        <w:rPr>
          <w:rFonts w:ascii="Times New Roman" w:hAnsi="Times New Roman" w:cs="Times New Roman"/>
          <w:sz w:val="28"/>
          <w:szCs w:val="28"/>
          <w:lang w:val="uk-UA"/>
        </w:rPr>
        <w:t xml:space="preserve">для проведення конкурсу на зайняття вакантних посад паспорт громадянина України. </w:t>
      </w:r>
      <w:r>
        <w:rPr>
          <w:rFonts w:ascii="Times New Roman" w:hAnsi="Times New Roman"/>
          <w:sz w:val="28"/>
          <w:lang w:val="uk-UA"/>
        </w:rPr>
        <w:t xml:space="preserve"> </w:t>
      </w:r>
    </w:p>
    <w:p w:rsidR="00066B07" w:rsidRDefault="00066B07" w:rsidP="00066B07">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Прийом документів здійснюється з 09:00 години 14 вересня 2026 року до 12:00 години 22 вересня 2026 року на електронну адресу: vrp.ck@sso.gov.ua та в приміщенні за </w:t>
      </w:r>
      <w:proofErr w:type="spellStart"/>
      <w:r>
        <w:rPr>
          <w:rFonts w:ascii="Times New Roman" w:eastAsia="Times New Roman" w:hAnsi="Times New Roman" w:cs="Times New Roman"/>
          <w:sz w:val="28"/>
          <w:szCs w:val="28"/>
          <w:lang w:val="uk-UA" w:eastAsia="ru-RU"/>
        </w:rPr>
        <w:t>адресою</w:t>
      </w:r>
      <w:proofErr w:type="spellEnd"/>
      <w:r>
        <w:rPr>
          <w:rFonts w:ascii="Times New Roman" w:eastAsia="Times New Roman" w:hAnsi="Times New Roman" w:cs="Times New Roman"/>
          <w:sz w:val="28"/>
          <w:szCs w:val="28"/>
          <w:lang w:val="uk-UA" w:eastAsia="ru-RU"/>
        </w:rPr>
        <w:t>: м. Черкаси, вул. Благовісна, 154 (Територіальне управління Служби судової охорони у Черкаській області).</w:t>
      </w:r>
    </w:p>
    <w:p w:rsidR="00066B07" w:rsidRPr="00DB5C3F" w:rsidRDefault="00066B07" w:rsidP="00066B07">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На посаду </w:t>
      </w:r>
      <w:r w:rsidR="0011061A" w:rsidRPr="0011061A">
        <w:rPr>
          <w:rFonts w:ascii="Times New Roman" w:eastAsia="Times New Roman" w:hAnsi="Times New Roman" w:cs="Times New Roman"/>
          <w:sz w:val="28"/>
          <w:szCs w:val="28"/>
          <w:lang w:val="uk-UA" w:eastAsia="ru-RU"/>
        </w:rPr>
        <w:t xml:space="preserve">начальника відділу організації служби </w:t>
      </w:r>
      <w:r w:rsidRPr="00D12B24">
        <w:rPr>
          <w:rFonts w:ascii="Times New Roman" w:eastAsia="Times New Roman" w:hAnsi="Times New Roman" w:cs="Times New Roman"/>
          <w:sz w:val="28"/>
          <w:szCs w:val="28"/>
          <w:lang w:val="uk-UA" w:eastAsia="ru-RU"/>
        </w:rPr>
        <w:t xml:space="preserve">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 </w:t>
      </w:r>
    </w:p>
    <w:p w:rsidR="00066B07" w:rsidRPr="00017630" w:rsidRDefault="00066B07" w:rsidP="00066B07">
      <w:pPr>
        <w:spacing w:after="0" w:line="216" w:lineRule="auto"/>
        <w:ind w:firstLine="709"/>
        <w:jc w:val="both"/>
        <w:rPr>
          <w:rFonts w:ascii="Times New Roman" w:eastAsia="Times New Roman" w:hAnsi="Times New Roman" w:cs="Times New Roman"/>
          <w:b/>
          <w:sz w:val="28"/>
          <w:szCs w:val="28"/>
          <w:lang w:val="uk-UA" w:eastAsia="ru-RU"/>
        </w:rPr>
      </w:pPr>
      <w:r w:rsidRPr="002E2B88">
        <w:rPr>
          <w:rFonts w:ascii="Times New Roman" w:eastAsia="Times New Roman" w:hAnsi="Times New Roman" w:cs="Times New Roman"/>
          <w:b/>
          <w:sz w:val="28"/>
          <w:szCs w:val="28"/>
          <w:lang w:val="uk-UA" w:eastAsia="ru-RU"/>
        </w:rPr>
        <w:t>5.</w:t>
      </w:r>
      <w:r w:rsidRPr="00D12B24">
        <w:rPr>
          <w:rFonts w:ascii="Times New Roman" w:eastAsia="Times New Roman" w:hAnsi="Times New Roman" w:cs="Times New Roman"/>
          <w:sz w:val="28"/>
          <w:szCs w:val="28"/>
          <w:lang w:val="uk-UA" w:eastAsia="ru-RU"/>
        </w:rPr>
        <w:t xml:space="preserve"> </w:t>
      </w:r>
      <w:r w:rsidRPr="00017630">
        <w:rPr>
          <w:rFonts w:ascii="Times New Roman" w:eastAsia="Times New Roman" w:hAnsi="Times New Roman" w:cs="Times New Roman"/>
          <w:b/>
          <w:sz w:val="28"/>
          <w:szCs w:val="28"/>
          <w:lang w:val="uk-UA" w:eastAsia="ru-RU"/>
        </w:rPr>
        <w:t xml:space="preserve">Місце, дата та час початку проведення конкурсу: </w:t>
      </w:r>
    </w:p>
    <w:p w:rsidR="00066B07" w:rsidRDefault="00066B07" w:rsidP="00066B07">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м. Черкаси, вул. </w:t>
      </w:r>
      <w:r>
        <w:rPr>
          <w:rFonts w:ascii="Times New Roman" w:eastAsia="Times New Roman" w:hAnsi="Times New Roman" w:cs="Times New Roman"/>
          <w:sz w:val="28"/>
          <w:szCs w:val="28"/>
          <w:lang w:val="uk-UA" w:eastAsia="ru-RU"/>
        </w:rPr>
        <w:t>Благовісна</w:t>
      </w:r>
      <w:r w:rsidRPr="000F17D1">
        <w:rPr>
          <w:rFonts w:ascii="Times New Roman" w:eastAsia="Times New Roman" w:hAnsi="Times New Roman" w:cs="Times New Roman"/>
          <w:sz w:val="28"/>
          <w:szCs w:val="28"/>
          <w:lang w:val="uk-UA" w:eastAsia="ru-RU"/>
        </w:rPr>
        <w:t>, 1</w:t>
      </w:r>
      <w:r>
        <w:rPr>
          <w:rFonts w:ascii="Times New Roman" w:eastAsia="Times New Roman" w:hAnsi="Times New Roman" w:cs="Times New Roman"/>
          <w:sz w:val="28"/>
          <w:szCs w:val="28"/>
          <w:lang w:val="uk-UA" w:eastAsia="ru-RU"/>
        </w:rPr>
        <w:t>54</w:t>
      </w:r>
      <w:r w:rsidRPr="00D12B2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23 вересня </w:t>
      </w:r>
      <w:r w:rsidRPr="00D12B24">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о 09:00 годині.</w:t>
      </w:r>
    </w:p>
    <w:p w:rsidR="00066B07" w:rsidRDefault="00066B07" w:rsidP="00066B07">
      <w:pPr>
        <w:spacing w:after="0" w:line="216" w:lineRule="auto"/>
        <w:ind w:firstLine="709"/>
        <w:jc w:val="both"/>
        <w:rPr>
          <w:rFonts w:ascii="Times New Roman" w:eastAsia="Times New Roman" w:hAnsi="Times New Roman" w:cs="Times New Roman"/>
          <w:b/>
          <w:snapToGrid w:val="0"/>
          <w:sz w:val="16"/>
          <w:szCs w:val="16"/>
          <w:lang w:val="uk-UA" w:eastAsia="ru-RU"/>
        </w:rPr>
      </w:pPr>
    </w:p>
    <w:p w:rsidR="0011061A" w:rsidRDefault="0011061A" w:rsidP="00066B07">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p>
    <w:p w:rsidR="0011061A" w:rsidRDefault="0011061A" w:rsidP="00066B07">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p>
    <w:p w:rsidR="0011061A" w:rsidRDefault="0011061A" w:rsidP="00066B07">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p>
    <w:p w:rsidR="0011061A" w:rsidRDefault="0011061A" w:rsidP="00066B07">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p>
    <w:p w:rsidR="00066B07" w:rsidRPr="00CE4DF3" w:rsidRDefault="00066B07" w:rsidP="00066B07">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r w:rsidRPr="00CE4DF3">
        <w:rPr>
          <w:rFonts w:ascii="Times New Roman" w:eastAsia="Times New Roman" w:hAnsi="Times New Roman" w:cs="Times New Roman"/>
          <w:b/>
          <w:snapToGrid w:val="0"/>
          <w:sz w:val="28"/>
          <w:szCs w:val="28"/>
          <w:lang w:val="uk-UA" w:eastAsia="ru-RU"/>
        </w:rPr>
        <w:lastRenderedPageBreak/>
        <w:t>6. Прізвище, ім’я та по батькові, номер телефону та адреса електронної пошти особи, яка надає додаткову інформацію з питань проведення конкурсу:</w:t>
      </w:r>
    </w:p>
    <w:p w:rsidR="00066B07" w:rsidRDefault="00066B07" w:rsidP="00066B07">
      <w:pPr>
        <w:widowControl w:val="0"/>
        <w:tabs>
          <w:tab w:val="left" w:pos="142"/>
        </w:tabs>
        <w:spacing w:after="0" w:line="216" w:lineRule="auto"/>
        <w:ind w:firstLine="709"/>
        <w:jc w:val="both"/>
        <w:rPr>
          <w:rFonts w:ascii="Times New Roman" w:hAnsi="Times New Roman" w:cs="Times New Roman"/>
          <w:sz w:val="28"/>
          <w:szCs w:val="28"/>
          <w:lang w:val="uk-UA"/>
        </w:rPr>
      </w:pPr>
      <w:r w:rsidRPr="00BE63D2">
        <w:rPr>
          <w:rFonts w:ascii="Times New Roman" w:eastAsia="Times New Roman" w:hAnsi="Times New Roman"/>
          <w:sz w:val="28"/>
          <w:szCs w:val="28"/>
          <w:lang w:val="uk-UA" w:eastAsia="ru-RU"/>
        </w:rPr>
        <w:t>(099) 133-86-30</w:t>
      </w:r>
      <w:r>
        <w:rPr>
          <w:rFonts w:ascii="Times New Roman" w:eastAsia="Times New Roman" w:hAnsi="Times New Roman"/>
          <w:sz w:val="28"/>
          <w:szCs w:val="28"/>
          <w:lang w:val="uk-UA" w:eastAsia="ru-RU"/>
        </w:rPr>
        <w:t xml:space="preserve">; </w:t>
      </w:r>
      <w:hyperlink r:id="rId8" w:history="1">
        <w:r w:rsidRPr="00232A2F">
          <w:rPr>
            <w:rStyle w:val="a8"/>
            <w:rFonts w:ascii="Times New Roman" w:hAnsi="Times New Roman" w:cs="Times New Roman"/>
            <w:sz w:val="28"/>
            <w:szCs w:val="28"/>
            <w:lang w:val="en-US"/>
          </w:rPr>
          <w:t>vrp</w:t>
        </w:r>
        <w:r w:rsidRPr="00232A2F">
          <w:rPr>
            <w:rStyle w:val="a8"/>
            <w:rFonts w:ascii="Times New Roman" w:hAnsi="Times New Roman" w:cs="Times New Roman"/>
            <w:sz w:val="28"/>
            <w:szCs w:val="28"/>
            <w:lang w:val="uk-UA"/>
          </w:rPr>
          <w:t>.ck@sso.gov.ua</w:t>
        </w:r>
      </w:hyperlink>
    </w:p>
    <w:p w:rsidR="00066B07" w:rsidRPr="003E481B" w:rsidRDefault="00066B07" w:rsidP="00066B07">
      <w:pPr>
        <w:widowControl w:val="0"/>
        <w:tabs>
          <w:tab w:val="left" w:pos="142"/>
        </w:tabs>
        <w:spacing w:after="0" w:line="216" w:lineRule="auto"/>
        <w:ind w:firstLine="709"/>
        <w:jc w:val="both"/>
        <w:rPr>
          <w:rFonts w:ascii="Times New Roman" w:eastAsia="Times New Roman" w:hAnsi="Times New Roman" w:cs="Times New Roman"/>
          <w:b/>
          <w:snapToGrid w:val="0"/>
          <w:sz w:val="28"/>
          <w:szCs w:val="28"/>
          <w:lang w:val="uk-UA" w:eastAsia="ru-RU"/>
        </w:rPr>
      </w:pPr>
    </w:p>
    <w:p w:rsidR="00066B07" w:rsidRDefault="00066B07" w:rsidP="00066B07">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Алексашкіна</w:t>
      </w:r>
      <w:proofErr w:type="spellEnd"/>
      <w:r>
        <w:rPr>
          <w:rFonts w:ascii="Times New Roman" w:hAnsi="Times New Roman" w:cs="Times New Roman"/>
          <w:sz w:val="28"/>
          <w:szCs w:val="28"/>
          <w:lang w:val="uk-UA"/>
        </w:rPr>
        <w:t xml:space="preserve"> Людмила Леонідівна;</w:t>
      </w:r>
    </w:p>
    <w:p w:rsidR="00066B07" w:rsidRDefault="00066B07" w:rsidP="00066B07">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Рудікевич</w:t>
      </w:r>
      <w:proofErr w:type="spellEnd"/>
      <w:r>
        <w:rPr>
          <w:rFonts w:ascii="Times New Roman" w:hAnsi="Times New Roman" w:cs="Times New Roman"/>
          <w:sz w:val="28"/>
          <w:szCs w:val="28"/>
          <w:lang w:val="uk-UA"/>
        </w:rPr>
        <w:t xml:space="preserve"> Валерій Володимирович;</w:t>
      </w:r>
    </w:p>
    <w:p w:rsidR="00066B07" w:rsidRPr="00CE4DF3" w:rsidRDefault="00066B07" w:rsidP="00066B07">
      <w:pPr>
        <w:spacing w:after="0" w:line="216" w:lineRule="auto"/>
        <w:ind w:firstLine="709"/>
        <w:jc w:val="both"/>
        <w:rPr>
          <w:rFonts w:ascii="Times New Roman" w:hAnsi="Times New Roman" w:cs="Times New Roman"/>
          <w:color w:val="000000"/>
          <w:sz w:val="28"/>
          <w:szCs w:val="28"/>
          <w:u w:val="single"/>
          <w:lang w:val="uk-UA"/>
        </w:rPr>
      </w:pPr>
      <w:proofErr w:type="spellStart"/>
      <w:r>
        <w:rPr>
          <w:rFonts w:ascii="Times New Roman" w:hAnsi="Times New Roman" w:cs="Times New Roman"/>
          <w:sz w:val="28"/>
          <w:szCs w:val="28"/>
        </w:rPr>
        <w:t>Запісочний</w:t>
      </w:r>
      <w:proofErr w:type="spellEnd"/>
      <w:r>
        <w:rPr>
          <w:rFonts w:ascii="Times New Roman" w:hAnsi="Times New Roman" w:cs="Times New Roman"/>
          <w:sz w:val="28"/>
          <w:szCs w:val="28"/>
        </w:rPr>
        <w:t xml:space="preserve"> </w:t>
      </w:r>
      <w:r w:rsidRPr="008611BA">
        <w:rPr>
          <w:rFonts w:ascii="Times New Roman" w:hAnsi="Times New Roman" w:cs="Times New Roman"/>
          <w:sz w:val="28"/>
          <w:szCs w:val="28"/>
          <w:lang w:val="uk-UA"/>
        </w:rPr>
        <w:t>Олександр</w:t>
      </w:r>
      <w:r>
        <w:rPr>
          <w:rFonts w:ascii="Times New Roman" w:hAnsi="Times New Roman" w:cs="Times New Roman"/>
          <w:sz w:val="28"/>
          <w:szCs w:val="28"/>
        </w:rPr>
        <w:t xml:space="preserve"> </w:t>
      </w:r>
      <w:r>
        <w:rPr>
          <w:rFonts w:ascii="Times New Roman" w:hAnsi="Times New Roman" w:cs="Times New Roman"/>
          <w:sz w:val="28"/>
          <w:szCs w:val="28"/>
          <w:lang w:val="uk-UA"/>
        </w:rPr>
        <w:t>Іванови</w:t>
      </w:r>
      <w:r>
        <w:rPr>
          <w:rFonts w:ascii="Times New Roman" w:hAnsi="Times New Roman" w:cs="Times New Roman"/>
          <w:sz w:val="28"/>
          <w:szCs w:val="28"/>
        </w:rPr>
        <w:t>ч</w:t>
      </w:r>
      <w:r>
        <w:rPr>
          <w:rFonts w:ascii="Times New Roman" w:hAnsi="Times New Roman" w:cs="Times New Roman"/>
          <w:sz w:val="28"/>
          <w:szCs w:val="28"/>
          <w:lang w:val="uk-UA"/>
        </w:rPr>
        <w:t>.</w:t>
      </w:r>
    </w:p>
    <w:tbl>
      <w:tblPr>
        <w:tblW w:w="10060" w:type="dxa"/>
        <w:tblInd w:w="108" w:type="dxa"/>
        <w:tblLook w:val="0000" w:firstRow="0" w:lastRow="0" w:firstColumn="0" w:lastColumn="0" w:noHBand="0" w:noVBand="0"/>
      </w:tblPr>
      <w:tblGrid>
        <w:gridCol w:w="10060"/>
      </w:tblGrid>
      <w:tr w:rsidR="00066B07" w:rsidRPr="008B49D2" w:rsidTr="00EE4478">
        <w:trPr>
          <w:trHeight w:val="14772"/>
        </w:trPr>
        <w:tc>
          <w:tcPr>
            <w:tcW w:w="10060" w:type="dxa"/>
          </w:tcPr>
          <w:tbl>
            <w:tblPr>
              <w:tblW w:w="9844" w:type="dxa"/>
              <w:tblLook w:val="04A0" w:firstRow="1" w:lastRow="0" w:firstColumn="1" w:lastColumn="0" w:noHBand="0" w:noVBand="1"/>
            </w:tblPr>
            <w:tblGrid>
              <w:gridCol w:w="247"/>
              <w:gridCol w:w="3656"/>
              <w:gridCol w:w="105"/>
              <w:gridCol w:w="24"/>
              <w:gridCol w:w="5253"/>
              <w:gridCol w:w="283"/>
              <w:gridCol w:w="276"/>
            </w:tblGrid>
            <w:tr w:rsidR="00066B07" w:rsidRPr="00CE4DF3" w:rsidTr="00EE4478">
              <w:trPr>
                <w:gridAfter w:val="1"/>
                <w:wAfter w:w="276" w:type="dxa"/>
                <w:trHeight w:val="408"/>
              </w:trPr>
              <w:tc>
                <w:tcPr>
                  <w:tcW w:w="9568" w:type="dxa"/>
                  <w:gridSpan w:val="6"/>
                </w:tcPr>
                <w:p w:rsidR="00066B07" w:rsidRPr="00CE4DF3" w:rsidRDefault="00066B07" w:rsidP="00EE4478">
                  <w:pPr>
                    <w:spacing w:after="0" w:line="216" w:lineRule="auto"/>
                    <w:jc w:val="center"/>
                    <w:rPr>
                      <w:rFonts w:ascii="Times New Roman" w:hAnsi="Times New Roman"/>
                      <w:b/>
                      <w:sz w:val="28"/>
                      <w:szCs w:val="28"/>
                      <w:lang w:val="uk-UA"/>
                    </w:rPr>
                  </w:pPr>
                  <w:r w:rsidRPr="006D5887">
                    <w:rPr>
                      <w:rFonts w:ascii="Times New Roman" w:hAnsi="Times New Roman"/>
                      <w:b/>
                      <w:sz w:val="28"/>
                      <w:szCs w:val="28"/>
                      <w:lang w:val="uk-UA"/>
                    </w:rPr>
                    <w:lastRenderedPageBreak/>
                    <w:t>Кваліфікаційні вимоги</w:t>
                  </w:r>
                </w:p>
              </w:tc>
            </w:tr>
            <w:tr w:rsidR="00066B07" w:rsidRPr="00CE4DF3" w:rsidTr="00EE4478">
              <w:trPr>
                <w:gridAfter w:val="1"/>
                <w:wAfter w:w="276" w:type="dxa"/>
                <w:trHeight w:val="408"/>
              </w:trPr>
              <w:tc>
                <w:tcPr>
                  <w:tcW w:w="9568" w:type="dxa"/>
                  <w:gridSpan w:val="6"/>
                </w:tcPr>
                <w:p w:rsidR="00066B07" w:rsidRDefault="00066B07" w:rsidP="00EE4478">
                  <w:pPr>
                    <w:spacing w:after="0" w:line="216" w:lineRule="auto"/>
                    <w:jc w:val="center"/>
                    <w:rPr>
                      <w:rFonts w:ascii="Times New Roman" w:hAnsi="Times New Roman"/>
                      <w:b/>
                      <w:sz w:val="28"/>
                      <w:szCs w:val="28"/>
                      <w:lang w:val="uk-UA"/>
                    </w:rPr>
                  </w:pPr>
                </w:p>
                <w:p w:rsidR="00066B07" w:rsidRPr="00CE4DF3" w:rsidRDefault="00066B07" w:rsidP="00EE4478">
                  <w:pPr>
                    <w:spacing w:after="0" w:line="216" w:lineRule="auto"/>
                    <w:jc w:val="center"/>
                    <w:rPr>
                      <w:rFonts w:ascii="Times New Roman" w:hAnsi="Times New Roman"/>
                      <w:b/>
                      <w:sz w:val="28"/>
                      <w:szCs w:val="28"/>
                      <w:lang w:val="uk-UA"/>
                    </w:rPr>
                  </w:pPr>
                </w:p>
              </w:tc>
            </w:tr>
            <w:tr w:rsidR="00066B07" w:rsidRPr="008B49D2" w:rsidTr="00EE4478">
              <w:trPr>
                <w:gridAfter w:val="1"/>
                <w:wAfter w:w="276" w:type="dxa"/>
                <w:trHeight w:val="408"/>
              </w:trPr>
              <w:tc>
                <w:tcPr>
                  <w:tcW w:w="4032" w:type="dxa"/>
                  <w:gridSpan w:val="4"/>
                  <w:hideMark/>
                </w:tcPr>
                <w:p w:rsidR="00066B07" w:rsidRDefault="00066B07" w:rsidP="00EE4478">
                  <w:pPr>
                    <w:shd w:val="clear" w:color="auto" w:fill="FFFFFF"/>
                    <w:spacing w:after="0" w:line="216" w:lineRule="auto"/>
                    <w:rPr>
                      <w:rFonts w:ascii="Times New Roman" w:hAnsi="Times New Roman"/>
                      <w:sz w:val="28"/>
                      <w:szCs w:val="28"/>
                      <w:lang w:val="uk-UA"/>
                    </w:rPr>
                  </w:pPr>
                  <w:r w:rsidRPr="007D1385">
                    <w:rPr>
                      <w:rFonts w:ascii="Times New Roman" w:hAnsi="Times New Roman"/>
                      <w:sz w:val="28"/>
                      <w:szCs w:val="28"/>
                      <w:lang w:val="uk-UA"/>
                    </w:rPr>
                    <w:t>1. Загальні вимоги</w:t>
                  </w:r>
                </w:p>
                <w:p w:rsidR="00066B07" w:rsidRDefault="00066B07" w:rsidP="00EE4478">
                  <w:pPr>
                    <w:shd w:val="clear" w:color="auto" w:fill="FFFFFF"/>
                    <w:spacing w:after="0" w:line="216" w:lineRule="auto"/>
                    <w:rPr>
                      <w:rFonts w:ascii="Times New Roman" w:hAnsi="Times New Roman"/>
                      <w:sz w:val="28"/>
                      <w:szCs w:val="28"/>
                      <w:lang w:val="uk-UA"/>
                    </w:rPr>
                  </w:pPr>
                </w:p>
                <w:p w:rsidR="00066B07" w:rsidRDefault="00066B07" w:rsidP="00EE4478">
                  <w:pPr>
                    <w:shd w:val="clear" w:color="auto" w:fill="FFFFFF"/>
                    <w:spacing w:after="0" w:line="216" w:lineRule="auto"/>
                    <w:rPr>
                      <w:rFonts w:ascii="Times New Roman" w:hAnsi="Times New Roman"/>
                      <w:sz w:val="28"/>
                      <w:szCs w:val="28"/>
                      <w:lang w:val="uk-UA"/>
                    </w:rPr>
                  </w:pPr>
                </w:p>
                <w:p w:rsidR="00066B07" w:rsidRDefault="00066B07" w:rsidP="00EE4478">
                  <w:pPr>
                    <w:shd w:val="clear" w:color="auto" w:fill="FFFFFF"/>
                    <w:spacing w:after="0" w:line="216" w:lineRule="auto"/>
                    <w:rPr>
                      <w:rFonts w:ascii="Times New Roman" w:hAnsi="Times New Roman"/>
                      <w:sz w:val="28"/>
                      <w:szCs w:val="28"/>
                      <w:lang w:val="uk-UA"/>
                    </w:rPr>
                  </w:pPr>
                </w:p>
                <w:p w:rsidR="00066B07" w:rsidRDefault="00066B07" w:rsidP="00EE4478">
                  <w:pPr>
                    <w:shd w:val="clear" w:color="auto" w:fill="FFFFFF"/>
                    <w:spacing w:after="0" w:line="216" w:lineRule="auto"/>
                    <w:rPr>
                      <w:rFonts w:ascii="Times New Roman" w:hAnsi="Times New Roman"/>
                      <w:sz w:val="28"/>
                      <w:szCs w:val="28"/>
                      <w:lang w:val="uk-UA"/>
                    </w:rPr>
                  </w:pPr>
                </w:p>
                <w:p w:rsidR="00066B07" w:rsidRDefault="00066B07" w:rsidP="00EE4478">
                  <w:pPr>
                    <w:shd w:val="clear" w:color="auto" w:fill="FFFFFF"/>
                    <w:spacing w:after="0" w:line="216" w:lineRule="auto"/>
                    <w:rPr>
                      <w:rFonts w:ascii="Times New Roman" w:hAnsi="Times New Roman"/>
                      <w:sz w:val="28"/>
                      <w:szCs w:val="28"/>
                      <w:lang w:val="uk-UA"/>
                    </w:rPr>
                  </w:pPr>
                </w:p>
                <w:p w:rsidR="00066B07" w:rsidRDefault="00066B07" w:rsidP="00EE4478">
                  <w:pPr>
                    <w:shd w:val="clear" w:color="auto" w:fill="FFFFFF"/>
                    <w:spacing w:after="0" w:line="216" w:lineRule="auto"/>
                    <w:rPr>
                      <w:rFonts w:ascii="Times New Roman" w:hAnsi="Times New Roman"/>
                      <w:sz w:val="28"/>
                      <w:szCs w:val="28"/>
                      <w:lang w:val="uk-UA"/>
                    </w:rPr>
                  </w:pPr>
                </w:p>
                <w:p w:rsidR="00066B07" w:rsidRDefault="00066B07" w:rsidP="00EE4478">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w:t>
                  </w:r>
                  <w:r w:rsidRPr="00CE4DF3">
                    <w:rPr>
                      <w:rFonts w:ascii="Times New Roman" w:hAnsi="Times New Roman"/>
                      <w:sz w:val="28"/>
                      <w:szCs w:val="28"/>
                      <w:lang w:val="uk-UA"/>
                    </w:rPr>
                    <w:t>. Освіта</w:t>
                  </w:r>
                </w:p>
                <w:p w:rsidR="00066B07" w:rsidRPr="00CE4DF3" w:rsidRDefault="00066B07" w:rsidP="00EE4478">
                  <w:pPr>
                    <w:shd w:val="clear" w:color="auto" w:fill="FFFFFF"/>
                    <w:spacing w:after="0" w:line="216" w:lineRule="auto"/>
                    <w:rPr>
                      <w:rFonts w:ascii="Times New Roman" w:hAnsi="Times New Roman"/>
                      <w:sz w:val="28"/>
                      <w:szCs w:val="28"/>
                      <w:lang w:val="uk-UA"/>
                    </w:rPr>
                  </w:pPr>
                </w:p>
              </w:tc>
              <w:tc>
                <w:tcPr>
                  <w:tcW w:w="5536" w:type="dxa"/>
                  <w:gridSpan w:val="2"/>
                  <w:hideMark/>
                </w:tcPr>
                <w:p w:rsidR="00066B07" w:rsidRDefault="00066B07" w:rsidP="00EE4478">
                  <w:pPr>
                    <w:spacing w:after="0" w:line="216" w:lineRule="auto"/>
                    <w:jc w:val="both"/>
                    <w:rPr>
                      <w:rFonts w:ascii="Times New Roman" w:hAnsi="Times New Roman" w:cs="Times New Roman"/>
                      <w:sz w:val="28"/>
                      <w:szCs w:val="28"/>
                      <w:lang w:val="uk-UA"/>
                    </w:rPr>
                  </w:pPr>
                  <w:r w:rsidRPr="007D1385">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066B07" w:rsidRPr="00BC65F8" w:rsidRDefault="00066B07" w:rsidP="00EE4478">
                  <w:pPr>
                    <w:spacing w:after="0" w:line="216" w:lineRule="auto"/>
                    <w:jc w:val="both"/>
                    <w:rPr>
                      <w:rFonts w:ascii="Times New Roman" w:hAnsi="Times New Roman" w:cs="Times New Roman"/>
                      <w:sz w:val="28"/>
                      <w:szCs w:val="28"/>
                      <w:lang w:val="uk-UA"/>
                    </w:rPr>
                  </w:pPr>
                </w:p>
                <w:p w:rsidR="00066B07" w:rsidRDefault="00066B07" w:rsidP="00EE4478">
                  <w:pPr>
                    <w:spacing w:after="0" w:line="216" w:lineRule="auto"/>
                    <w:jc w:val="both"/>
                    <w:rPr>
                      <w:rFonts w:ascii="Times New Roman" w:hAnsi="Times New Roman"/>
                      <w:sz w:val="28"/>
                      <w:szCs w:val="28"/>
                      <w:lang w:val="uk-UA"/>
                    </w:rPr>
                  </w:pPr>
                  <w:r>
                    <w:rPr>
                      <w:rFonts w:ascii="Times New Roman" w:hAnsi="Times New Roman"/>
                      <w:sz w:val="28"/>
                      <w:szCs w:val="28"/>
                      <w:lang w:val="uk-UA"/>
                    </w:rPr>
                    <w:t xml:space="preserve">освіта </w:t>
                  </w:r>
                  <w:r w:rsidR="0011061A">
                    <w:rPr>
                      <w:rFonts w:ascii="Times New Roman" w:hAnsi="Times New Roman"/>
                      <w:sz w:val="28"/>
                      <w:szCs w:val="28"/>
                      <w:lang w:val="uk-UA"/>
                    </w:rPr>
                    <w:t>вища, ступінь вищої освіти – магістр</w:t>
                  </w:r>
                  <w:r>
                    <w:rPr>
                      <w:rFonts w:ascii="Times New Roman" w:hAnsi="Times New Roman"/>
                      <w:sz w:val="28"/>
                      <w:szCs w:val="28"/>
                      <w:lang w:val="uk-UA"/>
                    </w:rPr>
                    <w:t>.</w:t>
                  </w:r>
                </w:p>
                <w:p w:rsidR="00066B07" w:rsidRPr="00CE4DF3" w:rsidRDefault="00066B07" w:rsidP="00EE4478">
                  <w:pPr>
                    <w:spacing w:after="0" w:line="216" w:lineRule="auto"/>
                    <w:jc w:val="both"/>
                    <w:rPr>
                      <w:rFonts w:ascii="Times New Roman" w:hAnsi="Times New Roman"/>
                      <w:sz w:val="28"/>
                      <w:szCs w:val="28"/>
                      <w:lang w:val="uk-UA"/>
                    </w:rPr>
                  </w:pPr>
                </w:p>
              </w:tc>
            </w:tr>
            <w:tr w:rsidR="00066B07" w:rsidRPr="00CE4DF3" w:rsidTr="00EE4478">
              <w:trPr>
                <w:gridAfter w:val="1"/>
                <w:wAfter w:w="276" w:type="dxa"/>
                <w:trHeight w:val="408"/>
              </w:trPr>
              <w:tc>
                <w:tcPr>
                  <w:tcW w:w="4032" w:type="dxa"/>
                  <w:gridSpan w:val="4"/>
                  <w:hideMark/>
                </w:tcPr>
                <w:p w:rsidR="00066B07" w:rsidRPr="00CE4DF3" w:rsidRDefault="00066B07" w:rsidP="00EE4478">
                  <w:pPr>
                    <w:spacing w:after="0" w:line="216" w:lineRule="auto"/>
                    <w:jc w:val="both"/>
                    <w:rPr>
                      <w:rFonts w:ascii="Times New Roman" w:hAnsi="Times New Roman"/>
                      <w:sz w:val="28"/>
                      <w:szCs w:val="28"/>
                      <w:lang w:val="uk-UA"/>
                    </w:rPr>
                  </w:pPr>
                  <w:r>
                    <w:rPr>
                      <w:rFonts w:ascii="Times New Roman" w:hAnsi="Times New Roman"/>
                      <w:sz w:val="28"/>
                      <w:szCs w:val="28"/>
                      <w:lang w:val="uk-UA"/>
                    </w:rPr>
                    <w:t>3</w:t>
                  </w:r>
                  <w:r w:rsidRPr="00CE4DF3">
                    <w:rPr>
                      <w:rFonts w:ascii="Times New Roman" w:hAnsi="Times New Roman"/>
                      <w:sz w:val="28"/>
                      <w:szCs w:val="28"/>
                      <w:lang w:val="uk-UA"/>
                    </w:rPr>
                    <w:t>. Досвід роботи</w:t>
                  </w:r>
                </w:p>
              </w:tc>
              <w:tc>
                <w:tcPr>
                  <w:tcW w:w="5536" w:type="dxa"/>
                  <w:gridSpan w:val="2"/>
                </w:tcPr>
                <w:p w:rsidR="00066B07" w:rsidRPr="00F52D3C" w:rsidRDefault="00F52D3C" w:rsidP="00EE4478">
                  <w:pPr>
                    <w:spacing w:line="21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11061A">
                    <w:rPr>
                      <w:rFonts w:ascii="Times New Roman" w:hAnsi="Times New Roman" w:cs="Times New Roman"/>
                      <w:sz w:val="28"/>
                      <w:szCs w:val="28"/>
                      <w:lang w:val="uk-UA"/>
                    </w:rPr>
                    <w:t xml:space="preserve">освід роботи на керівних посадах в державних органах влади, органах </w:t>
                  </w:r>
                  <w:r>
                    <w:rPr>
                      <w:rFonts w:ascii="Times New Roman" w:hAnsi="Times New Roman" w:cs="Times New Roman"/>
                      <w:sz w:val="28"/>
                      <w:szCs w:val="28"/>
                      <w:lang w:val="uk-UA"/>
                    </w:rPr>
                    <w:t>системи правосуддя, правоохоронних органах чи військових формуваннях, підприємств, організацій незалежно від форм власності або досвід роботи на посадах середнього складу співробітників – не менше ніж два роки</w:t>
                  </w:r>
                  <w:r w:rsidR="00066B07">
                    <w:rPr>
                      <w:rFonts w:ascii="Times New Roman" w:hAnsi="Times New Roman" w:cs="Times New Roman"/>
                      <w:sz w:val="28"/>
                      <w:szCs w:val="28"/>
                      <w:lang w:val="uk-UA"/>
                    </w:rPr>
                    <w:t>.</w:t>
                  </w:r>
                  <w:r w:rsidR="00066B07" w:rsidRPr="0000401D">
                    <w:rPr>
                      <w:rFonts w:ascii="Times New Roman" w:hAnsi="Times New Roman" w:cs="Times New Roman"/>
                      <w:sz w:val="28"/>
                      <w:szCs w:val="28"/>
                      <w:lang w:val="uk-UA"/>
                    </w:rPr>
                    <w:t xml:space="preserve"> </w:t>
                  </w:r>
                  <w:r w:rsidR="00066B07">
                    <w:rPr>
                      <w:rFonts w:ascii="Times New Roman" w:hAnsi="Times New Roman" w:cs="Times New Roman"/>
                      <w:sz w:val="28"/>
                      <w:szCs w:val="28"/>
                      <w:lang w:val="uk-UA"/>
                    </w:rPr>
                    <w:t xml:space="preserve"> </w:t>
                  </w:r>
                  <w:r w:rsidR="00066B07" w:rsidRPr="0000401D">
                    <w:rPr>
                      <w:rFonts w:ascii="Times New Roman" w:hAnsi="Times New Roman" w:cs="Times New Roman"/>
                      <w:sz w:val="28"/>
                      <w:szCs w:val="28"/>
                      <w:lang w:val="uk-UA"/>
                    </w:rPr>
                    <w:t xml:space="preserve"> </w:t>
                  </w:r>
                </w:p>
              </w:tc>
            </w:tr>
            <w:tr w:rsidR="00066B07" w:rsidRPr="008B49D2" w:rsidTr="00EE4478">
              <w:trPr>
                <w:gridAfter w:val="1"/>
                <w:wAfter w:w="276" w:type="dxa"/>
                <w:trHeight w:val="408"/>
              </w:trPr>
              <w:tc>
                <w:tcPr>
                  <w:tcW w:w="4032" w:type="dxa"/>
                  <w:gridSpan w:val="4"/>
                  <w:hideMark/>
                </w:tcPr>
                <w:p w:rsidR="00066B07" w:rsidRDefault="00066B07" w:rsidP="00EE4478">
                  <w:pPr>
                    <w:spacing w:after="0" w:line="216" w:lineRule="auto"/>
                    <w:ind w:right="-39"/>
                    <w:jc w:val="both"/>
                    <w:rPr>
                      <w:rFonts w:ascii="Times New Roman" w:hAnsi="Times New Roman"/>
                      <w:sz w:val="28"/>
                      <w:szCs w:val="28"/>
                      <w:lang w:val="uk-UA"/>
                    </w:rPr>
                  </w:pPr>
                </w:p>
                <w:p w:rsidR="00066B07" w:rsidRDefault="00066B07" w:rsidP="00EE4478">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w:t>
                  </w:r>
                  <w:r w:rsidRPr="00CE4DF3">
                    <w:rPr>
                      <w:rFonts w:ascii="Times New Roman" w:hAnsi="Times New Roman"/>
                      <w:sz w:val="28"/>
                      <w:szCs w:val="28"/>
                      <w:lang w:val="uk-UA"/>
                    </w:rPr>
                    <w:t xml:space="preserve">. </w:t>
                  </w:r>
                  <w:r w:rsidRPr="007D1385">
                    <w:rPr>
                      <w:rFonts w:ascii="Times New Roman" w:hAnsi="Times New Roman"/>
                      <w:sz w:val="28"/>
                      <w:szCs w:val="28"/>
                      <w:lang w:val="uk-UA"/>
                    </w:rPr>
                    <w:t>Володіння державною мовою</w:t>
                  </w:r>
                </w:p>
                <w:p w:rsidR="00066B07" w:rsidRDefault="00066B07" w:rsidP="00EE4478">
                  <w:pPr>
                    <w:spacing w:after="0" w:line="216" w:lineRule="auto"/>
                    <w:ind w:right="-39"/>
                    <w:jc w:val="both"/>
                    <w:rPr>
                      <w:rFonts w:ascii="Times New Roman" w:hAnsi="Times New Roman"/>
                      <w:sz w:val="28"/>
                      <w:szCs w:val="28"/>
                      <w:lang w:val="uk-UA"/>
                    </w:rPr>
                  </w:pPr>
                </w:p>
                <w:p w:rsidR="00066B07" w:rsidRDefault="00066B07" w:rsidP="00EE4478">
                  <w:pPr>
                    <w:spacing w:after="0" w:line="216" w:lineRule="auto"/>
                    <w:ind w:right="-39"/>
                    <w:jc w:val="both"/>
                    <w:rPr>
                      <w:rFonts w:ascii="Times New Roman" w:hAnsi="Times New Roman"/>
                      <w:sz w:val="28"/>
                      <w:szCs w:val="28"/>
                      <w:lang w:val="uk-UA"/>
                    </w:rPr>
                  </w:pPr>
                </w:p>
                <w:p w:rsidR="00066B07" w:rsidRDefault="00066B07" w:rsidP="00EE4478">
                  <w:pPr>
                    <w:spacing w:after="0" w:line="216" w:lineRule="auto"/>
                    <w:ind w:right="-39"/>
                    <w:jc w:val="both"/>
                    <w:rPr>
                      <w:rFonts w:ascii="Times New Roman" w:hAnsi="Times New Roman"/>
                      <w:sz w:val="28"/>
                      <w:szCs w:val="28"/>
                      <w:lang w:val="uk-UA"/>
                    </w:rPr>
                  </w:pPr>
                </w:p>
                <w:p w:rsidR="00066B07" w:rsidRDefault="00066B07" w:rsidP="00EE4478">
                  <w:pPr>
                    <w:spacing w:after="0" w:line="216" w:lineRule="auto"/>
                    <w:ind w:right="-39"/>
                    <w:jc w:val="both"/>
                    <w:rPr>
                      <w:rFonts w:ascii="Times New Roman" w:hAnsi="Times New Roman"/>
                      <w:sz w:val="28"/>
                      <w:szCs w:val="28"/>
                      <w:lang w:val="uk-UA"/>
                    </w:rPr>
                  </w:pPr>
                </w:p>
                <w:p w:rsidR="00066B07" w:rsidRDefault="00066B07" w:rsidP="00EE4478">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 xml:space="preserve">5. </w:t>
                  </w:r>
                  <w:r w:rsidRPr="0050606A">
                    <w:rPr>
                      <w:rFonts w:ascii="Times New Roman" w:hAnsi="Times New Roman"/>
                      <w:sz w:val="28"/>
                      <w:szCs w:val="28"/>
                      <w:lang w:val="uk-UA"/>
                    </w:rPr>
                    <w:t>Робота з комп’ютером</w:t>
                  </w:r>
                </w:p>
                <w:p w:rsidR="00066B07" w:rsidRDefault="00066B07" w:rsidP="00EE4478">
                  <w:pPr>
                    <w:spacing w:after="0" w:line="216" w:lineRule="auto"/>
                    <w:ind w:right="-39"/>
                    <w:jc w:val="both"/>
                    <w:rPr>
                      <w:rFonts w:ascii="Times New Roman" w:hAnsi="Times New Roman"/>
                      <w:sz w:val="28"/>
                      <w:szCs w:val="28"/>
                      <w:lang w:val="uk-UA"/>
                    </w:rPr>
                  </w:pPr>
                </w:p>
                <w:p w:rsidR="00066B07" w:rsidRDefault="00066B07" w:rsidP="00EE4478">
                  <w:pPr>
                    <w:spacing w:after="0" w:line="216" w:lineRule="auto"/>
                    <w:ind w:right="-39"/>
                    <w:jc w:val="both"/>
                    <w:rPr>
                      <w:rFonts w:ascii="Times New Roman" w:hAnsi="Times New Roman"/>
                      <w:sz w:val="28"/>
                      <w:szCs w:val="28"/>
                      <w:lang w:val="uk-UA"/>
                    </w:rPr>
                  </w:pPr>
                </w:p>
                <w:p w:rsidR="00066B07" w:rsidRPr="00CE4DF3" w:rsidRDefault="00066B07" w:rsidP="00EE4478">
                  <w:pPr>
                    <w:spacing w:after="0" w:line="216" w:lineRule="auto"/>
                    <w:ind w:right="-39"/>
                    <w:jc w:val="both"/>
                    <w:rPr>
                      <w:rFonts w:ascii="Times New Roman" w:hAnsi="Times New Roman"/>
                      <w:sz w:val="28"/>
                      <w:szCs w:val="28"/>
                      <w:lang w:val="uk-UA"/>
                    </w:rPr>
                  </w:pPr>
                </w:p>
              </w:tc>
              <w:tc>
                <w:tcPr>
                  <w:tcW w:w="5536" w:type="dxa"/>
                  <w:gridSpan w:val="2"/>
                  <w:hideMark/>
                </w:tcPr>
                <w:p w:rsidR="00066B07" w:rsidRDefault="00066B07" w:rsidP="00EE4478">
                  <w:pPr>
                    <w:spacing w:after="0" w:line="216" w:lineRule="auto"/>
                    <w:jc w:val="both"/>
                    <w:rPr>
                      <w:rFonts w:ascii="Times New Roman" w:hAnsi="Times New Roman"/>
                      <w:sz w:val="28"/>
                      <w:szCs w:val="28"/>
                      <w:lang w:val="uk-UA"/>
                    </w:rPr>
                  </w:pPr>
                </w:p>
                <w:p w:rsidR="00066B07" w:rsidRDefault="00820770" w:rsidP="00EE4478">
                  <w:pPr>
                    <w:spacing w:after="0" w:line="216" w:lineRule="auto"/>
                    <w:jc w:val="both"/>
                    <w:rPr>
                      <w:rFonts w:ascii="Times New Roman" w:hAnsi="Times New Roman"/>
                      <w:sz w:val="28"/>
                      <w:szCs w:val="28"/>
                      <w:lang w:val="uk-UA"/>
                    </w:rPr>
                  </w:pPr>
                  <w:r w:rsidRPr="00820770">
                    <w:rPr>
                      <w:rFonts w:ascii="Times New Roman" w:hAnsi="Times New Roman"/>
                      <w:sz w:val="28"/>
                      <w:szCs w:val="28"/>
                      <w:lang w:val="uk-UA"/>
                    </w:rPr>
                    <w:t>державний сертифікат про рівень вільного володіння державною мовою</w:t>
                  </w:r>
                  <w:r w:rsidR="008B49D2">
                    <w:rPr>
                      <w:rFonts w:ascii="Times New Roman" w:hAnsi="Times New Roman"/>
                      <w:sz w:val="28"/>
                      <w:szCs w:val="28"/>
                      <w:lang w:val="uk-UA"/>
                    </w:rPr>
                    <w:t>.</w:t>
                  </w:r>
                </w:p>
                <w:p w:rsidR="00820770" w:rsidRDefault="00820770" w:rsidP="00EE4478">
                  <w:pPr>
                    <w:spacing w:after="0" w:line="216" w:lineRule="auto"/>
                    <w:jc w:val="both"/>
                    <w:rPr>
                      <w:rFonts w:ascii="Times New Roman" w:hAnsi="Times New Roman"/>
                      <w:sz w:val="28"/>
                      <w:szCs w:val="28"/>
                      <w:lang w:val="uk-UA"/>
                    </w:rPr>
                  </w:pPr>
                </w:p>
                <w:p w:rsidR="00066B07" w:rsidRPr="00CE4DF3" w:rsidRDefault="00066B07" w:rsidP="00EE4478">
                  <w:pPr>
                    <w:spacing w:after="0" w:line="216" w:lineRule="auto"/>
                    <w:jc w:val="both"/>
                    <w:rPr>
                      <w:rFonts w:ascii="Times New Roman" w:hAnsi="Times New Roman"/>
                      <w:sz w:val="28"/>
                      <w:szCs w:val="28"/>
                      <w:lang w:val="uk-UA"/>
                    </w:rPr>
                  </w:pPr>
                  <w:r w:rsidRPr="0050606A">
                    <w:rPr>
                      <w:rFonts w:ascii="Times New Roman" w:hAnsi="Times New Roman"/>
                      <w:sz w:val="28"/>
                      <w:szCs w:val="28"/>
                      <w:lang w:val="uk-UA"/>
                    </w:rPr>
                    <w:t>базові навички (MS Office, Excel, Outlook</w:t>
                  </w:r>
                  <w:r>
                    <w:rPr>
                      <w:rFonts w:ascii="Times New Roman" w:hAnsi="Times New Roman"/>
                      <w:sz w:val="28"/>
                      <w:szCs w:val="28"/>
                      <w:lang w:val="uk-UA"/>
                    </w:rPr>
                    <w:t xml:space="preserve"> </w:t>
                  </w:r>
                  <w:r w:rsidRPr="0050606A">
                    <w:rPr>
                      <w:rFonts w:ascii="Times New Roman" w:hAnsi="Times New Roman"/>
                      <w:sz w:val="28"/>
                      <w:szCs w:val="28"/>
                      <w:lang w:val="uk-UA"/>
                    </w:rPr>
                    <w:t>тощо, інтернет, електронна пошта), вміння</w:t>
                  </w:r>
                  <w:r>
                    <w:rPr>
                      <w:rFonts w:ascii="Times New Roman" w:hAnsi="Times New Roman"/>
                      <w:sz w:val="28"/>
                      <w:szCs w:val="28"/>
                      <w:lang w:val="uk-UA"/>
                    </w:rPr>
                    <w:t xml:space="preserve"> </w:t>
                  </w:r>
                  <w:r w:rsidRPr="0050606A">
                    <w:rPr>
                      <w:rFonts w:ascii="Times New Roman" w:hAnsi="Times New Roman"/>
                      <w:sz w:val="28"/>
                      <w:szCs w:val="28"/>
                      <w:lang w:val="uk-UA"/>
                    </w:rPr>
                    <w:t>працювати з інтернет-браузерами (</w:t>
                  </w:r>
                  <w:proofErr w:type="spellStart"/>
                  <w:r w:rsidRPr="0050606A">
                    <w:rPr>
                      <w:rFonts w:ascii="Times New Roman" w:hAnsi="Times New Roman"/>
                      <w:sz w:val="28"/>
                      <w:szCs w:val="28"/>
                      <w:lang w:val="uk-UA"/>
                    </w:rPr>
                    <w:t>Internet</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 xml:space="preserve">Explorer, </w:t>
                  </w:r>
                  <w:proofErr w:type="spellStart"/>
                  <w:r w:rsidRPr="0050606A">
                    <w:rPr>
                      <w:rFonts w:ascii="Times New Roman" w:hAnsi="Times New Roman"/>
                      <w:sz w:val="28"/>
                      <w:szCs w:val="28"/>
                      <w:lang w:val="uk-UA"/>
                    </w:rPr>
                    <w:t>Mozilla</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FireFox</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Google</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Chrome</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тощо), базами даних.</w:t>
                  </w:r>
                </w:p>
              </w:tc>
            </w:tr>
            <w:tr w:rsidR="00066B07" w:rsidRPr="00CE4DF3" w:rsidTr="00EE4478">
              <w:trPr>
                <w:gridAfter w:val="1"/>
                <w:wAfter w:w="276" w:type="dxa"/>
                <w:trHeight w:val="408"/>
              </w:trPr>
              <w:tc>
                <w:tcPr>
                  <w:tcW w:w="9568" w:type="dxa"/>
                  <w:gridSpan w:val="6"/>
                </w:tcPr>
                <w:p w:rsidR="00066B07" w:rsidRDefault="00066B07" w:rsidP="00EE4478">
                  <w:pPr>
                    <w:shd w:val="clear" w:color="auto" w:fill="FFFFFF"/>
                    <w:spacing w:after="0" w:line="216" w:lineRule="auto"/>
                    <w:jc w:val="center"/>
                    <w:rPr>
                      <w:rFonts w:ascii="Times New Roman" w:hAnsi="Times New Roman"/>
                      <w:b/>
                      <w:sz w:val="28"/>
                      <w:szCs w:val="28"/>
                      <w:lang w:val="uk-UA"/>
                    </w:rPr>
                  </w:pPr>
                </w:p>
                <w:p w:rsidR="00066B07" w:rsidRPr="00CE4DF3" w:rsidRDefault="00066B07" w:rsidP="00EE4478">
                  <w:pPr>
                    <w:shd w:val="clear" w:color="auto" w:fill="FFFFFF"/>
                    <w:spacing w:after="0" w:line="216" w:lineRule="auto"/>
                    <w:jc w:val="center"/>
                    <w:rPr>
                      <w:rFonts w:ascii="Times New Roman" w:hAnsi="Times New Roman"/>
                      <w:b/>
                      <w:sz w:val="28"/>
                      <w:szCs w:val="28"/>
                      <w:lang w:val="uk-UA"/>
                    </w:rPr>
                  </w:pPr>
                  <w:r w:rsidRPr="00CE4DF3">
                    <w:rPr>
                      <w:rFonts w:ascii="Times New Roman" w:hAnsi="Times New Roman"/>
                      <w:b/>
                      <w:sz w:val="28"/>
                      <w:szCs w:val="28"/>
                      <w:lang w:val="uk-UA"/>
                    </w:rPr>
                    <w:t>Вимоги до компетентності</w:t>
                  </w:r>
                </w:p>
                <w:p w:rsidR="00066B07" w:rsidRPr="00CE4DF3" w:rsidRDefault="00066B07" w:rsidP="00EE4478">
                  <w:pPr>
                    <w:shd w:val="clear" w:color="auto" w:fill="FFFFFF"/>
                    <w:spacing w:after="0" w:line="216" w:lineRule="auto"/>
                    <w:jc w:val="center"/>
                    <w:rPr>
                      <w:rFonts w:ascii="Times New Roman" w:hAnsi="Times New Roman"/>
                      <w:b/>
                      <w:sz w:val="28"/>
                      <w:szCs w:val="28"/>
                      <w:lang w:val="uk-UA"/>
                    </w:rPr>
                  </w:pPr>
                </w:p>
              </w:tc>
            </w:tr>
            <w:tr w:rsidR="00066B07" w:rsidRPr="00CE4DF3" w:rsidTr="00EE4478">
              <w:trPr>
                <w:gridAfter w:val="1"/>
                <w:wAfter w:w="276" w:type="dxa"/>
                <w:trHeight w:val="408"/>
              </w:trPr>
              <w:tc>
                <w:tcPr>
                  <w:tcW w:w="4008" w:type="dxa"/>
                  <w:gridSpan w:val="3"/>
                  <w:hideMark/>
                </w:tcPr>
                <w:p w:rsidR="00066B07" w:rsidRPr="00CE4DF3" w:rsidRDefault="00066B07" w:rsidP="00EE4478">
                  <w:pPr>
                    <w:spacing w:after="0" w:line="216" w:lineRule="auto"/>
                    <w:rPr>
                      <w:rFonts w:ascii="Times New Roman" w:hAnsi="Times New Roman"/>
                      <w:sz w:val="28"/>
                      <w:szCs w:val="28"/>
                      <w:lang w:val="uk-UA"/>
                    </w:rPr>
                  </w:pPr>
                  <w:r w:rsidRPr="00CE4DF3">
                    <w:rPr>
                      <w:rFonts w:ascii="Times New Roman" w:hAnsi="Times New Roman"/>
                      <w:sz w:val="28"/>
                      <w:szCs w:val="28"/>
                      <w:lang w:val="uk-UA"/>
                    </w:rPr>
                    <w:t>1. Вміння працювати в колективі</w:t>
                  </w:r>
                </w:p>
              </w:tc>
              <w:tc>
                <w:tcPr>
                  <w:tcW w:w="5560" w:type="dxa"/>
                  <w:gridSpan w:val="3"/>
                  <w:shd w:val="clear" w:color="auto" w:fill="FFFFFF"/>
                  <w:hideMark/>
                </w:tcPr>
                <w:p w:rsidR="00066B07" w:rsidRPr="00CE4DF3" w:rsidRDefault="00066B07" w:rsidP="00EE4478">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щирість та відкритість;</w:t>
                  </w:r>
                  <w:r>
                    <w:rPr>
                      <w:rFonts w:ascii="Times New Roman" w:hAnsi="Times New Roman"/>
                      <w:sz w:val="28"/>
                      <w:szCs w:val="28"/>
                      <w:lang w:val="uk-UA"/>
                    </w:rPr>
                    <w:t xml:space="preserve"> </w:t>
                  </w:r>
                  <w:r w:rsidRPr="00CE4DF3">
                    <w:rPr>
                      <w:rFonts w:ascii="Times New Roman" w:hAnsi="Times New Roman"/>
                      <w:sz w:val="28"/>
                      <w:szCs w:val="28"/>
                      <w:lang w:val="uk-UA"/>
                    </w:rPr>
                    <w:t>орієнтація на досягнення ефективного результату діяльності рівне ставлення та повага до колег</w:t>
                  </w:r>
                  <w:r>
                    <w:rPr>
                      <w:rFonts w:ascii="Times New Roman" w:hAnsi="Times New Roman"/>
                      <w:sz w:val="28"/>
                      <w:szCs w:val="28"/>
                      <w:lang w:val="uk-UA"/>
                    </w:rPr>
                    <w:t>.</w:t>
                  </w:r>
                </w:p>
                <w:p w:rsidR="00066B07" w:rsidRPr="00CE4DF3" w:rsidRDefault="00066B07" w:rsidP="00EE4478">
                  <w:pPr>
                    <w:spacing w:after="0" w:line="216" w:lineRule="auto"/>
                    <w:rPr>
                      <w:rFonts w:ascii="Times New Roman" w:hAnsi="Times New Roman"/>
                      <w:sz w:val="28"/>
                      <w:szCs w:val="28"/>
                      <w:lang w:val="uk-UA"/>
                    </w:rPr>
                  </w:pPr>
                  <w:r w:rsidRPr="00CE4DF3">
                    <w:rPr>
                      <w:rFonts w:ascii="Times New Roman" w:hAnsi="Times New Roman"/>
                      <w:sz w:val="28"/>
                      <w:szCs w:val="28"/>
                      <w:lang w:val="uk-UA"/>
                    </w:rPr>
                    <w:t xml:space="preserve"> </w:t>
                  </w:r>
                </w:p>
              </w:tc>
            </w:tr>
            <w:tr w:rsidR="00066B07" w:rsidRPr="00CE4DF3" w:rsidTr="00EE4478">
              <w:trPr>
                <w:gridAfter w:val="1"/>
                <w:wAfter w:w="276" w:type="dxa"/>
                <w:trHeight w:val="408"/>
              </w:trPr>
              <w:tc>
                <w:tcPr>
                  <w:tcW w:w="4008" w:type="dxa"/>
                  <w:gridSpan w:val="3"/>
                  <w:hideMark/>
                </w:tcPr>
                <w:p w:rsidR="00066B07" w:rsidRPr="00CE4DF3" w:rsidRDefault="00066B07" w:rsidP="00EE4478">
                  <w:pPr>
                    <w:spacing w:after="0" w:line="216" w:lineRule="auto"/>
                    <w:rPr>
                      <w:rFonts w:ascii="Times New Roman" w:hAnsi="Times New Roman"/>
                      <w:sz w:val="28"/>
                      <w:szCs w:val="28"/>
                      <w:lang w:val="uk-UA"/>
                    </w:rPr>
                  </w:pPr>
                  <w:r w:rsidRPr="00CE4DF3">
                    <w:rPr>
                      <w:rFonts w:ascii="Times New Roman" w:hAnsi="Times New Roman"/>
                      <w:sz w:val="28"/>
                      <w:szCs w:val="28"/>
                      <w:lang w:val="uk-UA"/>
                    </w:rPr>
                    <w:t>2. Аналітичні здібності</w:t>
                  </w:r>
                </w:p>
              </w:tc>
              <w:tc>
                <w:tcPr>
                  <w:tcW w:w="5560" w:type="dxa"/>
                  <w:gridSpan w:val="3"/>
                  <w:shd w:val="clear" w:color="auto" w:fill="FFFFFF"/>
                </w:tcPr>
                <w:p w:rsidR="00066B07" w:rsidRPr="00CE4DF3" w:rsidRDefault="00066B07" w:rsidP="00EE4478">
                  <w:pPr>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здатність систематизувати, узагальнювати інформацію;</w:t>
                  </w:r>
                  <w:r>
                    <w:rPr>
                      <w:rFonts w:ascii="Times New Roman" w:hAnsi="Times New Roman"/>
                      <w:sz w:val="28"/>
                      <w:szCs w:val="28"/>
                      <w:lang w:val="uk-UA"/>
                    </w:rPr>
                    <w:t xml:space="preserve"> </w:t>
                  </w:r>
                  <w:r w:rsidRPr="00CE4DF3">
                    <w:rPr>
                      <w:rFonts w:ascii="Times New Roman" w:hAnsi="Times New Roman"/>
                      <w:sz w:val="28"/>
                      <w:szCs w:val="28"/>
                      <w:lang w:val="uk-UA"/>
                    </w:rPr>
                    <w:t>гнучкість</w:t>
                  </w:r>
                  <w:r>
                    <w:rPr>
                      <w:rFonts w:ascii="Times New Roman" w:hAnsi="Times New Roman"/>
                      <w:sz w:val="28"/>
                      <w:szCs w:val="28"/>
                      <w:lang w:val="uk-UA"/>
                    </w:rPr>
                    <w:t xml:space="preserve"> мислення.</w:t>
                  </w:r>
                </w:p>
                <w:p w:rsidR="00066B07" w:rsidRPr="00CE4DF3" w:rsidRDefault="00066B07" w:rsidP="00EE4478">
                  <w:pPr>
                    <w:spacing w:after="0" w:line="216" w:lineRule="auto"/>
                    <w:rPr>
                      <w:rFonts w:ascii="Times New Roman" w:hAnsi="Times New Roman"/>
                      <w:sz w:val="28"/>
                      <w:szCs w:val="28"/>
                      <w:lang w:val="uk-UA"/>
                    </w:rPr>
                  </w:pPr>
                </w:p>
              </w:tc>
            </w:tr>
            <w:tr w:rsidR="00066B07" w:rsidRPr="008B49D2" w:rsidTr="00EE4478">
              <w:trPr>
                <w:gridAfter w:val="1"/>
                <w:wAfter w:w="276" w:type="dxa"/>
                <w:trHeight w:val="408"/>
              </w:trPr>
              <w:tc>
                <w:tcPr>
                  <w:tcW w:w="4008" w:type="dxa"/>
                  <w:gridSpan w:val="3"/>
                  <w:hideMark/>
                </w:tcPr>
                <w:p w:rsidR="00066B07" w:rsidRPr="00CE4DF3" w:rsidRDefault="00066B07" w:rsidP="00EE4478">
                  <w:pPr>
                    <w:spacing w:after="0" w:line="216" w:lineRule="auto"/>
                    <w:rPr>
                      <w:rFonts w:ascii="Times New Roman" w:hAnsi="Times New Roman"/>
                      <w:sz w:val="28"/>
                      <w:szCs w:val="28"/>
                      <w:lang w:val="uk-UA"/>
                    </w:rPr>
                  </w:pPr>
                  <w:r w:rsidRPr="00CE4DF3">
                    <w:rPr>
                      <w:rFonts w:ascii="Times New Roman" w:hAnsi="Times New Roman"/>
                      <w:sz w:val="28"/>
                      <w:szCs w:val="28"/>
                      <w:lang w:val="uk-UA"/>
                    </w:rPr>
                    <w:t>3. Особистісні компетенції</w:t>
                  </w:r>
                </w:p>
              </w:tc>
              <w:tc>
                <w:tcPr>
                  <w:tcW w:w="5560" w:type="dxa"/>
                  <w:gridSpan w:val="3"/>
                  <w:shd w:val="clear" w:color="auto" w:fill="FFFFFF"/>
                  <w:hideMark/>
                </w:tcPr>
                <w:p w:rsidR="00066B07" w:rsidRDefault="00066B07" w:rsidP="00EE4478">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неупередженість та порядність;</w:t>
                  </w:r>
                  <w:r>
                    <w:rPr>
                      <w:rFonts w:ascii="Times New Roman" w:hAnsi="Times New Roman"/>
                      <w:sz w:val="28"/>
                      <w:szCs w:val="28"/>
                      <w:lang w:val="uk-UA"/>
                    </w:rPr>
                    <w:t xml:space="preserve"> </w:t>
                  </w:r>
                  <w:r w:rsidRPr="00CE4DF3">
                    <w:rPr>
                      <w:rFonts w:ascii="Times New Roman" w:hAnsi="Times New Roman"/>
                      <w:sz w:val="28"/>
                      <w:szCs w:val="28"/>
                      <w:lang w:val="uk-UA"/>
                    </w:rPr>
                    <w:t>самостійність, організованість, відповідальність;</w:t>
                  </w:r>
                  <w:r>
                    <w:rPr>
                      <w:rFonts w:ascii="Times New Roman" w:hAnsi="Times New Roman"/>
                      <w:sz w:val="28"/>
                      <w:szCs w:val="28"/>
                      <w:lang w:val="uk-UA"/>
                    </w:rPr>
                    <w:t xml:space="preserve"> </w:t>
                  </w:r>
                  <w:r w:rsidRPr="00CE4DF3">
                    <w:rPr>
                      <w:rFonts w:ascii="Times New Roman" w:hAnsi="Times New Roman"/>
                      <w:sz w:val="28"/>
                      <w:szCs w:val="28"/>
                      <w:lang w:val="uk-UA"/>
                    </w:rPr>
                    <w:t>наполегливість, рішучість, стриманість, здатність швидко приймати рішення в умовах обмеженого часу;</w:t>
                  </w:r>
                  <w:r>
                    <w:rPr>
                      <w:rFonts w:ascii="Times New Roman" w:hAnsi="Times New Roman"/>
                      <w:sz w:val="28"/>
                      <w:szCs w:val="28"/>
                      <w:lang w:val="uk-UA"/>
                    </w:rPr>
                    <w:t xml:space="preserve"> </w:t>
                  </w:r>
                  <w:r w:rsidRPr="00CE4DF3">
                    <w:rPr>
                      <w:rFonts w:ascii="Times New Roman" w:hAnsi="Times New Roman"/>
                      <w:sz w:val="28"/>
                      <w:szCs w:val="28"/>
                      <w:lang w:val="uk-UA"/>
                    </w:rPr>
                    <w:t>стійкість до стресу, емоційних та фізичних навантажень;</w:t>
                  </w:r>
                  <w:r>
                    <w:rPr>
                      <w:rFonts w:ascii="Times New Roman" w:hAnsi="Times New Roman"/>
                      <w:sz w:val="28"/>
                      <w:szCs w:val="28"/>
                      <w:lang w:val="uk-UA"/>
                    </w:rPr>
                    <w:t xml:space="preserve"> </w:t>
                  </w:r>
                  <w:r w:rsidRPr="00CE4DF3">
                    <w:rPr>
                      <w:rFonts w:ascii="Times New Roman" w:hAnsi="Times New Roman"/>
                      <w:sz w:val="28"/>
                      <w:szCs w:val="28"/>
                      <w:lang w:val="uk-UA"/>
                    </w:rPr>
                    <w:t>вміння аргументовано висловлювати свою думку;</w:t>
                  </w:r>
                  <w:r>
                    <w:rPr>
                      <w:rFonts w:ascii="Times New Roman" w:hAnsi="Times New Roman"/>
                      <w:sz w:val="28"/>
                      <w:szCs w:val="28"/>
                      <w:lang w:val="uk-UA"/>
                    </w:rPr>
                    <w:t xml:space="preserve"> </w:t>
                  </w:r>
                  <w:r w:rsidRPr="00CE4DF3">
                    <w:rPr>
                      <w:rFonts w:ascii="Times New Roman" w:hAnsi="Times New Roman"/>
                      <w:sz w:val="28"/>
                      <w:szCs w:val="28"/>
                      <w:lang w:val="uk-UA"/>
                    </w:rPr>
                    <w:t xml:space="preserve">прагнення до розвитку та </w:t>
                  </w:r>
                  <w:r>
                    <w:rPr>
                      <w:rFonts w:ascii="Times New Roman" w:hAnsi="Times New Roman"/>
                      <w:sz w:val="28"/>
                      <w:szCs w:val="28"/>
                      <w:lang w:val="uk-UA"/>
                    </w:rPr>
                    <w:t xml:space="preserve"> </w:t>
                  </w:r>
                  <w:r w:rsidRPr="00CE4DF3">
                    <w:rPr>
                      <w:rFonts w:ascii="Times New Roman" w:hAnsi="Times New Roman"/>
                      <w:sz w:val="28"/>
                      <w:szCs w:val="28"/>
                      <w:lang w:val="uk-UA"/>
                    </w:rPr>
                    <w:t>самовдосконалення</w:t>
                  </w:r>
                  <w:r>
                    <w:rPr>
                      <w:rFonts w:ascii="Times New Roman" w:hAnsi="Times New Roman"/>
                      <w:sz w:val="28"/>
                      <w:szCs w:val="28"/>
                      <w:lang w:val="uk-UA"/>
                    </w:rPr>
                    <w:t>.</w:t>
                  </w:r>
                </w:p>
                <w:p w:rsidR="00066B07" w:rsidRDefault="00066B07" w:rsidP="00EE4478">
                  <w:pPr>
                    <w:shd w:val="clear" w:color="auto" w:fill="FFFFFF"/>
                    <w:spacing w:after="0" w:line="216" w:lineRule="auto"/>
                    <w:jc w:val="both"/>
                    <w:rPr>
                      <w:rFonts w:ascii="Times New Roman" w:hAnsi="Times New Roman"/>
                      <w:sz w:val="28"/>
                      <w:szCs w:val="28"/>
                      <w:lang w:val="uk-UA"/>
                    </w:rPr>
                  </w:pPr>
                </w:p>
                <w:p w:rsidR="008B49D2" w:rsidRDefault="008B49D2" w:rsidP="00EE4478">
                  <w:pPr>
                    <w:shd w:val="clear" w:color="auto" w:fill="FFFFFF"/>
                    <w:spacing w:after="0" w:line="216" w:lineRule="auto"/>
                    <w:jc w:val="both"/>
                    <w:rPr>
                      <w:rFonts w:ascii="Times New Roman" w:hAnsi="Times New Roman"/>
                      <w:sz w:val="28"/>
                      <w:szCs w:val="28"/>
                      <w:lang w:val="uk-UA"/>
                    </w:rPr>
                  </w:pPr>
                </w:p>
                <w:p w:rsidR="008B49D2" w:rsidRDefault="008B49D2" w:rsidP="00EE4478">
                  <w:pPr>
                    <w:shd w:val="clear" w:color="auto" w:fill="FFFFFF"/>
                    <w:spacing w:after="0" w:line="216" w:lineRule="auto"/>
                    <w:jc w:val="both"/>
                    <w:rPr>
                      <w:rFonts w:ascii="Times New Roman" w:hAnsi="Times New Roman"/>
                      <w:sz w:val="28"/>
                      <w:szCs w:val="28"/>
                      <w:lang w:val="uk-UA"/>
                    </w:rPr>
                  </w:pPr>
                  <w:bookmarkStart w:id="0" w:name="_GoBack"/>
                  <w:bookmarkEnd w:id="0"/>
                </w:p>
                <w:p w:rsidR="00066B07" w:rsidRDefault="00066B07" w:rsidP="00EE4478">
                  <w:pPr>
                    <w:shd w:val="clear" w:color="auto" w:fill="FFFFFF"/>
                    <w:spacing w:after="0" w:line="216" w:lineRule="auto"/>
                    <w:jc w:val="both"/>
                    <w:rPr>
                      <w:rFonts w:ascii="Times New Roman" w:hAnsi="Times New Roman"/>
                      <w:sz w:val="28"/>
                      <w:szCs w:val="28"/>
                      <w:lang w:val="uk-UA"/>
                    </w:rPr>
                  </w:pPr>
                </w:p>
                <w:p w:rsidR="00066B07" w:rsidRPr="00CE4DF3" w:rsidRDefault="00066B07" w:rsidP="00EE4478">
                  <w:pPr>
                    <w:shd w:val="clear" w:color="auto" w:fill="FFFFFF"/>
                    <w:spacing w:after="0" w:line="216" w:lineRule="auto"/>
                    <w:jc w:val="both"/>
                    <w:rPr>
                      <w:rFonts w:ascii="Times New Roman" w:hAnsi="Times New Roman"/>
                      <w:sz w:val="28"/>
                      <w:szCs w:val="28"/>
                      <w:lang w:val="uk-UA"/>
                    </w:rPr>
                  </w:pPr>
                </w:p>
              </w:tc>
            </w:tr>
            <w:tr w:rsidR="00066B07" w:rsidRPr="00CE4DF3" w:rsidTr="00EE4478">
              <w:trPr>
                <w:gridBefore w:val="1"/>
                <w:wBefore w:w="247" w:type="dxa"/>
                <w:trHeight w:val="408"/>
              </w:trPr>
              <w:tc>
                <w:tcPr>
                  <w:tcW w:w="3761" w:type="dxa"/>
                  <w:gridSpan w:val="2"/>
                  <w:shd w:val="clear" w:color="auto" w:fill="FFFFFF"/>
                  <w:hideMark/>
                </w:tcPr>
                <w:p w:rsidR="00066B07" w:rsidRPr="00CE4DF3" w:rsidRDefault="00066B07" w:rsidP="00EE4478">
                  <w:pPr>
                    <w:spacing w:after="0" w:line="216" w:lineRule="auto"/>
                    <w:rPr>
                      <w:rFonts w:ascii="Times New Roman" w:hAnsi="Times New Roman"/>
                      <w:sz w:val="28"/>
                      <w:szCs w:val="28"/>
                      <w:lang w:val="uk-UA" w:eastAsia="ru-RU"/>
                    </w:rPr>
                  </w:pPr>
                  <w:r w:rsidRPr="00CE4DF3">
                    <w:rPr>
                      <w:rFonts w:ascii="Times New Roman" w:hAnsi="Times New Roman"/>
                      <w:sz w:val="28"/>
                      <w:szCs w:val="28"/>
                      <w:lang w:val="uk-UA" w:eastAsia="ru-RU"/>
                    </w:rPr>
                    <w:lastRenderedPageBreak/>
                    <w:t>4. Забезпечення охорони об’єктів системи правосуддя</w:t>
                  </w:r>
                </w:p>
              </w:tc>
              <w:tc>
                <w:tcPr>
                  <w:tcW w:w="5836" w:type="dxa"/>
                  <w:gridSpan w:val="4"/>
                  <w:shd w:val="clear" w:color="auto" w:fill="FFFFFF"/>
                </w:tcPr>
                <w:p w:rsidR="00066B07" w:rsidRPr="00CE4DF3" w:rsidRDefault="00066B07" w:rsidP="00EE4478">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законодавства, яке регулює діяльність судових та правоохоронних органів;</w:t>
                  </w:r>
                </w:p>
                <w:p w:rsidR="00066B07" w:rsidRPr="00CE4DF3" w:rsidRDefault="00066B07" w:rsidP="00EE4478">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системи правоохоронних органів, розмежування їх компетенції, порядок забезпечення їх співпраці</w:t>
                  </w:r>
                  <w:r>
                    <w:rPr>
                      <w:rFonts w:ascii="Times New Roman" w:hAnsi="Times New Roman"/>
                      <w:sz w:val="28"/>
                      <w:szCs w:val="28"/>
                      <w:lang w:val="uk-UA" w:eastAsia="ru-RU"/>
                    </w:rPr>
                    <w:t>.</w:t>
                  </w:r>
                </w:p>
              </w:tc>
            </w:tr>
            <w:tr w:rsidR="00066B07" w:rsidRPr="00CE4DF3" w:rsidTr="00EE4478">
              <w:trPr>
                <w:gridAfter w:val="1"/>
                <w:wAfter w:w="276" w:type="dxa"/>
                <w:trHeight w:val="408"/>
              </w:trPr>
              <w:tc>
                <w:tcPr>
                  <w:tcW w:w="4008" w:type="dxa"/>
                  <w:gridSpan w:val="3"/>
                </w:tcPr>
                <w:p w:rsidR="00066B07" w:rsidRPr="00CE4DF3" w:rsidRDefault="00066B07" w:rsidP="00EE4478">
                  <w:pPr>
                    <w:spacing w:line="216" w:lineRule="auto"/>
                    <w:rPr>
                      <w:rFonts w:ascii="Times New Roman" w:hAnsi="Times New Roman"/>
                      <w:sz w:val="28"/>
                      <w:szCs w:val="28"/>
                      <w:lang w:val="uk-UA"/>
                    </w:rPr>
                  </w:pPr>
                </w:p>
              </w:tc>
              <w:tc>
                <w:tcPr>
                  <w:tcW w:w="5560" w:type="dxa"/>
                  <w:gridSpan w:val="3"/>
                </w:tcPr>
                <w:p w:rsidR="00066B07" w:rsidRPr="00CE4DF3" w:rsidRDefault="00066B07" w:rsidP="00EE4478">
                  <w:pPr>
                    <w:spacing w:line="216" w:lineRule="auto"/>
                    <w:jc w:val="both"/>
                    <w:rPr>
                      <w:rFonts w:ascii="Times New Roman" w:hAnsi="Times New Roman"/>
                      <w:sz w:val="28"/>
                      <w:szCs w:val="28"/>
                      <w:lang w:val="uk-UA"/>
                    </w:rPr>
                  </w:pPr>
                </w:p>
              </w:tc>
            </w:tr>
            <w:tr w:rsidR="00066B07" w:rsidRPr="00CE4DF3" w:rsidTr="00EE4478">
              <w:trPr>
                <w:gridBefore w:val="1"/>
                <w:gridAfter w:val="2"/>
                <w:wBefore w:w="247" w:type="dxa"/>
                <w:wAfter w:w="559" w:type="dxa"/>
                <w:trHeight w:val="408"/>
              </w:trPr>
              <w:tc>
                <w:tcPr>
                  <w:tcW w:w="9038" w:type="dxa"/>
                  <w:gridSpan w:val="4"/>
                  <w:hideMark/>
                </w:tcPr>
                <w:p w:rsidR="00066B07" w:rsidRPr="00CE4DF3" w:rsidRDefault="00066B07" w:rsidP="00EE4478">
                  <w:pPr>
                    <w:spacing w:line="216" w:lineRule="auto"/>
                    <w:jc w:val="center"/>
                    <w:rPr>
                      <w:rFonts w:ascii="Times New Roman" w:hAnsi="Times New Roman"/>
                      <w:b/>
                      <w:sz w:val="28"/>
                      <w:szCs w:val="28"/>
                      <w:lang w:val="uk-UA"/>
                    </w:rPr>
                  </w:pPr>
                  <w:r w:rsidRPr="00CE4DF3">
                    <w:rPr>
                      <w:rFonts w:ascii="Times New Roman" w:hAnsi="Times New Roman"/>
                      <w:b/>
                      <w:sz w:val="28"/>
                      <w:szCs w:val="28"/>
                      <w:lang w:val="uk-UA"/>
                    </w:rPr>
                    <w:t>Професійні знання</w:t>
                  </w:r>
                </w:p>
              </w:tc>
            </w:tr>
            <w:tr w:rsidR="00066B07" w:rsidRPr="008B49D2" w:rsidTr="00EE4478">
              <w:trPr>
                <w:gridBefore w:val="1"/>
                <w:gridAfter w:val="2"/>
                <w:wBefore w:w="247" w:type="dxa"/>
                <w:wAfter w:w="559" w:type="dxa"/>
                <w:trHeight w:val="408"/>
              </w:trPr>
              <w:tc>
                <w:tcPr>
                  <w:tcW w:w="3656" w:type="dxa"/>
                  <w:hideMark/>
                </w:tcPr>
                <w:p w:rsidR="00066B07" w:rsidRDefault="00066B07" w:rsidP="00EE4478">
                  <w:pPr>
                    <w:spacing w:line="216" w:lineRule="auto"/>
                    <w:rPr>
                      <w:rFonts w:ascii="Times New Roman" w:hAnsi="Times New Roman"/>
                      <w:sz w:val="28"/>
                      <w:szCs w:val="28"/>
                      <w:lang w:val="uk-UA"/>
                    </w:rPr>
                  </w:pPr>
                  <w:r w:rsidRPr="00CE4DF3">
                    <w:rPr>
                      <w:rFonts w:ascii="Times New Roman" w:hAnsi="Times New Roman"/>
                      <w:sz w:val="28"/>
                      <w:szCs w:val="28"/>
                      <w:lang w:val="uk-UA"/>
                    </w:rPr>
                    <w:t>1. Знання законодавства</w:t>
                  </w:r>
                </w:p>
                <w:p w:rsidR="00066B07" w:rsidRDefault="00066B07" w:rsidP="00EE4478">
                  <w:pPr>
                    <w:spacing w:line="216" w:lineRule="auto"/>
                    <w:rPr>
                      <w:rFonts w:ascii="Times New Roman" w:hAnsi="Times New Roman"/>
                      <w:sz w:val="28"/>
                      <w:szCs w:val="28"/>
                      <w:lang w:val="uk-UA"/>
                    </w:rPr>
                  </w:pPr>
                </w:p>
                <w:p w:rsidR="00066B07" w:rsidRDefault="00066B07" w:rsidP="00EE4478">
                  <w:pPr>
                    <w:spacing w:line="216" w:lineRule="auto"/>
                    <w:rPr>
                      <w:rFonts w:ascii="Times New Roman" w:hAnsi="Times New Roman"/>
                      <w:sz w:val="28"/>
                      <w:szCs w:val="28"/>
                      <w:lang w:val="uk-UA"/>
                    </w:rPr>
                  </w:pPr>
                </w:p>
                <w:p w:rsidR="00066B07" w:rsidRDefault="00066B07" w:rsidP="00EE4478">
                  <w:pPr>
                    <w:spacing w:line="216" w:lineRule="auto"/>
                    <w:rPr>
                      <w:rFonts w:ascii="Times New Roman" w:hAnsi="Times New Roman"/>
                      <w:sz w:val="28"/>
                      <w:szCs w:val="28"/>
                      <w:lang w:val="uk-UA"/>
                    </w:rPr>
                  </w:pPr>
                </w:p>
                <w:p w:rsidR="00066B07" w:rsidRDefault="00066B07" w:rsidP="00EE4478">
                  <w:pPr>
                    <w:spacing w:line="216" w:lineRule="auto"/>
                    <w:rPr>
                      <w:rFonts w:ascii="Times New Roman" w:hAnsi="Times New Roman"/>
                      <w:sz w:val="28"/>
                      <w:szCs w:val="28"/>
                      <w:lang w:val="uk-UA"/>
                    </w:rPr>
                  </w:pPr>
                </w:p>
                <w:p w:rsidR="00066B07" w:rsidRPr="00CE4DF3" w:rsidRDefault="00066B07" w:rsidP="00EE4478">
                  <w:pPr>
                    <w:spacing w:line="216" w:lineRule="auto"/>
                    <w:jc w:val="both"/>
                    <w:rPr>
                      <w:rFonts w:ascii="Times New Roman" w:hAnsi="Times New Roman"/>
                      <w:sz w:val="28"/>
                      <w:szCs w:val="28"/>
                      <w:lang w:val="uk-UA"/>
                    </w:rPr>
                  </w:pPr>
                  <w:r>
                    <w:rPr>
                      <w:rFonts w:ascii="Times New Roman" w:hAnsi="Times New Roman"/>
                      <w:sz w:val="28"/>
                      <w:szCs w:val="28"/>
                      <w:lang w:val="uk-UA"/>
                    </w:rPr>
                    <w:t xml:space="preserve">2. </w:t>
                  </w:r>
                  <w:r w:rsidRPr="00EF3AE7">
                    <w:rPr>
                      <w:rFonts w:ascii="Times New Roman" w:hAnsi="Times New Roman"/>
                      <w:sz w:val="28"/>
                      <w:szCs w:val="28"/>
                      <w:lang w:val="uk-UA"/>
                    </w:rPr>
                    <w:t>Знання спеціального законодавства</w:t>
                  </w:r>
                </w:p>
              </w:tc>
              <w:tc>
                <w:tcPr>
                  <w:tcW w:w="5382" w:type="dxa"/>
                  <w:gridSpan w:val="3"/>
                </w:tcPr>
                <w:p w:rsidR="00066B07" w:rsidRDefault="00066B07" w:rsidP="00EE4478">
                  <w:pPr>
                    <w:spacing w:line="240" w:lineRule="auto"/>
                    <w:ind w:left="171"/>
                    <w:jc w:val="both"/>
                    <w:rPr>
                      <w:rFonts w:ascii="Times New Roman" w:hAnsi="Times New Roman"/>
                      <w:sz w:val="28"/>
                      <w:szCs w:val="28"/>
                      <w:lang w:val="uk-UA"/>
                    </w:rPr>
                  </w:pPr>
                  <w:r w:rsidRPr="00CE4DF3">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w:t>
                  </w:r>
                  <w:r>
                    <w:rPr>
                      <w:rFonts w:ascii="Times New Roman" w:hAnsi="Times New Roman"/>
                      <w:sz w:val="28"/>
                      <w:szCs w:val="28"/>
                      <w:lang w:val="uk-UA"/>
                    </w:rPr>
                    <w:t xml:space="preserve">ого </w:t>
                  </w:r>
                  <w:r w:rsidRPr="00CE4DF3">
                    <w:rPr>
                      <w:rFonts w:ascii="Times New Roman" w:hAnsi="Times New Roman"/>
                      <w:sz w:val="28"/>
                      <w:szCs w:val="28"/>
                      <w:lang w:val="uk-UA"/>
                    </w:rPr>
                    <w:t>кодекс</w:t>
                  </w:r>
                  <w:r>
                    <w:rPr>
                      <w:rFonts w:ascii="Times New Roman" w:hAnsi="Times New Roman"/>
                      <w:sz w:val="28"/>
                      <w:szCs w:val="28"/>
                      <w:lang w:val="uk-UA"/>
                    </w:rPr>
                    <w:t>у</w:t>
                  </w:r>
                  <w:r w:rsidRPr="00CE4DF3">
                    <w:rPr>
                      <w:rFonts w:ascii="Times New Roman" w:hAnsi="Times New Roman"/>
                      <w:sz w:val="28"/>
                      <w:szCs w:val="28"/>
                      <w:lang w:val="uk-UA"/>
                    </w:rPr>
                    <w:t xml:space="preserve"> України.</w:t>
                  </w:r>
                </w:p>
                <w:p w:rsidR="00066B07" w:rsidRDefault="00066B07" w:rsidP="00EE4478">
                  <w:pPr>
                    <w:spacing w:line="240" w:lineRule="auto"/>
                    <w:ind w:left="171"/>
                    <w:jc w:val="both"/>
                    <w:rPr>
                      <w:rFonts w:ascii="Times New Roman" w:hAnsi="Times New Roman"/>
                      <w:sz w:val="28"/>
                      <w:szCs w:val="28"/>
                      <w:lang w:val="uk-UA"/>
                    </w:rPr>
                  </w:pPr>
                  <w:r w:rsidRPr="00EF3AE7">
                    <w:rPr>
                      <w:rFonts w:ascii="Times New Roman" w:hAnsi="Times New Roman"/>
                      <w:sz w:val="28"/>
                      <w:szCs w:val="28"/>
                      <w:lang w:val="uk-UA"/>
                    </w:rPr>
                    <w:t>знання: законів України «Про доступ до публічної інформації», «Про звернення громадян», «Про інформацію», «Про захист персональних даних», Положення про Службу судової охорони, затверджене рішенням Вищої ради правосуддя від 04.04.2019 № 1051/0/15-19</w:t>
                  </w:r>
                  <w:r>
                    <w:rPr>
                      <w:rFonts w:ascii="Times New Roman" w:hAnsi="Times New Roman"/>
                      <w:sz w:val="28"/>
                      <w:szCs w:val="28"/>
                      <w:lang w:val="uk-UA"/>
                    </w:rPr>
                    <w:t xml:space="preserve"> (зі змінами)</w:t>
                  </w:r>
                  <w:r w:rsidRPr="00EF3AE7">
                    <w:rPr>
                      <w:rFonts w:ascii="Times New Roman" w:hAnsi="Times New Roman"/>
                      <w:sz w:val="28"/>
                      <w:szCs w:val="28"/>
                      <w:lang w:val="uk-UA"/>
                    </w:rPr>
                    <w:t>, Положення про проходження служби співробітниками Служби судової охорони, затверджене рішенням Вищої ради правосуддя від 04.04.2019</w:t>
                  </w:r>
                  <w:r>
                    <w:rPr>
                      <w:rFonts w:ascii="Times New Roman" w:hAnsi="Times New Roman"/>
                      <w:sz w:val="28"/>
                      <w:szCs w:val="28"/>
                      <w:lang w:val="uk-UA"/>
                    </w:rPr>
                    <w:t xml:space="preserve"> </w:t>
                  </w:r>
                  <w:r w:rsidRPr="00EF3AE7">
                    <w:rPr>
                      <w:rFonts w:ascii="Times New Roman" w:hAnsi="Times New Roman"/>
                      <w:sz w:val="28"/>
                      <w:szCs w:val="28"/>
                      <w:lang w:val="uk-UA"/>
                    </w:rPr>
                    <w:t>№ 1052/0/15-19</w:t>
                  </w:r>
                  <w:r>
                    <w:rPr>
                      <w:rFonts w:ascii="Times New Roman" w:hAnsi="Times New Roman"/>
                      <w:sz w:val="28"/>
                      <w:szCs w:val="28"/>
                      <w:lang w:val="uk-UA"/>
                    </w:rPr>
                    <w:t xml:space="preserve"> (зі змінами)</w:t>
                  </w:r>
                </w:p>
                <w:p w:rsidR="00066B07" w:rsidRDefault="00066B07" w:rsidP="00EE4478">
                  <w:pPr>
                    <w:spacing w:line="216" w:lineRule="auto"/>
                    <w:ind w:left="171"/>
                    <w:jc w:val="both"/>
                    <w:rPr>
                      <w:rFonts w:ascii="Times New Roman" w:hAnsi="Times New Roman"/>
                      <w:sz w:val="28"/>
                      <w:szCs w:val="28"/>
                      <w:lang w:val="uk-UA"/>
                    </w:rPr>
                  </w:pPr>
                </w:p>
                <w:p w:rsidR="00066B07" w:rsidRPr="00CE4DF3" w:rsidRDefault="00066B07" w:rsidP="00EE4478">
                  <w:pPr>
                    <w:spacing w:line="216" w:lineRule="auto"/>
                    <w:ind w:left="171"/>
                    <w:jc w:val="both"/>
                    <w:rPr>
                      <w:rFonts w:ascii="Times New Roman" w:hAnsi="Times New Roman"/>
                      <w:sz w:val="28"/>
                      <w:szCs w:val="28"/>
                      <w:lang w:val="uk-UA"/>
                    </w:rPr>
                  </w:pPr>
                </w:p>
              </w:tc>
            </w:tr>
          </w:tbl>
          <w:p w:rsidR="00066B07" w:rsidRDefault="00066B07" w:rsidP="00EE4478">
            <w:pPr>
              <w:spacing w:after="0" w:line="216" w:lineRule="auto"/>
              <w:rPr>
                <w:rFonts w:ascii="Times New Roman" w:eastAsia="Calibri" w:hAnsi="Times New Roman" w:cs="Times New Roman"/>
                <w:sz w:val="28"/>
                <w:szCs w:val="28"/>
                <w:lang w:val="uk-UA" w:eastAsia="ru-RU"/>
              </w:rPr>
            </w:pPr>
          </w:p>
          <w:p w:rsidR="00066B07" w:rsidRDefault="00066B07" w:rsidP="00EE4478">
            <w:pPr>
              <w:spacing w:after="0" w:line="216" w:lineRule="auto"/>
              <w:rPr>
                <w:rFonts w:ascii="Times New Roman" w:eastAsia="Calibri" w:hAnsi="Times New Roman" w:cs="Times New Roman"/>
                <w:sz w:val="28"/>
                <w:szCs w:val="28"/>
                <w:lang w:val="uk-UA" w:eastAsia="ru-RU"/>
              </w:rPr>
            </w:pPr>
          </w:p>
          <w:p w:rsidR="00066B07" w:rsidRDefault="00066B07" w:rsidP="00EE4478">
            <w:pPr>
              <w:spacing w:after="0" w:line="216" w:lineRule="auto"/>
              <w:rPr>
                <w:rFonts w:ascii="Times New Roman" w:eastAsia="Calibri" w:hAnsi="Times New Roman" w:cs="Times New Roman"/>
                <w:sz w:val="28"/>
                <w:szCs w:val="28"/>
                <w:lang w:val="uk-UA" w:eastAsia="ru-RU"/>
              </w:rPr>
            </w:pPr>
          </w:p>
          <w:p w:rsidR="00066B07" w:rsidRDefault="00066B07" w:rsidP="00EE4478">
            <w:pPr>
              <w:spacing w:after="0" w:line="216" w:lineRule="auto"/>
              <w:rPr>
                <w:rFonts w:ascii="Times New Roman" w:eastAsia="Calibri" w:hAnsi="Times New Roman" w:cs="Times New Roman"/>
                <w:sz w:val="28"/>
                <w:szCs w:val="28"/>
                <w:lang w:val="uk-UA" w:eastAsia="ru-RU"/>
              </w:rPr>
            </w:pPr>
          </w:p>
          <w:p w:rsidR="00066B07" w:rsidRDefault="00066B07" w:rsidP="00EE4478">
            <w:pPr>
              <w:spacing w:after="0" w:line="216" w:lineRule="auto"/>
              <w:rPr>
                <w:rFonts w:ascii="Times New Roman" w:eastAsia="Calibri" w:hAnsi="Times New Roman" w:cs="Times New Roman"/>
                <w:sz w:val="28"/>
                <w:szCs w:val="28"/>
                <w:lang w:val="uk-UA" w:eastAsia="ru-RU"/>
              </w:rPr>
            </w:pPr>
          </w:p>
          <w:p w:rsidR="00066B07" w:rsidRPr="00CE4DF3" w:rsidRDefault="00066B07" w:rsidP="00EE4478">
            <w:pPr>
              <w:spacing w:after="0" w:line="216" w:lineRule="auto"/>
              <w:rPr>
                <w:rFonts w:ascii="Times New Roman" w:eastAsia="Calibri" w:hAnsi="Times New Roman" w:cs="Times New Roman"/>
                <w:sz w:val="28"/>
                <w:szCs w:val="28"/>
                <w:lang w:val="uk-UA" w:eastAsia="ru-RU"/>
              </w:rPr>
            </w:pPr>
          </w:p>
        </w:tc>
      </w:tr>
    </w:tbl>
    <w:p w:rsidR="00066B07" w:rsidRDefault="00066B07" w:rsidP="00066B07">
      <w:pPr>
        <w:spacing w:after="0" w:line="240" w:lineRule="exact"/>
        <w:ind w:left="5670"/>
        <w:jc w:val="both"/>
        <w:rPr>
          <w:rFonts w:ascii="Times New Roman" w:eastAsia="Times New Roman" w:hAnsi="Times New Roman"/>
          <w:sz w:val="28"/>
          <w:szCs w:val="28"/>
          <w:lang w:val="uk-UA" w:eastAsia="ru-RU"/>
        </w:rPr>
      </w:pPr>
    </w:p>
    <w:p w:rsidR="00066B07" w:rsidRPr="00841BE4" w:rsidRDefault="00066B07" w:rsidP="00066B07">
      <w:pPr>
        <w:spacing w:after="0" w:line="240" w:lineRule="exact"/>
        <w:rPr>
          <w:rFonts w:ascii="Times New Roman" w:eastAsia="Times New Roman" w:hAnsi="Times New Roman"/>
          <w:b/>
          <w:sz w:val="28"/>
          <w:szCs w:val="28"/>
          <w:lang w:val="uk-UA" w:eastAsia="ru-RU"/>
        </w:rPr>
      </w:pPr>
    </w:p>
    <w:p w:rsidR="00066B07" w:rsidRDefault="00066B07" w:rsidP="00066B07">
      <w:pPr>
        <w:spacing w:after="0" w:line="240" w:lineRule="exact"/>
        <w:rPr>
          <w:rFonts w:ascii="Times New Roman" w:eastAsia="Times New Roman" w:hAnsi="Times New Roman"/>
          <w:b/>
          <w:sz w:val="28"/>
          <w:szCs w:val="28"/>
          <w:lang w:val="uk-UA" w:eastAsia="ru-RU"/>
        </w:rPr>
      </w:pPr>
    </w:p>
    <w:p w:rsidR="00375BEB" w:rsidRDefault="00375BEB" w:rsidP="00375BEB">
      <w:pPr>
        <w:spacing w:after="0" w:line="240" w:lineRule="exact"/>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lastRenderedPageBreak/>
        <w:t>ЗАТВЕРДЖЕНО</w:t>
      </w:r>
    </w:p>
    <w:p w:rsidR="00375BEB" w:rsidRPr="0014022C" w:rsidRDefault="00375BEB" w:rsidP="00375BEB">
      <w:pPr>
        <w:spacing w:after="0" w:line="240" w:lineRule="auto"/>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375BEB" w:rsidRPr="004711F2" w:rsidRDefault="00375BEB" w:rsidP="00375BEB">
      <w:pPr>
        <w:tabs>
          <w:tab w:val="left" w:pos="5245"/>
        </w:tabs>
        <w:spacing w:after="0" w:line="240" w:lineRule="auto"/>
        <w:ind w:left="5670"/>
        <w:contextualSpacing/>
        <w:rPr>
          <w:rFonts w:ascii="Times New Roman" w:eastAsia="Calibri" w:hAnsi="Times New Roman" w:cs="Times New Roman"/>
          <w:sz w:val="28"/>
          <w:szCs w:val="28"/>
          <w:lang w:eastAsia="ru-RU"/>
        </w:rPr>
      </w:pPr>
      <w:r w:rsidRPr="004711F2">
        <w:rPr>
          <w:rFonts w:ascii="Times New Roman" w:eastAsia="Times New Roman" w:hAnsi="Times New Roman"/>
          <w:sz w:val="28"/>
          <w:szCs w:val="28"/>
          <w:lang w:eastAsia="ru-RU"/>
        </w:rPr>
        <w:t>________</w:t>
      </w:r>
      <w:r>
        <w:rPr>
          <w:rFonts w:ascii="Times New Roman" w:eastAsia="Times New Roman" w:hAnsi="Times New Roman"/>
          <w:sz w:val="28"/>
          <w:szCs w:val="28"/>
          <w:lang w:val="uk-UA" w:eastAsia="ru-RU"/>
        </w:rPr>
        <w:t xml:space="preserve">2026 № </w:t>
      </w:r>
      <w:r w:rsidRPr="004711F2">
        <w:rPr>
          <w:rFonts w:ascii="Times New Roman" w:eastAsia="Times New Roman" w:hAnsi="Times New Roman"/>
          <w:sz w:val="28"/>
          <w:szCs w:val="28"/>
          <w:lang w:eastAsia="ru-RU"/>
        </w:rPr>
        <w:t>____</w:t>
      </w:r>
    </w:p>
    <w:p w:rsidR="00375BEB" w:rsidRPr="008B01AD" w:rsidRDefault="00375BEB" w:rsidP="00375BEB">
      <w:pPr>
        <w:spacing w:after="0" w:line="240" w:lineRule="auto"/>
        <w:jc w:val="center"/>
        <w:rPr>
          <w:rFonts w:ascii="Times New Roman" w:eastAsia="Calibri" w:hAnsi="Times New Roman" w:cs="Times New Roman"/>
          <w:b/>
          <w:sz w:val="28"/>
          <w:szCs w:val="28"/>
          <w:lang w:val="uk-UA" w:eastAsia="ru-RU"/>
        </w:rPr>
      </w:pPr>
    </w:p>
    <w:p w:rsidR="00375BEB" w:rsidRPr="00C55055" w:rsidRDefault="00375BEB" w:rsidP="00375BEB">
      <w:pPr>
        <w:spacing w:after="0" w:line="216" w:lineRule="auto"/>
        <w:jc w:val="center"/>
        <w:rPr>
          <w:rFonts w:ascii="Times New Roman" w:eastAsia="Calibri" w:hAnsi="Times New Roman" w:cs="Times New Roman"/>
          <w:b/>
          <w:sz w:val="16"/>
          <w:szCs w:val="16"/>
          <w:lang w:val="uk-UA" w:eastAsia="ru-RU"/>
        </w:rPr>
      </w:pPr>
    </w:p>
    <w:p w:rsidR="00375BEB" w:rsidRPr="001B7E3F" w:rsidRDefault="00375BEB" w:rsidP="00375BEB">
      <w:pPr>
        <w:spacing w:after="0" w:line="216" w:lineRule="auto"/>
        <w:jc w:val="center"/>
        <w:rPr>
          <w:rFonts w:ascii="Times New Roman" w:eastAsia="Calibri" w:hAnsi="Times New Roman" w:cs="Times New Roman"/>
          <w:b/>
          <w:sz w:val="28"/>
          <w:szCs w:val="28"/>
          <w:lang w:val="uk-UA" w:eastAsia="ru-RU"/>
        </w:rPr>
      </w:pPr>
      <w:r w:rsidRPr="001B7E3F">
        <w:rPr>
          <w:rFonts w:ascii="Times New Roman" w:eastAsia="Calibri" w:hAnsi="Times New Roman" w:cs="Times New Roman"/>
          <w:b/>
          <w:sz w:val="28"/>
          <w:szCs w:val="28"/>
          <w:lang w:val="uk-UA" w:eastAsia="ru-RU"/>
        </w:rPr>
        <w:t>УМОВИ</w:t>
      </w:r>
    </w:p>
    <w:p w:rsidR="00375BEB" w:rsidRPr="00A22D29" w:rsidRDefault="00375BEB" w:rsidP="00375BEB">
      <w:pPr>
        <w:spacing w:after="0" w:line="216" w:lineRule="auto"/>
        <w:jc w:val="center"/>
        <w:rPr>
          <w:rFonts w:ascii="Times New Roman" w:eastAsia="Calibri" w:hAnsi="Times New Roman" w:cs="Times New Roman"/>
          <w:b/>
          <w:sz w:val="16"/>
          <w:szCs w:val="16"/>
          <w:lang w:val="uk-UA" w:eastAsia="ru-RU"/>
        </w:rPr>
      </w:pPr>
    </w:p>
    <w:p w:rsidR="00375BEB" w:rsidRDefault="00375BEB" w:rsidP="00375BEB">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проведення конкурсу на зайняття вакантної посади</w:t>
      </w:r>
      <w:r>
        <w:rPr>
          <w:rFonts w:ascii="Times New Roman" w:eastAsia="Calibri" w:hAnsi="Times New Roman" w:cs="Times New Roman"/>
          <w:b/>
          <w:sz w:val="28"/>
          <w:szCs w:val="28"/>
          <w:lang w:val="uk-UA" w:eastAsia="ru-RU"/>
        </w:rPr>
        <w:t xml:space="preserve"> </w:t>
      </w:r>
    </w:p>
    <w:p w:rsidR="00375BEB" w:rsidRDefault="00375BEB" w:rsidP="00375BEB">
      <w:pPr>
        <w:spacing w:after="0" w:line="216" w:lineRule="auto"/>
        <w:jc w:val="center"/>
        <w:rPr>
          <w:rFonts w:ascii="Times New Roman" w:eastAsia="Calibri" w:hAnsi="Times New Roman" w:cs="Times New Roman"/>
          <w:b/>
          <w:sz w:val="28"/>
          <w:szCs w:val="28"/>
          <w:lang w:val="uk-UA" w:eastAsia="ru-RU"/>
        </w:rPr>
      </w:pPr>
      <w:r w:rsidRPr="00604AE9">
        <w:rPr>
          <w:rFonts w:ascii="Times New Roman" w:eastAsia="Calibri" w:hAnsi="Times New Roman" w:cs="Times New Roman"/>
          <w:b/>
          <w:sz w:val="28"/>
          <w:szCs w:val="28"/>
          <w:lang w:val="uk-UA" w:eastAsia="ru-RU"/>
        </w:rPr>
        <w:t>командир</w:t>
      </w:r>
      <w:r>
        <w:rPr>
          <w:rFonts w:ascii="Times New Roman" w:eastAsia="Calibri" w:hAnsi="Times New Roman" w:cs="Times New Roman"/>
          <w:b/>
          <w:sz w:val="28"/>
          <w:szCs w:val="28"/>
          <w:lang w:val="uk-UA" w:eastAsia="ru-RU"/>
        </w:rPr>
        <w:t>а</w:t>
      </w:r>
      <w:r w:rsidRPr="00604AE9">
        <w:rPr>
          <w:rFonts w:ascii="Times New Roman" w:eastAsia="Calibri" w:hAnsi="Times New Roman" w:cs="Times New Roman"/>
          <w:b/>
          <w:sz w:val="28"/>
          <w:szCs w:val="28"/>
          <w:lang w:val="uk-UA" w:eastAsia="ru-RU"/>
        </w:rPr>
        <w:t xml:space="preserve"> </w:t>
      </w:r>
      <w:r>
        <w:rPr>
          <w:rFonts w:ascii="Times New Roman" w:eastAsia="Calibri" w:hAnsi="Times New Roman" w:cs="Times New Roman"/>
          <w:b/>
          <w:sz w:val="28"/>
          <w:szCs w:val="28"/>
          <w:lang w:val="uk-UA" w:eastAsia="ru-RU"/>
        </w:rPr>
        <w:t>4</w:t>
      </w:r>
      <w:r w:rsidRPr="00604AE9">
        <w:rPr>
          <w:rFonts w:ascii="Times New Roman" w:eastAsia="Calibri" w:hAnsi="Times New Roman" w:cs="Times New Roman"/>
          <w:b/>
          <w:sz w:val="28"/>
          <w:szCs w:val="28"/>
          <w:lang w:val="uk-UA" w:eastAsia="ru-RU"/>
        </w:rPr>
        <w:t xml:space="preserve"> відділення </w:t>
      </w:r>
      <w:r>
        <w:rPr>
          <w:rFonts w:ascii="Times New Roman" w:eastAsia="Calibri" w:hAnsi="Times New Roman" w:cs="Times New Roman"/>
          <w:b/>
          <w:sz w:val="28"/>
          <w:szCs w:val="28"/>
          <w:lang w:val="uk-UA" w:eastAsia="ru-RU"/>
        </w:rPr>
        <w:t>5</w:t>
      </w:r>
      <w:r w:rsidRPr="00604AE9">
        <w:rPr>
          <w:rFonts w:ascii="Times New Roman" w:eastAsia="Calibri" w:hAnsi="Times New Roman" w:cs="Times New Roman"/>
          <w:b/>
          <w:sz w:val="28"/>
          <w:szCs w:val="28"/>
          <w:lang w:val="uk-UA" w:eastAsia="ru-RU"/>
        </w:rPr>
        <w:t xml:space="preserve"> взводу охорони підрозділу охорони</w:t>
      </w:r>
      <w:r w:rsidRPr="0035124C">
        <w:rPr>
          <w:rFonts w:ascii="Times New Roman" w:eastAsia="Calibri" w:hAnsi="Times New Roman" w:cs="Times New Roman"/>
          <w:b/>
          <w:sz w:val="28"/>
          <w:szCs w:val="28"/>
          <w:lang w:val="uk-UA" w:eastAsia="ru-RU"/>
        </w:rPr>
        <w:t xml:space="preserve"> </w:t>
      </w:r>
    </w:p>
    <w:p w:rsidR="00375BEB" w:rsidRPr="0035124C" w:rsidRDefault="00375BEB" w:rsidP="00375BEB">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 xml:space="preserve">Територіального управління </w:t>
      </w:r>
      <w:bookmarkStart w:id="1" w:name="_Hlk223362628"/>
      <w:r w:rsidRPr="0035124C">
        <w:rPr>
          <w:rFonts w:ascii="Times New Roman" w:eastAsia="Calibri" w:hAnsi="Times New Roman" w:cs="Times New Roman"/>
          <w:b/>
          <w:sz w:val="28"/>
          <w:szCs w:val="28"/>
          <w:lang w:val="uk-UA" w:eastAsia="ru-RU"/>
        </w:rPr>
        <w:t>Служби судової охорони у Черкаській області</w:t>
      </w:r>
      <w:bookmarkEnd w:id="1"/>
    </w:p>
    <w:p w:rsidR="00375BEB" w:rsidRPr="00A22D29" w:rsidRDefault="00375BEB" w:rsidP="00375BEB">
      <w:pPr>
        <w:spacing w:after="0" w:line="216" w:lineRule="auto"/>
        <w:jc w:val="center"/>
        <w:rPr>
          <w:rFonts w:ascii="Times New Roman" w:eastAsia="Calibri" w:hAnsi="Times New Roman" w:cs="Times New Roman"/>
          <w:b/>
          <w:sz w:val="16"/>
          <w:szCs w:val="16"/>
          <w:lang w:val="uk-UA" w:eastAsia="ru-RU"/>
        </w:rPr>
      </w:pPr>
    </w:p>
    <w:p w:rsidR="00375BEB" w:rsidRDefault="00375BEB" w:rsidP="00375BEB">
      <w:pPr>
        <w:spacing w:after="0" w:line="216" w:lineRule="auto"/>
        <w:jc w:val="center"/>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Загальні умови</w:t>
      </w:r>
    </w:p>
    <w:p w:rsidR="00375BEB" w:rsidRPr="00CE4DF3" w:rsidRDefault="00375BEB" w:rsidP="00375BEB">
      <w:pPr>
        <w:spacing w:after="0" w:line="216" w:lineRule="auto"/>
        <w:jc w:val="center"/>
        <w:rPr>
          <w:rFonts w:ascii="Times New Roman" w:eastAsia="Calibri" w:hAnsi="Times New Roman" w:cs="Times New Roman"/>
          <w:b/>
          <w:sz w:val="28"/>
          <w:szCs w:val="28"/>
          <w:lang w:val="uk-UA" w:eastAsia="ru-RU"/>
        </w:rPr>
      </w:pPr>
    </w:p>
    <w:p w:rsidR="00375BEB" w:rsidRDefault="00375BEB" w:rsidP="00375BEB">
      <w:pPr>
        <w:spacing w:after="0" w:line="216" w:lineRule="auto"/>
        <w:ind w:firstLine="709"/>
        <w:jc w:val="both"/>
        <w:rPr>
          <w:rFonts w:ascii="Times New Roman" w:hAnsi="Times New Roman"/>
          <w:b/>
          <w:sz w:val="28"/>
          <w:szCs w:val="28"/>
          <w:lang w:val="uk-UA"/>
        </w:rPr>
      </w:pPr>
      <w:r w:rsidRPr="00CE4DF3">
        <w:rPr>
          <w:rFonts w:ascii="Times New Roman" w:hAnsi="Times New Roman"/>
          <w:b/>
          <w:sz w:val="28"/>
          <w:szCs w:val="28"/>
          <w:lang w:val="uk-UA"/>
        </w:rPr>
        <w:t xml:space="preserve">1. Основні посадові обов’язки </w:t>
      </w:r>
      <w:r w:rsidRPr="005155E5">
        <w:rPr>
          <w:rFonts w:ascii="Times New Roman" w:hAnsi="Times New Roman"/>
          <w:b/>
          <w:sz w:val="28"/>
          <w:szCs w:val="28"/>
          <w:lang w:val="uk-UA"/>
        </w:rPr>
        <w:t xml:space="preserve">командира </w:t>
      </w:r>
      <w:r>
        <w:rPr>
          <w:rFonts w:ascii="Times New Roman" w:hAnsi="Times New Roman"/>
          <w:b/>
          <w:sz w:val="28"/>
          <w:szCs w:val="28"/>
          <w:lang w:val="uk-UA"/>
        </w:rPr>
        <w:t>4</w:t>
      </w:r>
      <w:r w:rsidRPr="005155E5">
        <w:rPr>
          <w:rFonts w:ascii="Times New Roman" w:hAnsi="Times New Roman"/>
          <w:b/>
          <w:sz w:val="28"/>
          <w:szCs w:val="28"/>
          <w:lang w:val="uk-UA"/>
        </w:rPr>
        <w:t xml:space="preserve"> відділення </w:t>
      </w:r>
      <w:r>
        <w:rPr>
          <w:rFonts w:ascii="Times New Roman" w:hAnsi="Times New Roman"/>
          <w:b/>
          <w:sz w:val="28"/>
          <w:szCs w:val="28"/>
          <w:lang w:val="uk-UA"/>
        </w:rPr>
        <w:t>5</w:t>
      </w:r>
      <w:r w:rsidRPr="005155E5">
        <w:rPr>
          <w:rFonts w:ascii="Times New Roman" w:hAnsi="Times New Roman"/>
          <w:b/>
          <w:sz w:val="28"/>
          <w:szCs w:val="28"/>
          <w:lang w:val="uk-UA"/>
        </w:rPr>
        <w:t xml:space="preserve"> взводу охорони підрозділу охорони</w:t>
      </w:r>
      <w:r w:rsidRPr="006D0846">
        <w:rPr>
          <w:rFonts w:ascii="Times New Roman" w:hAnsi="Times New Roman"/>
          <w:b/>
          <w:sz w:val="28"/>
          <w:szCs w:val="28"/>
          <w:lang w:val="uk-UA"/>
        </w:rPr>
        <w:t xml:space="preserve"> </w:t>
      </w: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375BEB" w:rsidRPr="005155E5" w:rsidRDefault="00375BEB" w:rsidP="00375BEB">
      <w:pPr>
        <w:spacing w:after="0" w:line="216" w:lineRule="auto"/>
        <w:ind w:firstLine="709"/>
        <w:jc w:val="both"/>
        <w:rPr>
          <w:rFonts w:ascii="Times New Roman" w:hAnsi="Times New Roman" w:cs="Times New Roman"/>
          <w:sz w:val="28"/>
          <w:szCs w:val="28"/>
          <w:lang w:val="uk-UA"/>
        </w:rPr>
      </w:pPr>
      <w:r w:rsidRPr="005155E5">
        <w:rPr>
          <w:rFonts w:ascii="Times New Roman" w:hAnsi="Times New Roman" w:cs="Times New Roman"/>
          <w:sz w:val="28"/>
          <w:szCs w:val="28"/>
          <w:lang w:val="uk-UA"/>
        </w:rPr>
        <w:t>1) здійснює завдання із забезпечення охорони судів, органів та установ системи правосуддя;</w:t>
      </w:r>
    </w:p>
    <w:p w:rsidR="00375BEB" w:rsidRPr="005155E5" w:rsidRDefault="00375BEB" w:rsidP="00375BEB">
      <w:pPr>
        <w:spacing w:after="0" w:line="216" w:lineRule="auto"/>
        <w:ind w:firstLine="709"/>
        <w:jc w:val="both"/>
        <w:rPr>
          <w:rFonts w:ascii="Times New Roman" w:hAnsi="Times New Roman" w:cs="Times New Roman"/>
          <w:sz w:val="28"/>
          <w:szCs w:val="28"/>
          <w:lang w:val="uk-UA"/>
        </w:rPr>
      </w:pPr>
      <w:r w:rsidRPr="005155E5">
        <w:rPr>
          <w:rFonts w:ascii="Times New Roman" w:hAnsi="Times New Roman" w:cs="Times New Roman"/>
          <w:sz w:val="28"/>
          <w:szCs w:val="28"/>
          <w:lang w:val="uk-UA"/>
        </w:rPr>
        <w:t>2) забезпечує пропуск осіб до будинків (приміщень) судів, органів й установ системи правосуддя та на їх територію транспортних засобів;</w:t>
      </w:r>
    </w:p>
    <w:p w:rsidR="00375BEB" w:rsidRPr="005155E5" w:rsidRDefault="00375BEB" w:rsidP="00375BEB">
      <w:pPr>
        <w:spacing w:after="0" w:line="216" w:lineRule="auto"/>
        <w:ind w:firstLine="709"/>
        <w:jc w:val="both"/>
        <w:rPr>
          <w:rFonts w:ascii="Times New Roman" w:hAnsi="Times New Roman" w:cs="Times New Roman"/>
          <w:sz w:val="28"/>
          <w:szCs w:val="28"/>
          <w:lang w:val="uk-UA"/>
        </w:rPr>
      </w:pPr>
      <w:r w:rsidRPr="005155E5">
        <w:rPr>
          <w:rFonts w:ascii="Times New Roman" w:hAnsi="Times New Roman" w:cs="Times New Roman"/>
          <w:sz w:val="28"/>
          <w:szCs w:val="28"/>
          <w:lang w:val="uk-UA"/>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rsidR="00375BEB" w:rsidRPr="005155E5" w:rsidRDefault="00375BEB" w:rsidP="00375BEB">
      <w:pPr>
        <w:spacing w:after="0" w:line="216" w:lineRule="auto"/>
        <w:ind w:firstLine="709"/>
        <w:jc w:val="both"/>
        <w:rPr>
          <w:rFonts w:ascii="Times New Roman" w:hAnsi="Times New Roman" w:cs="Times New Roman"/>
          <w:sz w:val="28"/>
          <w:szCs w:val="28"/>
          <w:lang w:val="uk-UA"/>
        </w:rPr>
      </w:pPr>
      <w:r w:rsidRPr="005155E5">
        <w:rPr>
          <w:rFonts w:ascii="Times New Roman" w:hAnsi="Times New Roman" w:cs="Times New Roman"/>
          <w:sz w:val="28"/>
          <w:szCs w:val="28"/>
          <w:lang w:val="uk-UA"/>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rsidR="00375BEB" w:rsidRPr="00BC3CE1" w:rsidRDefault="00375BEB" w:rsidP="00375BEB">
      <w:pPr>
        <w:spacing w:after="0" w:line="216" w:lineRule="auto"/>
        <w:ind w:firstLine="709"/>
        <w:jc w:val="both"/>
        <w:rPr>
          <w:rFonts w:ascii="Times New Roman" w:hAnsi="Times New Roman" w:cs="Times New Roman"/>
          <w:sz w:val="28"/>
          <w:szCs w:val="28"/>
          <w:lang w:val="uk-UA"/>
        </w:rPr>
      </w:pPr>
      <w:r w:rsidRPr="005155E5">
        <w:rPr>
          <w:rFonts w:ascii="Times New Roman" w:hAnsi="Times New Roman" w:cs="Times New Roman"/>
          <w:sz w:val="28"/>
          <w:szCs w:val="28"/>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rsidR="00375BEB" w:rsidRPr="004A35AC" w:rsidRDefault="00375BEB" w:rsidP="00375BEB">
      <w:pPr>
        <w:tabs>
          <w:tab w:val="left" w:pos="837"/>
        </w:tabs>
        <w:spacing w:after="0" w:line="216" w:lineRule="auto"/>
        <w:ind w:firstLine="709"/>
        <w:jc w:val="both"/>
        <w:rPr>
          <w:rFonts w:ascii="Times New Roman" w:eastAsia="Calibri" w:hAnsi="Times New Roman" w:cs="Times New Roman"/>
          <w:b/>
          <w:sz w:val="28"/>
          <w:szCs w:val="28"/>
          <w:lang w:val="uk-UA" w:eastAsia="ru-RU"/>
        </w:rPr>
      </w:pPr>
      <w:r w:rsidRPr="004A35AC">
        <w:rPr>
          <w:rFonts w:ascii="Times New Roman" w:eastAsia="Calibri" w:hAnsi="Times New Roman" w:cs="Times New Roman"/>
          <w:b/>
          <w:sz w:val="28"/>
          <w:szCs w:val="28"/>
          <w:lang w:val="uk-UA" w:eastAsia="ru-RU"/>
        </w:rPr>
        <w:t>2. Умови оплати праці:</w:t>
      </w:r>
    </w:p>
    <w:p w:rsidR="00375BEB" w:rsidRPr="004A35AC" w:rsidRDefault="00375BEB" w:rsidP="00375BEB">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1) грошове забезпечення відповідно до частини першої статті 165 Закону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України «Про судоустрій і статус суддів» складається з посадового окладу,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окладу за спеціальним званням, щомісячних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 (підвищення посадового окладу, надбавки, доплати, які мають</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постійний характер), премії та одноразових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w:t>
      </w:r>
    </w:p>
    <w:p w:rsidR="00375BEB" w:rsidRPr="00BC3CE1" w:rsidRDefault="00375BEB" w:rsidP="00375BEB">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 xml:space="preserve">2) посадовий оклад – </w:t>
      </w:r>
      <w:r>
        <w:rPr>
          <w:rFonts w:ascii="Times New Roman" w:eastAsia="Calibri" w:hAnsi="Times New Roman" w:cs="Times New Roman"/>
          <w:sz w:val="28"/>
          <w:szCs w:val="28"/>
          <w:lang w:val="uk-UA" w:eastAsia="ru-RU"/>
        </w:rPr>
        <w:t>3350,00</w:t>
      </w:r>
      <w:r w:rsidRPr="004A35AC">
        <w:rPr>
          <w:rFonts w:ascii="Times New Roman" w:eastAsia="Calibri" w:hAnsi="Times New Roman" w:cs="Times New Roman"/>
          <w:sz w:val="28"/>
          <w:szCs w:val="28"/>
          <w:lang w:val="uk-UA" w:eastAsia="ru-RU"/>
        </w:rPr>
        <w:t xml:space="preserve"> гривень відповідно до постанови Кабінету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Міністрів України від 03 квітня 2019 року № 289 «Про грошове забезпечення</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співробітників Служби судової охорони».</w:t>
      </w:r>
    </w:p>
    <w:p w:rsidR="00375BEB" w:rsidRPr="00CE4DF3" w:rsidRDefault="00375BEB" w:rsidP="00375BEB">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r>
      <w:r w:rsidRPr="00CE4DF3">
        <w:rPr>
          <w:rFonts w:ascii="Times New Roman" w:eastAsia="Times New Roman" w:hAnsi="Times New Roman" w:cs="Times New Roman"/>
          <w:b/>
          <w:sz w:val="28"/>
          <w:szCs w:val="28"/>
          <w:lang w:val="uk-UA" w:eastAsia="uk-UA"/>
        </w:rPr>
        <w:t>3. Інформація про строковість чи безстроковість призначення на посаду:</w:t>
      </w:r>
      <w:r w:rsidRPr="00CE4DF3">
        <w:rPr>
          <w:rFonts w:ascii="Times New Roman" w:eastAsia="Times New Roman" w:hAnsi="Times New Roman" w:cs="Times New Roman"/>
          <w:sz w:val="28"/>
          <w:szCs w:val="28"/>
          <w:lang w:val="uk-UA" w:eastAsia="uk-UA"/>
        </w:rPr>
        <w:t xml:space="preserve">  </w:t>
      </w:r>
    </w:p>
    <w:p w:rsidR="00375BEB" w:rsidRPr="00BC3CE1" w:rsidRDefault="00375BEB" w:rsidP="00375BEB">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w:t>
      </w:r>
      <w:r w:rsidRPr="00CE4DF3">
        <w:rPr>
          <w:rFonts w:ascii="Times New Roman" w:eastAsia="Times New Roman" w:hAnsi="Times New Roman" w:cs="Times New Roman"/>
          <w:sz w:val="28"/>
          <w:szCs w:val="28"/>
          <w:lang w:val="uk-UA" w:eastAsia="uk-UA"/>
        </w:rPr>
        <w:t>езстроково</w:t>
      </w:r>
      <w:r>
        <w:rPr>
          <w:rFonts w:ascii="Times New Roman" w:eastAsia="Times New Roman" w:hAnsi="Times New Roman" w:cs="Times New Roman"/>
          <w:sz w:val="28"/>
          <w:szCs w:val="28"/>
          <w:lang w:val="uk-UA" w:eastAsia="uk-UA"/>
        </w:rPr>
        <w:t>.</w:t>
      </w:r>
    </w:p>
    <w:p w:rsidR="00375BEB" w:rsidRPr="00CE4DF3" w:rsidRDefault="00375BEB" w:rsidP="00375BEB">
      <w:pPr>
        <w:spacing w:after="0" w:line="216" w:lineRule="auto"/>
        <w:ind w:firstLine="709"/>
        <w:jc w:val="both"/>
        <w:rPr>
          <w:rFonts w:ascii="Times New Roman" w:eastAsia="Calibri" w:hAnsi="Times New Roman" w:cs="Times New Roman"/>
          <w:b/>
          <w:sz w:val="28"/>
          <w:szCs w:val="28"/>
          <w:lang w:val="uk-UA" w:eastAsia="ru-RU"/>
        </w:rPr>
      </w:pPr>
      <w:bookmarkStart w:id="2" w:name="_Hlk224894081"/>
      <w:r w:rsidRPr="00CE4DF3">
        <w:rPr>
          <w:rFonts w:ascii="Times New Roman" w:eastAsia="Calibri" w:hAnsi="Times New Roman" w:cs="Times New Roman"/>
          <w:b/>
          <w:sz w:val="28"/>
          <w:szCs w:val="28"/>
          <w:lang w:val="uk-UA" w:eastAsia="ru-RU"/>
        </w:rPr>
        <w:t>4. Перелік документів, необхідних для участі в конкурсі та строк їх подання:</w:t>
      </w:r>
    </w:p>
    <w:p w:rsidR="00375BEB" w:rsidRPr="0050606A" w:rsidRDefault="00375BEB" w:rsidP="00375BEB">
      <w:pPr>
        <w:spacing w:after="0" w:line="216" w:lineRule="auto"/>
        <w:ind w:firstLine="709"/>
        <w:jc w:val="both"/>
        <w:rPr>
          <w:rFonts w:ascii="Times New Roman" w:hAnsi="Times New Roman" w:cs="Times New Roman"/>
          <w:sz w:val="28"/>
          <w:szCs w:val="28"/>
          <w:lang w:val="uk-UA"/>
        </w:rPr>
      </w:pPr>
      <w:bookmarkStart w:id="3" w:name="_Hlk224894793"/>
      <w:r w:rsidRPr="0050606A">
        <w:rPr>
          <w:rFonts w:ascii="Times New Roman" w:hAnsi="Times New Roman" w:cs="Times New Roman"/>
          <w:sz w:val="28"/>
          <w:szCs w:val="28"/>
          <w:lang w:val="uk-UA"/>
        </w:rPr>
        <w:t>1) письмова заява про участь у конкурсі, у якій також зазначається про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надання особою згоди на проведення спеціальної перевірки щодо неї відповідно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 Закону України «Про запобігання корупції» та на обробку персональних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даних відповідно до Закону України «Про захист персональних даних»;</w:t>
      </w:r>
    </w:p>
    <w:p w:rsidR="00375BEB" w:rsidRPr="0050606A" w:rsidRDefault="00375BEB" w:rsidP="00375BEB">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2) копія паспорта громадянина України;</w:t>
      </w:r>
    </w:p>
    <w:p w:rsidR="00375BEB" w:rsidRPr="0050606A" w:rsidRDefault="00375BEB" w:rsidP="00375BEB">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3) копії документів про освіту з додатками до дипломів;</w:t>
      </w:r>
    </w:p>
    <w:p w:rsidR="00375BEB" w:rsidRPr="0050606A" w:rsidRDefault="00375BEB" w:rsidP="00375BEB">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4) особова картка визначеного зразка, автобіографія та 1 фото розміром</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3×4;</w:t>
      </w:r>
    </w:p>
    <w:p w:rsidR="00375BEB" w:rsidRPr="0050606A" w:rsidRDefault="00375BEB" w:rsidP="00375BEB">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lastRenderedPageBreak/>
        <w:t>5) декларація особи, уповноваженої на виконання функцій держави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або місцевого самоврядування, подається у вигляді роздрукованого примірника</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із сайту Національного агентства з питань запобігання корупції,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визначена Законом України </w:t>
      </w:r>
      <w:r>
        <w:rPr>
          <w:rFonts w:ascii="Times New Roman" w:hAnsi="Times New Roman" w:cs="Times New Roman"/>
          <w:sz w:val="28"/>
          <w:szCs w:val="28"/>
          <w:lang w:val="uk-UA"/>
        </w:rPr>
        <w:t>«</w:t>
      </w:r>
      <w:r w:rsidRPr="0050606A">
        <w:rPr>
          <w:rFonts w:ascii="Times New Roman" w:hAnsi="Times New Roman" w:cs="Times New Roman"/>
          <w:sz w:val="28"/>
          <w:szCs w:val="28"/>
          <w:lang w:val="uk-UA"/>
        </w:rPr>
        <w:t>Про запобігання корупції</w:t>
      </w:r>
      <w:r>
        <w:rPr>
          <w:rFonts w:ascii="Times New Roman" w:hAnsi="Times New Roman" w:cs="Times New Roman"/>
          <w:sz w:val="28"/>
          <w:szCs w:val="28"/>
          <w:lang w:val="uk-UA"/>
        </w:rPr>
        <w:t>»</w:t>
      </w:r>
      <w:r w:rsidRPr="0050606A">
        <w:rPr>
          <w:rFonts w:ascii="Times New Roman" w:hAnsi="Times New Roman" w:cs="Times New Roman"/>
          <w:sz w:val="28"/>
          <w:szCs w:val="28"/>
          <w:lang w:val="uk-UA"/>
        </w:rPr>
        <w:t>;</w:t>
      </w:r>
    </w:p>
    <w:p w:rsidR="00375BEB" w:rsidRPr="0050606A" w:rsidRDefault="00375BEB" w:rsidP="00375BEB">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6) копія трудової книжки (за наявності) або витяг з реєстру застрахованих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осіб Державного реєстру загальнообов’язкового державного соціального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страхування, або копія послужного списку для осіб, які проходили (проходять)</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службу;</w:t>
      </w:r>
    </w:p>
    <w:p w:rsidR="00375BEB" w:rsidRPr="0050606A" w:rsidRDefault="00375BEB" w:rsidP="00375BEB">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7) медична довідку про стан здоров’я, форму і порядок надання якої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визначають спільно центральний орган виконавчої влади з реалізації державної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політики у сфері державної служби та центральний орган виконавчої влади,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що забезпечує формування та реалізує державну політику у сфері охорони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здоров’я;</w:t>
      </w:r>
    </w:p>
    <w:p w:rsidR="00375BEB" w:rsidRPr="0050606A" w:rsidRDefault="00375BEB" w:rsidP="00375BEB">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8) електронний військово-обліковий документ Резерв ID, з наявним </w:t>
      </w:r>
      <w:proofErr w:type="spellStart"/>
      <w:r w:rsidRPr="0050606A">
        <w:rPr>
          <w:rFonts w:ascii="Times New Roman" w:hAnsi="Times New Roman" w:cs="Times New Roman"/>
          <w:sz w:val="28"/>
          <w:szCs w:val="28"/>
          <w:lang w:val="uk-UA"/>
        </w:rPr>
        <w:t>QRкодом</w:t>
      </w:r>
      <w:proofErr w:type="spellEnd"/>
      <w:r w:rsidRPr="0050606A">
        <w:rPr>
          <w:rFonts w:ascii="Times New Roman" w:hAnsi="Times New Roman" w:cs="Times New Roman"/>
          <w:sz w:val="28"/>
          <w:szCs w:val="28"/>
          <w:lang w:val="uk-UA"/>
        </w:rPr>
        <w:t xml:space="preserve"> військово-облікового документа придатним для зчитування,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роздрукований з застосунку «Резерв +» або Порталу Дія станом на день подання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документів;</w:t>
      </w:r>
    </w:p>
    <w:p w:rsidR="00375BEB" w:rsidRPr="0050606A" w:rsidRDefault="00375BEB" w:rsidP="00375BEB">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9) довідка про проходження попереднього, періодичного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та позачергового психіатричних оглядів (форма № 100-2/о);</w:t>
      </w:r>
    </w:p>
    <w:p w:rsidR="00375BEB" w:rsidRPr="0050606A" w:rsidRDefault="00375BEB" w:rsidP="00375BEB">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10) довідка уповноваженого органу про відсутність судимості, строк дії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якої не перевищує 30 календарних днів;</w:t>
      </w:r>
    </w:p>
    <w:p w:rsidR="00375BEB" w:rsidRDefault="00375BEB" w:rsidP="00375BEB">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11) </w:t>
      </w:r>
      <w:r>
        <w:rPr>
          <w:rFonts w:ascii="Times New Roman" w:hAnsi="Times New Roman" w:cs="Times New Roman"/>
          <w:sz w:val="28"/>
          <w:szCs w:val="28"/>
          <w:lang w:val="uk-UA"/>
        </w:rPr>
        <w:t>документ про повну загальну середню освіту, якщо такий документ підтверджує вивчення української мови як навчального предмета (дисципліни), або державний сертифікат про рівень володіння державною мовою, що видається Національною комісією зі стандартів державної мови.</w:t>
      </w:r>
    </w:p>
    <w:bookmarkEnd w:id="2"/>
    <w:bookmarkEnd w:id="3"/>
    <w:p w:rsidR="00375BEB" w:rsidRPr="00463E12" w:rsidRDefault="00375BEB" w:rsidP="00375BEB">
      <w:pPr>
        <w:spacing w:after="0" w:line="216" w:lineRule="auto"/>
        <w:ind w:firstLine="709"/>
        <w:jc w:val="both"/>
        <w:rPr>
          <w:rFonts w:ascii="Times New Roman" w:hAnsi="Times New Roman" w:cs="Times New Roman"/>
          <w:sz w:val="16"/>
          <w:szCs w:val="16"/>
          <w:lang w:val="uk-UA"/>
        </w:rPr>
      </w:pPr>
      <w:r w:rsidRPr="0050606A">
        <w:rPr>
          <w:rFonts w:ascii="Times New Roman" w:hAnsi="Times New Roman" w:cs="Times New Roman"/>
          <w:sz w:val="28"/>
          <w:szCs w:val="28"/>
          <w:lang w:val="uk-UA"/>
        </w:rPr>
        <w:t>Особа, яка бажає взяти участь у конкурсі, подає документи особисто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або поштою до </w:t>
      </w:r>
      <w:r>
        <w:rPr>
          <w:rFonts w:ascii="Times New Roman" w:hAnsi="Times New Roman" w:cs="Times New Roman"/>
          <w:sz w:val="28"/>
          <w:szCs w:val="28"/>
          <w:lang w:val="uk-UA"/>
        </w:rPr>
        <w:t>відділу по роботі з персоналом Територіального управління.</w:t>
      </w:r>
    </w:p>
    <w:p w:rsidR="00375BEB" w:rsidRPr="00CE4DF3" w:rsidRDefault="00375BEB" w:rsidP="00375BEB">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Відповідно</w:t>
      </w:r>
      <w:r w:rsidRPr="00CE4DF3">
        <w:rPr>
          <w:rFonts w:ascii="Times New Roman" w:hAnsi="Times New Roman"/>
          <w:sz w:val="28"/>
          <w:szCs w:val="28"/>
          <w:lang w:val="uk-UA"/>
        </w:rPr>
        <w:t xml:space="preserve"> до частини 3 статті 54 Закону України «Про Національну поліцію», </w:t>
      </w:r>
      <w:r w:rsidRPr="00CE4DF3">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375BEB" w:rsidRPr="00463E12" w:rsidRDefault="00375BEB" w:rsidP="00375BEB">
      <w:pPr>
        <w:spacing w:after="0" w:line="216" w:lineRule="auto"/>
        <w:ind w:firstLine="709"/>
        <w:jc w:val="both"/>
        <w:rPr>
          <w:rFonts w:ascii="Times New Roman" w:hAnsi="Times New Roman"/>
          <w:sz w:val="16"/>
          <w:szCs w:val="16"/>
          <w:lang w:val="uk-UA"/>
        </w:rPr>
      </w:pPr>
      <w:r w:rsidRPr="005D6C3F">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sidRPr="003C1F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конкурсній комісії </w:t>
      </w:r>
      <w:r w:rsidRPr="003C1F94">
        <w:rPr>
          <w:rFonts w:ascii="Times New Roman" w:hAnsi="Times New Roman" w:cs="Times New Roman"/>
          <w:sz w:val="28"/>
          <w:szCs w:val="28"/>
          <w:lang w:val="uk-UA"/>
        </w:rPr>
        <w:t xml:space="preserve">для проведення конкурсу на зайняття вакантних посад паспорт громадянина України. </w:t>
      </w:r>
      <w:r>
        <w:rPr>
          <w:rFonts w:ascii="Times New Roman" w:hAnsi="Times New Roman"/>
          <w:sz w:val="28"/>
          <w:lang w:val="uk-UA"/>
        </w:rPr>
        <w:t xml:space="preserve"> </w:t>
      </w:r>
    </w:p>
    <w:p w:rsidR="00AE3257" w:rsidRPr="00AE3257" w:rsidRDefault="00AE3257" w:rsidP="00AE3257">
      <w:pPr>
        <w:spacing w:after="0" w:line="216" w:lineRule="auto"/>
        <w:ind w:firstLine="709"/>
        <w:jc w:val="both"/>
        <w:rPr>
          <w:rFonts w:ascii="Times New Roman" w:eastAsia="Times New Roman" w:hAnsi="Times New Roman" w:cs="Times New Roman"/>
          <w:sz w:val="28"/>
          <w:szCs w:val="28"/>
          <w:lang w:val="uk-UA" w:eastAsia="ru-RU"/>
        </w:rPr>
      </w:pPr>
      <w:r w:rsidRPr="00AE3257">
        <w:rPr>
          <w:rFonts w:ascii="Times New Roman" w:eastAsia="Times New Roman" w:hAnsi="Times New Roman" w:cs="Times New Roman"/>
          <w:sz w:val="28"/>
          <w:szCs w:val="28"/>
          <w:lang w:val="uk-UA" w:eastAsia="ru-RU"/>
        </w:rPr>
        <w:t xml:space="preserve">Прийом документів здійснюється з 09:00 години 14 вересня 2026 року до 12:00 години 22 вересня 2026 року на електронну адресу: vrp.ck@sso.gov.ua та в приміщенні за </w:t>
      </w:r>
      <w:proofErr w:type="spellStart"/>
      <w:r w:rsidRPr="00AE3257">
        <w:rPr>
          <w:rFonts w:ascii="Times New Roman" w:eastAsia="Times New Roman" w:hAnsi="Times New Roman" w:cs="Times New Roman"/>
          <w:sz w:val="28"/>
          <w:szCs w:val="28"/>
          <w:lang w:val="uk-UA" w:eastAsia="ru-RU"/>
        </w:rPr>
        <w:t>адресою</w:t>
      </w:r>
      <w:proofErr w:type="spellEnd"/>
      <w:r w:rsidRPr="00AE3257">
        <w:rPr>
          <w:rFonts w:ascii="Times New Roman" w:eastAsia="Times New Roman" w:hAnsi="Times New Roman" w:cs="Times New Roman"/>
          <w:sz w:val="28"/>
          <w:szCs w:val="28"/>
          <w:lang w:val="uk-UA" w:eastAsia="ru-RU"/>
        </w:rPr>
        <w:t>: м. Черкаси, вул. Благовісна, 154 (Територіальне управління Служби судової охорони у Черкаській області).</w:t>
      </w:r>
    </w:p>
    <w:p w:rsidR="00AE3257" w:rsidRPr="00AE3257" w:rsidRDefault="00AE3257" w:rsidP="00AE3257">
      <w:pPr>
        <w:spacing w:after="0" w:line="216" w:lineRule="auto"/>
        <w:ind w:firstLine="709"/>
        <w:jc w:val="both"/>
        <w:rPr>
          <w:rFonts w:ascii="Times New Roman" w:eastAsia="Times New Roman" w:hAnsi="Times New Roman" w:cs="Times New Roman"/>
          <w:sz w:val="28"/>
          <w:szCs w:val="28"/>
          <w:lang w:val="uk-UA" w:eastAsia="ru-RU"/>
        </w:rPr>
      </w:pPr>
      <w:r w:rsidRPr="00AE3257">
        <w:rPr>
          <w:rFonts w:ascii="Times New Roman" w:eastAsia="Times New Roman" w:hAnsi="Times New Roman" w:cs="Times New Roman"/>
          <w:sz w:val="28"/>
          <w:szCs w:val="28"/>
          <w:lang w:val="uk-UA" w:eastAsia="ru-RU"/>
        </w:rPr>
        <w:t xml:space="preserve">На посаду </w:t>
      </w:r>
      <w:r w:rsidR="005B11CA" w:rsidRPr="005B11CA">
        <w:rPr>
          <w:rFonts w:ascii="Times New Roman" w:eastAsia="Times New Roman" w:hAnsi="Times New Roman" w:cs="Times New Roman"/>
          <w:sz w:val="28"/>
          <w:szCs w:val="28"/>
          <w:lang w:val="uk-UA" w:eastAsia="ru-RU"/>
        </w:rPr>
        <w:t xml:space="preserve">командира 4 відділення 5 взводу охорони підрозділу охорони </w:t>
      </w:r>
      <w:r w:rsidRPr="00AE3257">
        <w:rPr>
          <w:rFonts w:ascii="Times New Roman" w:eastAsia="Times New Roman" w:hAnsi="Times New Roman" w:cs="Times New Roman"/>
          <w:sz w:val="28"/>
          <w:szCs w:val="28"/>
          <w:lang w:val="uk-UA" w:eastAsia="ru-RU"/>
        </w:rPr>
        <w:t xml:space="preserve">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 </w:t>
      </w:r>
    </w:p>
    <w:p w:rsidR="00AE3257" w:rsidRPr="00AE3257" w:rsidRDefault="00AE3257" w:rsidP="00AE3257">
      <w:pPr>
        <w:spacing w:after="0" w:line="216" w:lineRule="auto"/>
        <w:ind w:firstLine="709"/>
        <w:jc w:val="both"/>
        <w:rPr>
          <w:rFonts w:ascii="Times New Roman" w:eastAsia="Times New Roman" w:hAnsi="Times New Roman" w:cs="Times New Roman"/>
          <w:b/>
          <w:sz w:val="28"/>
          <w:szCs w:val="28"/>
          <w:lang w:val="uk-UA" w:eastAsia="ru-RU"/>
        </w:rPr>
      </w:pPr>
      <w:r w:rsidRPr="00AE3257">
        <w:rPr>
          <w:rFonts w:ascii="Times New Roman" w:eastAsia="Times New Roman" w:hAnsi="Times New Roman" w:cs="Times New Roman"/>
          <w:b/>
          <w:sz w:val="28"/>
          <w:szCs w:val="28"/>
          <w:lang w:val="uk-UA" w:eastAsia="ru-RU"/>
        </w:rPr>
        <w:t xml:space="preserve">5. Місце, дата та час початку проведення конкурсу: </w:t>
      </w:r>
    </w:p>
    <w:p w:rsidR="00AE3257" w:rsidRPr="00AE3257" w:rsidRDefault="00AE3257" w:rsidP="00AE3257">
      <w:pPr>
        <w:spacing w:after="0" w:line="216" w:lineRule="auto"/>
        <w:ind w:firstLine="709"/>
        <w:jc w:val="both"/>
        <w:rPr>
          <w:rFonts w:ascii="Times New Roman" w:eastAsia="Times New Roman" w:hAnsi="Times New Roman" w:cs="Times New Roman"/>
          <w:sz w:val="28"/>
          <w:szCs w:val="28"/>
          <w:lang w:val="uk-UA" w:eastAsia="ru-RU"/>
        </w:rPr>
      </w:pPr>
      <w:r w:rsidRPr="00AE3257">
        <w:rPr>
          <w:rFonts w:ascii="Times New Roman" w:eastAsia="Times New Roman" w:hAnsi="Times New Roman" w:cs="Times New Roman"/>
          <w:sz w:val="28"/>
          <w:szCs w:val="28"/>
          <w:lang w:val="uk-UA" w:eastAsia="ru-RU"/>
        </w:rPr>
        <w:t>м. Черкаси, вул. Благовісна, 154, 23 вересня 2026 року о 09:00 годині.</w:t>
      </w:r>
    </w:p>
    <w:p w:rsidR="00AE3257" w:rsidRPr="00AE3257" w:rsidRDefault="00AE3257" w:rsidP="00AE3257">
      <w:pPr>
        <w:spacing w:after="0" w:line="216" w:lineRule="auto"/>
        <w:ind w:firstLine="709"/>
        <w:jc w:val="both"/>
        <w:rPr>
          <w:rFonts w:ascii="Times New Roman" w:eastAsia="Times New Roman" w:hAnsi="Times New Roman" w:cs="Times New Roman"/>
          <w:b/>
          <w:sz w:val="28"/>
          <w:szCs w:val="28"/>
          <w:lang w:val="uk-UA" w:eastAsia="ru-RU"/>
        </w:rPr>
      </w:pPr>
      <w:r w:rsidRPr="00AE3257">
        <w:rPr>
          <w:rFonts w:ascii="Times New Roman" w:eastAsia="Times New Roman" w:hAnsi="Times New Roman" w:cs="Times New Roman"/>
          <w:b/>
          <w:sz w:val="28"/>
          <w:szCs w:val="28"/>
          <w:lang w:val="uk-UA"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p w:rsidR="00AE3257" w:rsidRPr="00AE3257" w:rsidRDefault="00AE3257" w:rsidP="00AE3257">
      <w:pPr>
        <w:spacing w:after="0" w:line="216" w:lineRule="auto"/>
        <w:ind w:firstLine="709"/>
        <w:jc w:val="both"/>
        <w:rPr>
          <w:rFonts w:ascii="Times New Roman" w:eastAsia="Times New Roman" w:hAnsi="Times New Roman" w:cs="Times New Roman"/>
          <w:sz w:val="28"/>
          <w:szCs w:val="28"/>
          <w:lang w:val="uk-UA" w:eastAsia="ru-RU"/>
        </w:rPr>
      </w:pPr>
      <w:r w:rsidRPr="00AE3257">
        <w:rPr>
          <w:rFonts w:ascii="Times New Roman" w:eastAsia="Times New Roman" w:hAnsi="Times New Roman" w:cs="Times New Roman"/>
          <w:sz w:val="28"/>
          <w:szCs w:val="28"/>
          <w:lang w:val="uk-UA" w:eastAsia="ru-RU"/>
        </w:rPr>
        <w:t>(099) 133-86-30; vrp.ck@sso.gov.ua</w:t>
      </w:r>
    </w:p>
    <w:p w:rsidR="00AE3257" w:rsidRPr="00AE3257" w:rsidRDefault="00AE3257" w:rsidP="00AE3257">
      <w:pPr>
        <w:spacing w:after="0" w:line="216" w:lineRule="auto"/>
        <w:ind w:firstLine="709"/>
        <w:jc w:val="both"/>
        <w:rPr>
          <w:rFonts w:ascii="Times New Roman" w:eastAsia="Times New Roman" w:hAnsi="Times New Roman" w:cs="Times New Roman"/>
          <w:sz w:val="28"/>
          <w:szCs w:val="28"/>
          <w:lang w:val="uk-UA" w:eastAsia="ru-RU"/>
        </w:rPr>
      </w:pPr>
    </w:p>
    <w:p w:rsidR="00AE3257" w:rsidRPr="00AE3257" w:rsidRDefault="00AE3257" w:rsidP="00AE3257">
      <w:pPr>
        <w:spacing w:after="0" w:line="216" w:lineRule="auto"/>
        <w:ind w:firstLine="709"/>
        <w:jc w:val="both"/>
        <w:rPr>
          <w:rFonts w:ascii="Times New Roman" w:eastAsia="Times New Roman" w:hAnsi="Times New Roman" w:cs="Times New Roman"/>
          <w:sz w:val="28"/>
          <w:szCs w:val="28"/>
          <w:lang w:val="uk-UA" w:eastAsia="ru-RU"/>
        </w:rPr>
      </w:pPr>
      <w:proofErr w:type="spellStart"/>
      <w:r w:rsidRPr="00AE3257">
        <w:rPr>
          <w:rFonts w:ascii="Times New Roman" w:eastAsia="Times New Roman" w:hAnsi="Times New Roman" w:cs="Times New Roman"/>
          <w:sz w:val="28"/>
          <w:szCs w:val="28"/>
          <w:lang w:val="uk-UA" w:eastAsia="ru-RU"/>
        </w:rPr>
        <w:t>Алексашкіна</w:t>
      </w:r>
      <w:proofErr w:type="spellEnd"/>
      <w:r w:rsidRPr="00AE3257">
        <w:rPr>
          <w:rFonts w:ascii="Times New Roman" w:eastAsia="Times New Roman" w:hAnsi="Times New Roman" w:cs="Times New Roman"/>
          <w:sz w:val="28"/>
          <w:szCs w:val="28"/>
          <w:lang w:val="uk-UA" w:eastAsia="ru-RU"/>
        </w:rPr>
        <w:t xml:space="preserve"> Людмила Леонідівна;</w:t>
      </w:r>
    </w:p>
    <w:p w:rsidR="00AE3257" w:rsidRPr="00AE3257" w:rsidRDefault="00AE3257" w:rsidP="00AE3257">
      <w:pPr>
        <w:spacing w:after="0" w:line="216" w:lineRule="auto"/>
        <w:ind w:firstLine="709"/>
        <w:jc w:val="both"/>
        <w:rPr>
          <w:rFonts w:ascii="Times New Roman" w:eastAsia="Times New Roman" w:hAnsi="Times New Roman" w:cs="Times New Roman"/>
          <w:sz w:val="28"/>
          <w:szCs w:val="28"/>
          <w:lang w:val="uk-UA" w:eastAsia="ru-RU"/>
        </w:rPr>
      </w:pPr>
      <w:proofErr w:type="spellStart"/>
      <w:r w:rsidRPr="00AE3257">
        <w:rPr>
          <w:rFonts w:ascii="Times New Roman" w:eastAsia="Times New Roman" w:hAnsi="Times New Roman" w:cs="Times New Roman"/>
          <w:sz w:val="28"/>
          <w:szCs w:val="28"/>
          <w:lang w:val="uk-UA" w:eastAsia="ru-RU"/>
        </w:rPr>
        <w:t>Рудікевич</w:t>
      </w:r>
      <w:proofErr w:type="spellEnd"/>
      <w:r w:rsidRPr="00AE3257">
        <w:rPr>
          <w:rFonts w:ascii="Times New Roman" w:eastAsia="Times New Roman" w:hAnsi="Times New Roman" w:cs="Times New Roman"/>
          <w:sz w:val="28"/>
          <w:szCs w:val="28"/>
          <w:lang w:val="uk-UA" w:eastAsia="ru-RU"/>
        </w:rPr>
        <w:t xml:space="preserve"> Валерій Володимирович;</w:t>
      </w:r>
    </w:p>
    <w:p w:rsidR="00375BEB" w:rsidRPr="00CE4DF3" w:rsidRDefault="00AE3257" w:rsidP="00AE3257">
      <w:pPr>
        <w:spacing w:after="0" w:line="216" w:lineRule="auto"/>
        <w:ind w:firstLine="709"/>
        <w:jc w:val="both"/>
        <w:rPr>
          <w:rFonts w:ascii="Times New Roman" w:hAnsi="Times New Roman" w:cs="Times New Roman"/>
          <w:color w:val="000000"/>
          <w:sz w:val="28"/>
          <w:szCs w:val="28"/>
          <w:u w:val="single"/>
          <w:lang w:val="uk-UA"/>
        </w:rPr>
      </w:pPr>
      <w:proofErr w:type="spellStart"/>
      <w:r w:rsidRPr="00AE3257">
        <w:rPr>
          <w:rFonts w:ascii="Times New Roman" w:eastAsia="Times New Roman" w:hAnsi="Times New Roman" w:cs="Times New Roman"/>
          <w:sz w:val="28"/>
          <w:szCs w:val="28"/>
          <w:lang w:val="uk-UA" w:eastAsia="ru-RU"/>
        </w:rPr>
        <w:t>Запісочний</w:t>
      </w:r>
      <w:proofErr w:type="spellEnd"/>
      <w:r w:rsidRPr="00AE3257">
        <w:rPr>
          <w:rFonts w:ascii="Times New Roman" w:eastAsia="Times New Roman" w:hAnsi="Times New Roman" w:cs="Times New Roman"/>
          <w:sz w:val="28"/>
          <w:szCs w:val="28"/>
          <w:lang w:val="uk-UA" w:eastAsia="ru-RU"/>
        </w:rPr>
        <w:t xml:space="preserve"> Олександр Іванович.</w:t>
      </w:r>
    </w:p>
    <w:tbl>
      <w:tblPr>
        <w:tblW w:w="10349" w:type="dxa"/>
        <w:tblInd w:w="-993" w:type="dxa"/>
        <w:tblLook w:val="0000" w:firstRow="0" w:lastRow="0" w:firstColumn="0" w:lastColumn="0" w:noHBand="0" w:noVBand="0"/>
      </w:tblPr>
      <w:tblGrid>
        <w:gridCol w:w="10599"/>
      </w:tblGrid>
      <w:tr w:rsidR="00375BEB" w:rsidRPr="008B49D2" w:rsidTr="00EE4478">
        <w:trPr>
          <w:trHeight w:val="14772"/>
        </w:trPr>
        <w:tc>
          <w:tcPr>
            <w:tcW w:w="10349" w:type="dxa"/>
          </w:tcPr>
          <w:tbl>
            <w:tblPr>
              <w:tblW w:w="10383" w:type="dxa"/>
              <w:tblLook w:val="04A0" w:firstRow="1" w:lastRow="0" w:firstColumn="1" w:lastColumn="0" w:noHBand="0" w:noVBand="1"/>
            </w:tblPr>
            <w:tblGrid>
              <w:gridCol w:w="247"/>
              <w:gridCol w:w="3656"/>
              <w:gridCol w:w="105"/>
              <w:gridCol w:w="24"/>
              <w:gridCol w:w="5253"/>
              <w:gridCol w:w="283"/>
              <w:gridCol w:w="673"/>
              <w:gridCol w:w="142"/>
            </w:tblGrid>
            <w:tr w:rsidR="00375BEB" w:rsidRPr="00CE4DF3" w:rsidTr="00EE4478">
              <w:trPr>
                <w:gridAfter w:val="2"/>
                <w:wAfter w:w="815" w:type="dxa"/>
                <w:trHeight w:val="408"/>
              </w:trPr>
              <w:tc>
                <w:tcPr>
                  <w:tcW w:w="9568" w:type="dxa"/>
                  <w:gridSpan w:val="6"/>
                </w:tcPr>
                <w:p w:rsidR="00375BEB" w:rsidRPr="00CE4DF3" w:rsidRDefault="00375BEB" w:rsidP="00EE4478">
                  <w:pPr>
                    <w:spacing w:after="0" w:line="216" w:lineRule="auto"/>
                    <w:jc w:val="center"/>
                    <w:rPr>
                      <w:rFonts w:ascii="Times New Roman" w:hAnsi="Times New Roman"/>
                      <w:b/>
                      <w:sz w:val="28"/>
                      <w:szCs w:val="28"/>
                      <w:lang w:val="uk-UA"/>
                    </w:rPr>
                  </w:pPr>
                  <w:r w:rsidRPr="006D5887">
                    <w:rPr>
                      <w:rFonts w:ascii="Times New Roman" w:hAnsi="Times New Roman"/>
                      <w:b/>
                      <w:sz w:val="28"/>
                      <w:szCs w:val="28"/>
                      <w:lang w:val="uk-UA"/>
                    </w:rPr>
                    <w:lastRenderedPageBreak/>
                    <w:t>Кваліфікаційні вимоги</w:t>
                  </w:r>
                </w:p>
              </w:tc>
            </w:tr>
            <w:tr w:rsidR="00375BEB" w:rsidRPr="00CE4DF3" w:rsidTr="00EE4478">
              <w:trPr>
                <w:gridAfter w:val="2"/>
                <w:wAfter w:w="815" w:type="dxa"/>
                <w:trHeight w:val="408"/>
              </w:trPr>
              <w:tc>
                <w:tcPr>
                  <w:tcW w:w="9568" w:type="dxa"/>
                  <w:gridSpan w:val="6"/>
                </w:tcPr>
                <w:p w:rsidR="00375BEB" w:rsidRDefault="00375BEB" w:rsidP="00EE4478">
                  <w:pPr>
                    <w:spacing w:after="0" w:line="216" w:lineRule="auto"/>
                    <w:jc w:val="center"/>
                    <w:rPr>
                      <w:rFonts w:ascii="Times New Roman" w:hAnsi="Times New Roman"/>
                      <w:b/>
                      <w:sz w:val="28"/>
                      <w:szCs w:val="28"/>
                      <w:lang w:val="uk-UA"/>
                    </w:rPr>
                  </w:pPr>
                </w:p>
                <w:p w:rsidR="00375BEB" w:rsidRPr="00CE4DF3" w:rsidRDefault="00375BEB" w:rsidP="00EE4478">
                  <w:pPr>
                    <w:spacing w:after="0" w:line="216" w:lineRule="auto"/>
                    <w:jc w:val="center"/>
                    <w:rPr>
                      <w:rFonts w:ascii="Times New Roman" w:hAnsi="Times New Roman"/>
                      <w:b/>
                      <w:sz w:val="28"/>
                      <w:szCs w:val="28"/>
                      <w:lang w:val="uk-UA"/>
                    </w:rPr>
                  </w:pPr>
                </w:p>
              </w:tc>
            </w:tr>
            <w:tr w:rsidR="00375BEB" w:rsidRPr="006D5887" w:rsidTr="00EE4478">
              <w:trPr>
                <w:trHeight w:val="408"/>
              </w:trPr>
              <w:tc>
                <w:tcPr>
                  <w:tcW w:w="4032" w:type="dxa"/>
                  <w:gridSpan w:val="4"/>
                  <w:hideMark/>
                </w:tcPr>
                <w:p w:rsidR="00375BEB" w:rsidRDefault="00375BEB" w:rsidP="00EE4478">
                  <w:pPr>
                    <w:shd w:val="clear" w:color="auto" w:fill="FFFFFF"/>
                    <w:spacing w:after="0" w:line="216" w:lineRule="auto"/>
                    <w:rPr>
                      <w:rFonts w:ascii="Times New Roman" w:hAnsi="Times New Roman"/>
                      <w:sz w:val="28"/>
                      <w:szCs w:val="28"/>
                      <w:lang w:val="uk-UA"/>
                    </w:rPr>
                  </w:pPr>
                  <w:r w:rsidRPr="007D1385">
                    <w:rPr>
                      <w:rFonts w:ascii="Times New Roman" w:hAnsi="Times New Roman"/>
                      <w:sz w:val="28"/>
                      <w:szCs w:val="28"/>
                      <w:lang w:val="uk-UA"/>
                    </w:rPr>
                    <w:t>1. Загальні вимоги</w:t>
                  </w:r>
                </w:p>
                <w:p w:rsidR="00375BEB" w:rsidRDefault="00375BEB" w:rsidP="00EE4478">
                  <w:pPr>
                    <w:shd w:val="clear" w:color="auto" w:fill="FFFFFF"/>
                    <w:spacing w:after="0" w:line="216" w:lineRule="auto"/>
                    <w:rPr>
                      <w:rFonts w:ascii="Times New Roman" w:hAnsi="Times New Roman"/>
                      <w:sz w:val="28"/>
                      <w:szCs w:val="28"/>
                      <w:lang w:val="uk-UA"/>
                    </w:rPr>
                  </w:pPr>
                </w:p>
                <w:p w:rsidR="00375BEB" w:rsidRDefault="00375BEB" w:rsidP="00EE4478">
                  <w:pPr>
                    <w:shd w:val="clear" w:color="auto" w:fill="FFFFFF"/>
                    <w:spacing w:after="0" w:line="216" w:lineRule="auto"/>
                    <w:rPr>
                      <w:rFonts w:ascii="Times New Roman" w:hAnsi="Times New Roman"/>
                      <w:sz w:val="28"/>
                      <w:szCs w:val="28"/>
                      <w:lang w:val="uk-UA"/>
                    </w:rPr>
                  </w:pPr>
                </w:p>
                <w:p w:rsidR="00375BEB" w:rsidRDefault="00375BEB" w:rsidP="00EE4478">
                  <w:pPr>
                    <w:shd w:val="clear" w:color="auto" w:fill="FFFFFF"/>
                    <w:spacing w:after="0" w:line="216" w:lineRule="auto"/>
                    <w:rPr>
                      <w:rFonts w:ascii="Times New Roman" w:hAnsi="Times New Roman"/>
                      <w:sz w:val="28"/>
                      <w:szCs w:val="28"/>
                      <w:lang w:val="uk-UA"/>
                    </w:rPr>
                  </w:pPr>
                </w:p>
                <w:p w:rsidR="00375BEB" w:rsidRDefault="00375BEB" w:rsidP="00EE4478">
                  <w:pPr>
                    <w:shd w:val="clear" w:color="auto" w:fill="FFFFFF"/>
                    <w:spacing w:after="0" w:line="216" w:lineRule="auto"/>
                    <w:rPr>
                      <w:rFonts w:ascii="Times New Roman" w:hAnsi="Times New Roman"/>
                      <w:sz w:val="28"/>
                      <w:szCs w:val="28"/>
                      <w:lang w:val="uk-UA"/>
                    </w:rPr>
                  </w:pPr>
                </w:p>
                <w:p w:rsidR="00375BEB" w:rsidRDefault="00375BEB" w:rsidP="00EE4478">
                  <w:pPr>
                    <w:shd w:val="clear" w:color="auto" w:fill="FFFFFF"/>
                    <w:spacing w:after="0" w:line="216" w:lineRule="auto"/>
                    <w:rPr>
                      <w:rFonts w:ascii="Times New Roman" w:hAnsi="Times New Roman"/>
                      <w:sz w:val="28"/>
                      <w:szCs w:val="28"/>
                      <w:lang w:val="uk-UA"/>
                    </w:rPr>
                  </w:pPr>
                </w:p>
                <w:p w:rsidR="00375BEB" w:rsidRDefault="00375BEB" w:rsidP="00EE4478">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w:t>
                  </w:r>
                  <w:r w:rsidRPr="00CE4DF3">
                    <w:rPr>
                      <w:rFonts w:ascii="Times New Roman" w:hAnsi="Times New Roman"/>
                      <w:sz w:val="28"/>
                      <w:szCs w:val="28"/>
                      <w:lang w:val="uk-UA"/>
                    </w:rPr>
                    <w:t>. Освіта</w:t>
                  </w:r>
                </w:p>
                <w:p w:rsidR="00375BEB" w:rsidRPr="00CE4DF3" w:rsidRDefault="00375BEB" w:rsidP="00EE4478">
                  <w:pPr>
                    <w:shd w:val="clear" w:color="auto" w:fill="FFFFFF"/>
                    <w:spacing w:after="0" w:line="216" w:lineRule="auto"/>
                    <w:rPr>
                      <w:rFonts w:ascii="Times New Roman" w:hAnsi="Times New Roman"/>
                      <w:sz w:val="28"/>
                      <w:szCs w:val="28"/>
                      <w:lang w:val="uk-UA"/>
                    </w:rPr>
                  </w:pPr>
                </w:p>
              </w:tc>
              <w:tc>
                <w:tcPr>
                  <w:tcW w:w="6351" w:type="dxa"/>
                  <w:gridSpan w:val="4"/>
                  <w:hideMark/>
                </w:tcPr>
                <w:p w:rsidR="00375BEB" w:rsidRDefault="00375BEB" w:rsidP="00EE4478">
                  <w:pPr>
                    <w:spacing w:after="0" w:line="216" w:lineRule="auto"/>
                    <w:jc w:val="both"/>
                    <w:rPr>
                      <w:rFonts w:ascii="Times New Roman" w:hAnsi="Times New Roman" w:cs="Times New Roman"/>
                      <w:sz w:val="28"/>
                      <w:szCs w:val="28"/>
                      <w:lang w:val="uk-UA"/>
                    </w:rPr>
                  </w:pPr>
                  <w:r w:rsidRPr="007D1385">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375BEB" w:rsidRPr="00BC65F8" w:rsidRDefault="00375BEB" w:rsidP="00EE4478">
                  <w:pPr>
                    <w:spacing w:after="0" w:line="216" w:lineRule="auto"/>
                    <w:jc w:val="both"/>
                    <w:rPr>
                      <w:rFonts w:ascii="Times New Roman" w:hAnsi="Times New Roman" w:cs="Times New Roman"/>
                      <w:sz w:val="28"/>
                      <w:szCs w:val="28"/>
                      <w:lang w:val="uk-UA"/>
                    </w:rPr>
                  </w:pPr>
                </w:p>
                <w:p w:rsidR="00375BEB" w:rsidRDefault="00375BEB" w:rsidP="00EE4478">
                  <w:pPr>
                    <w:spacing w:after="0" w:line="216" w:lineRule="auto"/>
                    <w:jc w:val="both"/>
                    <w:rPr>
                      <w:rFonts w:ascii="Times New Roman" w:hAnsi="Times New Roman"/>
                      <w:sz w:val="28"/>
                      <w:szCs w:val="28"/>
                      <w:lang w:val="uk-UA"/>
                    </w:rPr>
                  </w:pPr>
                  <w:r>
                    <w:rPr>
                      <w:rFonts w:ascii="Times New Roman" w:hAnsi="Times New Roman"/>
                      <w:sz w:val="28"/>
                      <w:szCs w:val="28"/>
                      <w:lang w:val="uk-UA"/>
                    </w:rPr>
                    <w:t>освіта повна загальна середня.</w:t>
                  </w:r>
                </w:p>
                <w:p w:rsidR="00375BEB" w:rsidRPr="00CE4DF3" w:rsidRDefault="00375BEB" w:rsidP="00EE4478">
                  <w:pPr>
                    <w:spacing w:after="0" w:line="216" w:lineRule="auto"/>
                    <w:jc w:val="both"/>
                    <w:rPr>
                      <w:rFonts w:ascii="Times New Roman" w:hAnsi="Times New Roman"/>
                      <w:sz w:val="28"/>
                      <w:szCs w:val="28"/>
                      <w:lang w:val="uk-UA"/>
                    </w:rPr>
                  </w:pPr>
                </w:p>
              </w:tc>
            </w:tr>
            <w:tr w:rsidR="00375BEB" w:rsidRPr="00CE4DF3" w:rsidTr="00EE4478">
              <w:trPr>
                <w:trHeight w:val="408"/>
              </w:trPr>
              <w:tc>
                <w:tcPr>
                  <w:tcW w:w="4032" w:type="dxa"/>
                  <w:gridSpan w:val="4"/>
                  <w:hideMark/>
                </w:tcPr>
                <w:p w:rsidR="00375BEB" w:rsidRPr="00CE4DF3" w:rsidRDefault="00375BEB" w:rsidP="00EE4478">
                  <w:pPr>
                    <w:spacing w:after="0" w:line="216" w:lineRule="auto"/>
                    <w:jc w:val="both"/>
                    <w:rPr>
                      <w:rFonts w:ascii="Times New Roman" w:hAnsi="Times New Roman"/>
                      <w:sz w:val="28"/>
                      <w:szCs w:val="28"/>
                      <w:lang w:val="uk-UA"/>
                    </w:rPr>
                  </w:pPr>
                  <w:r>
                    <w:rPr>
                      <w:rFonts w:ascii="Times New Roman" w:hAnsi="Times New Roman"/>
                      <w:sz w:val="28"/>
                      <w:szCs w:val="28"/>
                      <w:lang w:val="uk-UA"/>
                    </w:rPr>
                    <w:t>3</w:t>
                  </w:r>
                  <w:r w:rsidRPr="00CE4DF3">
                    <w:rPr>
                      <w:rFonts w:ascii="Times New Roman" w:hAnsi="Times New Roman"/>
                      <w:sz w:val="28"/>
                      <w:szCs w:val="28"/>
                      <w:lang w:val="uk-UA"/>
                    </w:rPr>
                    <w:t>. Досвід роботи</w:t>
                  </w:r>
                </w:p>
              </w:tc>
              <w:tc>
                <w:tcPr>
                  <w:tcW w:w="6351" w:type="dxa"/>
                  <w:gridSpan w:val="4"/>
                </w:tcPr>
                <w:p w:rsidR="00375BEB" w:rsidRPr="00D54796" w:rsidRDefault="00375BEB" w:rsidP="00EE4478">
                  <w:pPr>
                    <w:spacing w:line="21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досвід роботи на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власності – не менше ніж один рік.</w:t>
                  </w:r>
                  <w:r w:rsidRPr="000040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0401D">
                    <w:rPr>
                      <w:rFonts w:ascii="Times New Roman" w:hAnsi="Times New Roman" w:cs="Times New Roman"/>
                      <w:sz w:val="28"/>
                      <w:szCs w:val="28"/>
                      <w:lang w:val="uk-UA"/>
                    </w:rPr>
                    <w:t xml:space="preserve"> </w:t>
                  </w:r>
                </w:p>
              </w:tc>
            </w:tr>
            <w:tr w:rsidR="00375BEB" w:rsidRPr="008B49D2" w:rsidTr="00EE4478">
              <w:trPr>
                <w:trHeight w:val="408"/>
              </w:trPr>
              <w:tc>
                <w:tcPr>
                  <w:tcW w:w="4032" w:type="dxa"/>
                  <w:gridSpan w:val="4"/>
                  <w:hideMark/>
                </w:tcPr>
                <w:p w:rsidR="00375BEB" w:rsidRDefault="00375BEB" w:rsidP="00EE4478">
                  <w:pPr>
                    <w:spacing w:after="0" w:line="216" w:lineRule="auto"/>
                    <w:ind w:right="-39"/>
                    <w:jc w:val="both"/>
                    <w:rPr>
                      <w:rFonts w:ascii="Times New Roman" w:hAnsi="Times New Roman"/>
                      <w:sz w:val="28"/>
                      <w:szCs w:val="28"/>
                      <w:lang w:val="uk-UA"/>
                    </w:rPr>
                  </w:pPr>
                </w:p>
                <w:p w:rsidR="00375BEB" w:rsidRDefault="00375BEB" w:rsidP="00EE4478">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w:t>
                  </w:r>
                  <w:r w:rsidRPr="00CE4DF3">
                    <w:rPr>
                      <w:rFonts w:ascii="Times New Roman" w:hAnsi="Times New Roman"/>
                      <w:sz w:val="28"/>
                      <w:szCs w:val="28"/>
                      <w:lang w:val="uk-UA"/>
                    </w:rPr>
                    <w:t xml:space="preserve">. </w:t>
                  </w:r>
                  <w:r w:rsidRPr="007D1385">
                    <w:rPr>
                      <w:rFonts w:ascii="Times New Roman" w:hAnsi="Times New Roman"/>
                      <w:sz w:val="28"/>
                      <w:szCs w:val="28"/>
                      <w:lang w:val="uk-UA"/>
                    </w:rPr>
                    <w:t>Володіння державною мовою</w:t>
                  </w:r>
                </w:p>
                <w:p w:rsidR="00375BEB" w:rsidRDefault="00375BEB" w:rsidP="00EE4478">
                  <w:pPr>
                    <w:spacing w:after="0" w:line="216" w:lineRule="auto"/>
                    <w:ind w:right="-39"/>
                    <w:jc w:val="both"/>
                    <w:rPr>
                      <w:rFonts w:ascii="Times New Roman" w:hAnsi="Times New Roman"/>
                      <w:sz w:val="28"/>
                      <w:szCs w:val="28"/>
                      <w:lang w:val="uk-UA"/>
                    </w:rPr>
                  </w:pPr>
                </w:p>
                <w:p w:rsidR="00375BEB" w:rsidRDefault="00375BEB" w:rsidP="00EE4478">
                  <w:pPr>
                    <w:spacing w:after="0" w:line="216" w:lineRule="auto"/>
                    <w:ind w:right="-39"/>
                    <w:jc w:val="both"/>
                    <w:rPr>
                      <w:rFonts w:ascii="Times New Roman" w:hAnsi="Times New Roman"/>
                      <w:sz w:val="28"/>
                      <w:szCs w:val="28"/>
                      <w:lang w:val="uk-UA"/>
                    </w:rPr>
                  </w:pPr>
                </w:p>
                <w:p w:rsidR="00375BEB" w:rsidRDefault="00375BEB" w:rsidP="00EE4478">
                  <w:pPr>
                    <w:spacing w:after="0" w:line="216" w:lineRule="auto"/>
                    <w:ind w:right="-39"/>
                    <w:jc w:val="both"/>
                    <w:rPr>
                      <w:rFonts w:ascii="Times New Roman" w:hAnsi="Times New Roman"/>
                      <w:sz w:val="28"/>
                      <w:szCs w:val="28"/>
                      <w:lang w:val="uk-UA"/>
                    </w:rPr>
                  </w:pPr>
                </w:p>
                <w:p w:rsidR="00375BEB" w:rsidRDefault="00375BEB" w:rsidP="00EE4478">
                  <w:pPr>
                    <w:spacing w:after="0" w:line="216" w:lineRule="auto"/>
                    <w:ind w:right="-39"/>
                    <w:jc w:val="both"/>
                    <w:rPr>
                      <w:rFonts w:ascii="Times New Roman" w:hAnsi="Times New Roman"/>
                      <w:sz w:val="28"/>
                      <w:szCs w:val="28"/>
                      <w:lang w:val="uk-UA"/>
                    </w:rPr>
                  </w:pPr>
                </w:p>
                <w:p w:rsidR="00375BEB" w:rsidRDefault="00375BEB" w:rsidP="00EE4478">
                  <w:pPr>
                    <w:spacing w:after="0" w:line="216" w:lineRule="auto"/>
                    <w:ind w:right="-39"/>
                    <w:jc w:val="both"/>
                    <w:rPr>
                      <w:rFonts w:ascii="Times New Roman" w:hAnsi="Times New Roman"/>
                      <w:sz w:val="28"/>
                      <w:szCs w:val="28"/>
                      <w:lang w:val="uk-UA"/>
                    </w:rPr>
                  </w:pPr>
                </w:p>
                <w:p w:rsidR="00375BEB" w:rsidRDefault="00375BEB" w:rsidP="00EE4478">
                  <w:pPr>
                    <w:spacing w:after="0" w:line="216" w:lineRule="auto"/>
                    <w:ind w:right="-39"/>
                    <w:jc w:val="both"/>
                    <w:rPr>
                      <w:rFonts w:ascii="Times New Roman" w:hAnsi="Times New Roman"/>
                      <w:sz w:val="28"/>
                      <w:szCs w:val="28"/>
                      <w:lang w:val="uk-UA"/>
                    </w:rPr>
                  </w:pPr>
                </w:p>
                <w:p w:rsidR="00375BEB" w:rsidRDefault="00375BEB" w:rsidP="00EE4478">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 xml:space="preserve">5. </w:t>
                  </w:r>
                  <w:r w:rsidRPr="0050606A">
                    <w:rPr>
                      <w:rFonts w:ascii="Times New Roman" w:hAnsi="Times New Roman"/>
                      <w:sz w:val="28"/>
                      <w:szCs w:val="28"/>
                      <w:lang w:val="uk-UA"/>
                    </w:rPr>
                    <w:t>Робота з комп’ютером</w:t>
                  </w:r>
                </w:p>
                <w:p w:rsidR="00375BEB" w:rsidRDefault="00375BEB" w:rsidP="00EE4478">
                  <w:pPr>
                    <w:spacing w:after="0" w:line="216" w:lineRule="auto"/>
                    <w:ind w:right="-39"/>
                    <w:jc w:val="both"/>
                    <w:rPr>
                      <w:rFonts w:ascii="Times New Roman" w:hAnsi="Times New Roman"/>
                      <w:sz w:val="28"/>
                      <w:szCs w:val="28"/>
                      <w:lang w:val="uk-UA"/>
                    </w:rPr>
                  </w:pPr>
                </w:p>
                <w:p w:rsidR="00375BEB" w:rsidRDefault="00375BEB" w:rsidP="00EE4478">
                  <w:pPr>
                    <w:spacing w:after="0" w:line="216" w:lineRule="auto"/>
                    <w:ind w:right="-39"/>
                    <w:jc w:val="both"/>
                    <w:rPr>
                      <w:rFonts w:ascii="Times New Roman" w:hAnsi="Times New Roman"/>
                      <w:sz w:val="28"/>
                      <w:szCs w:val="28"/>
                      <w:lang w:val="uk-UA"/>
                    </w:rPr>
                  </w:pPr>
                </w:p>
                <w:p w:rsidR="00375BEB" w:rsidRPr="00CE4DF3" w:rsidRDefault="00375BEB" w:rsidP="00EE4478">
                  <w:pPr>
                    <w:spacing w:after="0" w:line="216" w:lineRule="auto"/>
                    <w:ind w:right="-39"/>
                    <w:jc w:val="both"/>
                    <w:rPr>
                      <w:rFonts w:ascii="Times New Roman" w:hAnsi="Times New Roman"/>
                      <w:sz w:val="28"/>
                      <w:szCs w:val="28"/>
                      <w:lang w:val="uk-UA"/>
                    </w:rPr>
                  </w:pPr>
                </w:p>
              </w:tc>
              <w:tc>
                <w:tcPr>
                  <w:tcW w:w="6351" w:type="dxa"/>
                  <w:gridSpan w:val="4"/>
                  <w:hideMark/>
                </w:tcPr>
                <w:p w:rsidR="00375BEB" w:rsidRDefault="00375BEB" w:rsidP="00EE4478">
                  <w:pPr>
                    <w:spacing w:after="0" w:line="216" w:lineRule="auto"/>
                    <w:jc w:val="both"/>
                    <w:rPr>
                      <w:rFonts w:ascii="Times New Roman" w:hAnsi="Times New Roman"/>
                      <w:sz w:val="28"/>
                      <w:szCs w:val="28"/>
                      <w:lang w:val="uk-UA"/>
                    </w:rPr>
                  </w:pPr>
                </w:p>
                <w:p w:rsidR="00375BEB" w:rsidRDefault="00375BEB" w:rsidP="00EE4478">
                  <w:pPr>
                    <w:spacing w:after="0" w:line="216" w:lineRule="auto"/>
                    <w:jc w:val="both"/>
                    <w:rPr>
                      <w:rFonts w:ascii="Times New Roman" w:hAnsi="Times New Roman"/>
                      <w:sz w:val="28"/>
                      <w:szCs w:val="28"/>
                      <w:lang w:val="uk-UA"/>
                    </w:rPr>
                  </w:pPr>
                  <w:r w:rsidRPr="00D54796">
                    <w:rPr>
                      <w:rFonts w:ascii="Times New Roman" w:hAnsi="Times New Roman"/>
                      <w:sz w:val="28"/>
                      <w:szCs w:val="28"/>
                      <w:lang w:val="uk-UA"/>
                    </w:rPr>
                    <w:t>документ про повну загальну середню освіту, якщо такий документ підтверджує вивчення української мови як навчального предмета (дисципліни), або державний сертифікат про рівень володіння державною мовою, що видається Національною комісією зі стандартів державної мови</w:t>
                  </w:r>
                  <w:r>
                    <w:rPr>
                      <w:rFonts w:ascii="Times New Roman" w:hAnsi="Times New Roman"/>
                      <w:sz w:val="28"/>
                      <w:szCs w:val="28"/>
                      <w:lang w:val="uk-UA"/>
                    </w:rPr>
                    <w:t>.</w:t>
                  </w:r>
                </w:p>
                <w:p w:rsidR="00375BEB" w:rsidRDefault="00375BEB" w:rsidP="00EE4478">
                  <w:pPr>
                    <w:spacing w:after="0" w:line="216" w:lineRule="auto"/>
                    <w:jc w:val="both"/>
                    <w:rPr>
                      <w:rFonts w:ascii="Times New Roman" w:hAnsi="Times New Roman"/>
                      <w:sz w:val="28"/>
                      <w:szCs w:val="28"/>
                      <w:lang w:val="uk-UA"/>
                    </w:rPr>
                  </w:pPr>
                </w:p>
                <w:p w:rsidR="00375BEB" w:rsidRPr="00CE4DF3" w:rsidRDefault="00375BEB" w:rsidP="00EE4478">
                  <w:pPr>
                    <w:spacing w:after="0" w:line="216" w:lineRule="auto"/>
                    <w:jc w:val="both"/>
                    <w:rPr>
                      <w:rFonts w:ascii="Times New Roman" w:hAnsi="Times New Roman"/>
                      <w:sz w:val="28"/>
                      <w:szCs w:val="28"/>
                      <w:lang w:val="uk-UA"/>
                    </w:rPr>
                  </w:pPr>
                  <w:r w:rsidRPr="0050606A">
                    <w:rPr>
                      <w:rFonts w:ascii="Times New Roman" w:hAnsi="Times New Roman"/>
                      <w:sz w:val="28"/>
                      <w:szCs w:val="28"/>
                      <w:lang w:val="uk-UA"/>
                    </w:rPr>
                    <w:t>базові навички (MS Office, Excel, Outlook</w:t>
                  </w:r>
                  <w:r>
                    <w:rPr>
                      <w:rFonts w:ascii="Times New Roman" w:hAnsi="Times New Roman"/>
                      <w:sz w:val="28"/>
                      <w:szCs w:val="28"/>
                      <w:lang w:val="uk-UA"/>
                    </w:rPr>
                    <w:t xml:space="preserve"> </w:t>
                  </w:r>
                  <w:r w:rsidRPr="0050606A">
                    <w:rPr>
                      <w:rFonts w:ascii="Times New Roman" w:hAnsi="Times New Roman"/>
                      <w:sz w:val="28"/>
                      <w:szCs w:val="28"/>
                      <w:lang w:val="uk-UA"/>
                    </w:rPr>
                    <w:t>тощо, інтернет, електронна пошта), вміння</w:t>
                  </w:r>
                  <w:r>
                    <w:rPr>
                      <w:rFonts w:ascii="Times New Roman" w:hAnsi="Times New Roman"/>
                      <w:sz w:val="28"/>
                      <w:szCs w:val="28"/>
                      <w:lang w:val="uk-UA"/>
                    </w:rPr>
                    <w:t xml:space="preserve"> </w:t>
                  </w:r>
                  <w:r w:rsidRPr="0050606A">
                    <w:rPr>
                      <w:rFonts w:ascii="Times New Roman" w:hAnsi="Times New Roman"/>
                      <w:sz w:val="28"/>
                      <w:szCs w:val="28"/>
                      <w:lang w:val="uk-UA"/>
                    </w:rPr>
                    <w:t>працювати з інтернет-браузерами (</w:t>
                  </w:r>
                  <w:proofErr w:type="spellStart"/>
                  <w:r w:rsidRPr="0050606A">
                    <w:rPr>
                      <w:rFonts w:ascii="Times New Roman" w:hAnsi="Times New Roman"/>
                      <w:sz w:val="28"/>
                      <w:szCs w:val="28"/>
                      <w:lang w:val="uk-UA"/>
                    </w:rPr>
                    <w:t>Internet</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 xml:space="preserve">Explorer, </w:t>
                  </w:r>
                  <w:proofErr w:type="spellStart"/>
                  <w:r w:rsidRPr="0050606A">
                    <w:rPr>
                      <w:rFonts w:ascii="Times New Roman" w:hAnsi="Times New Roman"/>
                      <w:sz w:val="28"/>
                      <w:szCs w:val="28"/>
                      <w:lang w:val="uk-UA"/>
                    </w:rPr>
                    <w:t>Mozilla</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FireFox</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Google</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Chrome</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тощо), базами даних.</w:t>
                  </w:r>
                </w:p>
              </w:tc>
            </w:tr>
            <w:tr w:rsidR="00375BEB" w:rsidRPr="00CE4DF3" w:rsidTr="00EE4478">
              <w:trPr>
                <w:gridAfter w:val="2"/>
                <w:wAfter w:w="815" w:type="dxa"/>
                <w:trHeight w:val="408"/>
              </w:trPr>
              <w:tc>
                <w:tcPr>
                  <w:tcW w:w="9568" w:type="dxa"/>
                  <w:gridSpan w:val="6"/>
                </w:tcPr>
                <w:p w:rsidR="00375BEB" w:rsidRDefault="00375BEB" w:rsidP="00EE4478">
                  <w:pPr>
                    <w:shd w:val="clear" w:color="auto" w:fill="FFFFFF"/>
                    <w:spacing w:after="0" w:line="216" w:lineRule="auto"/>
                    <w:jc w:val="center"/>
                    <w:rPr>
                      <w:rFonts w:ascii="Times New Roman" w:hAnsi="Times New Roman"/>
                      <w:b/>
                      <w:sz w:val="28"/>
                      <w:szCs w:val="28"/>
                      <w:lang w:val="uk-UA"/>
                    </w:rPr>
                  </w:pPr>
                </w:p>
                <w:p w:rsidR="00375BEB" w:rsidRPr="00CE4DF3" w:rsidRDefault="00375BEB" w:rsidP="00EE4478">
                  <w:pPr>
                    <w:shd w:val="clear" w:color="auto" w:fill="FFFFFF"/>
                    <w:spacing w:after="0" w:line="216" w:lineRule="auto"/>
                    <w:jc w:val="center"/>
                    <w:rPr>
                      <w:rFonts w:ascii="Times New Roman" w:hAnsi="Times New Roman"/>
                      <w:b/>
                      <w:sz w:val="28"/>
                      <w:szCs w:val="28"/>
                      <w:lang w:val="uk-UA"/>
                    </w:rPr>
                  </w:pPr>
                  <w:r w:rsidRPr="00CE4DF3">
                    <w:rPr>
                      <w:rFonts w:ascii="Times New Roman" w:hAnsi="Times New Roman"/>
                      <w:b/>
                      <w:sz w:val="28"/>
                      <w:szCs w:val="28"/>
                      <w:lang w:val="uk-UA"/>
                    </w:rPr>
                    <w:t>Вимоги до компетентності</w:t>
                  </w:r>
                </w:p>
                <w:p w:rsidR="00375BEB" w:rsidRPr="00CE4DF3" w:rsidRDefault="00375BEB" w:rsidP="00EE4478">
                  <w:pPr>
                    <w:shd w:val="clear" w:color="auto" w:fill="FFFFFF"/>
                    <w:spacing w:after="0" w:line="216" w:lineRule="auto"/>
                    <w:jc w:val="center"/>
                    <w:rPr>
                      <w:rFonts w:ascii="Times New Roman" w:hAnsi="Times New Roman"/>
                      <w:b/>
                      <w:sz w:val="28"/>
                      <w:szCs w:val="28"/>
                      <w:lang w:val="uk-UA"/>
                    </w:rPr>
                  </w:pPr>
                </w:p>
              </w:tc>
            </w:tr>
            <w:tr w:rsidR="00375BEB" w:rsidRPr="000F379B" w:rsidTr="00EE4478">
              <w:trPr>
                <w:gridAfter w:val="1"/>
                <w:wAfter w:w="142" w:type="dxa"/>
                <w:trHeight w:val="408"/>
              </w:trPr>
              <w:tc>
                <w:tcPr>
                  <w:tcW w:w="4008" w:type="dxa"/>
                  <w:gridSpan w:val="3"/>
                  <w:hideMark/>
                </w:tcPr>
                <w:p w:rsidR="00375BEB" w:rsidRPr="00CE4DF3" w:rsidRDefault="00375BEB" w:rsidP="00EE4478">
                  <w:pPr>
                    <w:spacing w:after="0" w:line="216" w:lineRule="auto"/>
                    <w:rPr>
                      <w:rFonts w:ascii="Times New Roman" w:hAnsi="Times New Roman"/>
                      <w:sz w:val="28"/>
                      <w:szCs w:val="28"/>
                      <w:lang w:val="uk-UA"/>
                    </w:rPr>
                  </w:pPr>
                  <w:r w:rsidRPr="00CE4DF3">
                    <w:rPr>
                      <w:rFonts w:ascii="Times New Roman" w:hAnsi="Times New Roman"/>
                      <w:sz w:val="28"/>
                      <w:szCs w:val="28"/>
                      <w:lang w:val="uk-UA"/>
                    </w:rPr>
                    <w:t xml:space="preserve">1. </w:t>
                  </w:r>
                  <w:r>
                    <w:rPr>
                      <w:rFonts w:ascii="Times New Roman" w:hAnsi="Times New Roman"/>
                      <w:sz w:val="28"/>
                      <w:szCs w:val="28"/>
                      <w:lang w:val="uk-UA"/>
                    </w:rPr>
                    <w:t>Наявність лідерських якостей</w:t>
                  </w:r>
                </w:p>
              </w:tc>
              <w:tc>
                <w:tcPr>
                  <w:tcW w:w="6233" w:type="dxa"/>
                  <w:gridSpan w:val="4"/>
                  <w:shd w:val="clear" w:color="auto" w:fill="FFFFFF"/>
                  <w:hideMark/>
                </w:tcPr>
                <w:p w:rsidR="00375BEB" w:rsidRDefault="00375BEB" w:rsidP="00EE4478">
                  <w:pPr>
                    <w:shd w:val="clear" w:color="auto" w:fill="FFFFFF"/>
                    <w:spacing w:after="0" w:line="216" w:lineRule="auto"/>
                    <w:jc w:val="both"/>
                    <w:rPr>
                      <w:rFonts w:ascii="Times New Roman" w:hAnsi="Times New Roman"/>
                      <w:sz w:val="28"/>
                      <w:szCs w:val="28"/>
                      <w:lang w:val="uk-UA"/>
                    </w:rPr>
                  </w:pPr>
                  <w:r>
                    <w:rPr>
                      <w:rFonts w:ascii="Times New Roman" w:hAnsi="Times New Roman"/>
                      <w:sz w:val="28"/>
                      <w:szCs w:val="28"/>
                      <w:lang w:val="uk-UA"/>
                    </w:rPr>
                    <w:t>встановлення цілей, пріоритетів та орієнтирів, багатофункціональність, досягнення кінцевих результатів.</w:t>
                  </w:r>
                </w:p>
                <w:p w:rsidR="00375BEB" w:rsidRPr="00CE4DF3" w:rsidRDefault="00375BEB" w:rsidP="00EE4478">
                  <w:pPr>
                    <w:spacing w:after="0" w:line="216" w:lineRule="auto"/>
                    <w:rPr>
                      <w:rFonts w:ascii="Times New Roman" w:hAnsi="Times New Roman"/>
                      <w:sz w:val="28"/>
                      <w:szCs w:val="28"/>
                      <w:lang w:val="uk-UA"/>
                    </w:rPr>
                  </w:pPr>
                </w:p>
              </w:tc>
            </w:tr>
            <w:tr w:rsidR="00375BEB" w:rsidRPr="00CE4DF3" w:rsidTr="00EE4478">
              <w:trPr>
                <w:gridAfter w:val="1"/>
                <w:wAfter w:w="142" w:type="dxa"/>
                <w:trHeight w:val="408"/>
              </w:trPr>
              <w:tc>
                <w:tcPr>
                  <w:tcW w:w="4008" w:type="dxa"/>
                  <w:gridSpan w:val="3"/>
                  <w:hideMark/>
                </w:tcPr>
                <w:p w:rsidR="00375BEB" w:rsidRPr="00CE4DF3" w:rsidRDefault="00375BEB" w:rsidP="00EE4478">
                  <w:pPr>
                    <w:spacing w:after="0" w:line="216" w:lineRule="auto"/>
                    <w:rPr>
                      <w:rFonts w:ascii="Times New Roman" w:hAnsi="Times New Roman"/>
                      <w:sz w:val="28"/>
                      <w:szCs w:val="28"/>
                      <w:lang w:val="uk-UA"/>
                    </w:rPr>
                  </w:pPr>
                  <w:r w:rsidRPr="00CE4DF3">
                    <w:rPr>
                      <w:rFonts w:ascii="Times New Roman" w:hAnsi="Times New Roman"/>
                      <w:sz w:val="28"/>
                      <w:szCs w:val="28"/>
                      <w:lang w:val="uk-UA"/>
                    </w:rPr>
                    <w:t>2. Аналітичні здібності</w:t>
                  </w:r>
                </w:p>
              </w:tc>
              <w:tc>
                <w:tcPr>
                  <w:tcW w:w="6233" w:type="dxa"/>
                  <w:gridSpan w:val="4"/>
                  <w:shd w:val="clear" w:color="auto" w:fill="FFFFFF"/>
                </w:tcPr>
                <w:p w:rsidR="00375BEB" w:rsidRPr="00CE4DF3" w:rsidRDefault="00375BEB" w:rsidP="00EE4478">
                  <w:pPr>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здатність систематизувати, узагальнювати інформацію;</w:t>
                  </w:r>
                  <w:r>
                    <w:rPr>
                      <w:rFonts w:ascii="Times New Roman" w:hAnsi="Times New Roman"/>
                      <w:sz w:val="28"/>
                      <w:szCs w:val="28"/>
                      <w:lang w:val="uk-UA"/>
                    </w:rPr>
                    <w:t xml:space="preserve"> </w:t>
                  </w:r>
                  <w:r w:rsidRPr="00CE4DF3">
                    <w:rPr>
                      <w:rFonts w:ascii="Times New Roman" w:hAnsi="Times New Roman"/>
                      <w:sz w:val="28"/>
                      <w:szCs w:val="28"/>
                      <w:lang w:val="uk-UA"/>
                    </w:rPr>
                    <w:t>гнучкість</w:t>
                  </w:r>
                  <w:r>
                    <w:rPr>
                      <w:rFonts w:ascii="Times New Roman" w:hAnsi="Times New Roman"/>
                      <w:sz w:val="28"/>
                      <w:szCs w:val="28"/>
                      <w:lang w:val="uk-UA"/>
                    </w:rPr>
                    <w:t xml:space="preserve"> мислення.</w:t>
                  </w:r>
                </w:p>
                <w:p w:rsidR="00375BEB" w:rsidRPr="00CE4DF3" w:rsidRDefault="00375BEB" w:rsidP="00EE4478">
                  <w:pPr>
                    <w:spacing w:after="0" w:line="216" w:lineRule="auto"/>
                    <w:rPr>
                      <w:rFonts w:ascii="Times New Roman" w:hAnsi="Times New Roman"/>
                      <w:sz w:val="28"/>
                      <w:szCs w:val="28"/>
                      <w:lang w:val="uk-UA"/>
                    </w:rPr>
                  </w:pPr>
                </w:p>
              </w:tc>
            </w:tr>
            <w:tr w:rsidR="00375BEB" w:rsidRPr="008B49D2" w:rsidTr="00EE4478">
              <w:trPr>
                <w:gridAfter w:val="1"/>
                <w:wAfter w:w="142" w:type="dxa"/>
                <w:trHeight w:val="408"/>
              </w:trPr>
              <w:tc>
                <w:tcPr>
                  <w:tcW w:w="4008" w:type="dxa"/>
                  <w:gridSpan w:val="3"/>
                  <w:hideMark/>
                </w:tcPr>
                <w:p w:rsidR="00375BEB" w:rsidRPr="00CE4DF3" w:rsidRDefault="00375BEB" w:rsidP="00EE4478">
                  <w:pPr>
                    <w:spacing w:after="0" w:line="216" w:lineRule="auto"/>
                    <w:rPr>
                      <w:rFonts w:ascii="Times New Roman" w:hAnsi="Times New Roman"/>
                      <w:sz w:val="28"/>
                      <w:szCs w:val="28"/>
                      <w:lang w:val="uk-UA"/>
                    </w:rPr>
                  </w:pPr>
                  <w:r w:rsidRPr="00CE4DF3">
                    <w:rPr>
                      <w:rFonts w:ascii="Times New Roman" w:hAnsi="Times New Roman"/>
                      <w:sz w:val="28"/>
                      <w:szCs w:val="28"/>
                      <w:lang w:val="uk-UA"/>
                    </w:rPr>
                    <w:t>3. Особистісні компетенції</w:t>
                  </w:r>
                </w:p>
              </w:tc>
              <w:tc>
                <w:tcPr>
                  <w:tcW w:w="6233" w:type="dxa"/>
                  <w:gridSpan w:val="4"/>
                  <w:shd w:val="clear" w:color="auto" w:fill="FFFFFF"/>
                  <w:hideMark/>
                </w:tcPr>
                <w:p w:rsidR="00375BEB" w:rsidRDefault="00375BEB" w:rsidP="00EE4478">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неупередженість та порядність;</w:t>
                  </w:r>
                  <w:r>
                    <w:rPr>
                      <w:rFonts w:ascii="Times New Roman" w:hAnsi="Times New Roman"/>
                      <w:sz w:val="28"/>
                      <w:szCs w:val="28"/>
                      <w:lang w:val="uk-UA"/>
                    </w:rPr>
                    <w:t xml:space="preserve"> </w:t>
                  </w:r>
                  <w:r w:rsidRPr="00CE4DF3">
                    <w:rPr>
                      <w:rFonts w:ascii="Times New Roman" w:hAnsi="Times New Roman"/>
                      <w:sz w:val="28"/>
                      <w:szCs w:val="28"/>
                      <w:lang w:val="uk-UA"/>
                    </w:rPr>
                    <w:t>самостійність, організованість, відповідальність;</w:t>
                  </w:r>
                  <w:r>
                    <w:rPr>
                      <w:rFonts w:ascii="Times New Roman" w:hAnsi="Times New Roman"/>
                      <w:sz w:val="28"/>
                      <w:szCs w:val="28"/>
                      <w:lang w:val="uk-UA"/>
                    </w:rPr>
                    <w:t xml:space="preserve"> </w:t>
                  </w:r>
                  <w:r w:rsidRPr="00CE4DF3">
                    <w:rPr>
                      <w:rFonts w:ascii="Times New Roman" w:hAnsi="Times New Roman"/>
                      <w:sz w:val="28"/>
                      <w:szCs w:val="28"/>
                      <w:lang w:val="uk-UA"/>
                    </w:rPr>
                    <w:t>наполегливість, рішучість, стриманість, здатність швидко приймати рішення в умовах обмеженого часу;</w:t>
                  </w:r>
                  <w:r>
                    <w:rPr>
                      <w:rFonts w:ascii="Times New Roman" w:hAnsi="Times New Roman"/>
                      <w:sz w:val="28"/>
                      <w:szCs w:val="28"/>
                      <w:lang w:val="uk-UA"/>
                    </w:rPr>
                    <w:t xml:space="preserve"> </w:t>
                  </w:r>
                  <w:r w:rsidRPr="00CE4DF3">
                    <w:rPr>
                      <w:rFonts w:ascii="Times New Roman" w:hAnsi="Times New Roman"/>
                      <w:sz w:val="28"/>
                      <w:szCs w:val="28"/>
                      <w:lang w:val="uk-UA"/>
                    </w:rPr>
                    <w:t>стійкість до стресу, емоційних та фізичних навантажень;</w:t>
                  </w:r>
                  <w:r>
                    <w:rPr>
                      <w:rFonts w:ascii="Times New Roman" w:hAnsi="Times New Roman"/>
                      <w:sz w:val="28"/>
                      <w:szCs w:val="28"/>
                      <w:lang w:val="uk-UA"/>
                    </w:rPr>
                    <w:t xml:space="preserve"> </w:t>
                  </w:r>
                  <w:r w:rsidRPr="00CE4DF3">
                    <w:rPr>
                      <w:rFonts w:ascii="Times New Roman" w:hAnsi="Times New Roman"/>
                      <w:sz w:val="28"/>
                      <w:szCs w:val="28"/>
                      <w:lang w:val="uk-UA"/>
                    </w:rPr>
                    <w:t>вміння аргументовано висловлювати свою думку;</w:t>
                  </w:r>
                  <w:r>
                    <w:rPr>
                      <w:rFonts w:ascii="Times New Roman" w:hAnsi="Times New Roman"/>
                      <w:sz w:val="28"/>
                      <w:szCs w:val="28"/>
                      <w:lang w:val="uk-UA"/>
                    </w:rPr>
                    <w:t xml:space="preserve"> </w:t>
                  </w:r>
                  <w:r w:rsidRPr="00CE4DF3">
                    <w:rPr>
                      <w:rFonts w:ascii="Times New Roman" w:hAnsi="Times New Roman"/>
                      <w:sz w:val="28"/>
                      <w:szCs w:val="28"/>
                      <w:lang w:val="uk-UA"/>
                    </w:rPr>
                    <w:t xml:space="preserve">прагнення до розвитку та </w:t>
                  </w:r>
                  <w:r>
                    <w:rPr>
                      <w:rFonts w:ascii="Times New Roman" w:hAnsi="Times New Roman"/>
                      <w:sz w:val="28"/>
                      <w:szCs w:val="28"/>
                      <w:lang w:val="uk-UA"/>
                    </w:rPr>
                    <w:t xml:space="preserve"> </w:t>
                  </w:r>
                  <w:r w:rsidRPr="00CE4DF3">
                    <w:rPr>
                      <w:rFonts w:ascii="Times New Roman" w:hAnsi="Times New Roman"/>
                      <w:sz w:val="28"/>
                      <w:szCs w:val="28"/>
                      <w:lang w:val="uk-UA"/>
                    </w:rPr>
                    <w:t>самовдосконалення</w:t>
                  </w:r>
                  <w:r>
                    <w:rPr>
                      <w:rFonts w:ascii="Times New Roman" w:hAnsi="Times New Roman"/>
                      <w:sz w:val="28"/>
                      <w:szCs w:val="28"/>
                      <w:lang w:val="uk-UA"/>
                    </w:rPr>
                    <w:t>.</w:t>
                  </w:r>
                </w:p>
                <w:p w:rsidR="00375BEB" w:rsidRPr="00CE4DF3" w:rsidRDefault="00375BEB" w:rsidP="00EE4478">
                  <w:pPr>
                    <w:shd w:val="clear" w:color="auto" w:fill="FFFFFF"/>
                    <w:spacing w:after="0" w:line="216" w:lineRule="auto"/>
                    <w:jc w:val="both"/>
                    <w:rPr>
                      <w:rFonts w:ascii="Times New Roman" w:hAnsi="Times New Roman"/>
                      <w:sz w:val="28"/>
                      <w:szCs w:val="28"/>
                      <w:lang w:val="uk-UA"/>
                    </w:rPr>
                  </w:pPr>
                </w:p>
              </w:tc>
            </w:tr>
            <w:tr w:rsidR="00375BEB" w:rsidRPr="00CE4DF3" w:rsidTr="00EE4478">
              <w:trPr>
                <w:gridBefore w:val="1"/>
                <w:wBefore w:w="247" w:type="dxa"/>
                <w:trHeight w:val="408"/>
              </w:trPr>
              <w:tc>
                <w:tcPr>
                  <w:tcW w:w="3761" w:type="dxa"/>
                  <w:gridSpan w:val="2"/>
                  <w:shd w:val="clear" w:color="auto" w:fill="FFFFFF"/>
                  <w:hideMark/>
                </w:tcPr>
                <w:p w:rsidR="00375BEB" w:rsidRPr="00CE4DF3" w:rsidRDefault="00375BEB" w:rsidP="00EE4478">
                  <w:pPr>
                    <w:spacing w:after="0" w:line="216" w:lineRule="auto"/>
                    <w:rPr>
                      <w:rFonts w:ascii="Times New Roman" w:hAnsi="Times New Roman"/>
                      <w:sz w:val="28"/>
                      <w:szCs w:val="28"/>
                      <w:lang w:val="uk-UA" w:eastAsia="ru-RU"/>
                    </w:rPr>
                  </w:pPr>
                  <w:r w:rsidRPr="00CE4DF3">
                    <w:rPr>
                      <w:rFonts w:ascii="Times New Roman" w:hAnsi="Times New Roman"/>
                      <w:sz w:val="28"/>
                      <w:szCs w:val="28"/>
                      <w:lang w:val="uk-UA" w:eastAsia="ru-RU"/>
                    </w:rPr>
                    <w:t>4. Забезпечення охорони об’єктів системи правосуддя</w:t>
                  </w:r>
                </w:p>
              </w:tc>
              <w:tc>
                <w:tcPr>
                  <w:tcW w:w="6375" w:type="dxa"/>
                  <w:gridSpan w:val="5"/>
                  <w:shd w:val="clear" w:color="auto" w:fill="FFFFFF"/>
                </w:tcPr>
                <w:p w:rsidR="00375BEB" w:rsidRPr="00CE4DF3" w:rsidRDefault="00375BEB" w:rsidP="00EE4478">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законодавства, яке регулює діяльність судових та правоохоронних органів;</w:t>
                  </w:r>
                </w:p>
                <w:p w:rsidR="00375BEB" w:rsidRDefault="00375BEB" w:rsidP="00EE4478">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системи правоохоронних органів, розмежування їх компетенції, порядок забезпечення їх співпраці</w:t>
                  </w:r>
                  <w:r>
                    <w:rPr>
                      <w:rFonts w:ascii="Times New Roman" w:hAnsi="Times New Roman"/>
                      <w:sz w:val="28"/>
                      <w:szCs w:val="28"/>
                      <w:lang w:val="uk-UA" w:eastAsia="ru-RU"/>
                    </w:rPr>
                    <w:t>.</w:t>
                  </w:r>
                </w:p>
                <w:p w:rsidR="00375BEB" w:rsidRPr="00CE4DF3" w:rsidRDefault="00375BEB" w:rsidP="00EE4478">
                  <w:pPr>
                    <w:spacing w:after="0" w:line="216" w:lineRule="auto"/>
                    <w:jc w:val="both"/>
                    <w:rPr>
                      <w:rFonts w:ascii="Times New Roman" w:hAnsi="Times New Roman"/>
                      <w:sz w:val="28"/>
                      <w:szCs w:val="28"/>
                      <w:lang w:val="uk-UA" w:eastAsia="ru-RU"/>
                    </w:rPr>
                  </w:pPr>
                </w:p>
              </w:tc>
            </w:tr>
            <w:tr w:rsidR="00375BEB" w:rsidRPr="00CE4DF3" w:rsidTr="00EE4478">
              <w:trPr>
                <w:gridAfter w:val="2"/>
                <w:wAfter w:w="815" w:type="dxa"/>
                <w:trHeight w:val="408"/>
              </w:trPr>
              <w:tc>
                <w:tcPr>
                  <w:tcW w:w="4008" w:type="dxa"/>
                  <w:gridSpan w:val="3"/>
                </w:tcPr>
                <w:p w:rsidR="00375BEB" w:rsidRPr="00CE4DF3" w:rsidRDefault="00375BEB" w:rsidP="00EE4478">
                  <w:pPr>
                    <w:spacing w:line="216" w:lineRule="auto"/>
                    <w:rPr>
                      <w:rFonts w:ascii="Times New Roman" w:hAnsi="Times New Roman"/>
                      <w:sz w:val="28"/>
                      <w:szCs w:val="28"/>
                      <w:lang w:val="uk-UA"/>
                    </w:rPr>
                  </w:pPr>
                </w:p>
              </w:tc>
              <w:tc>
                <w:tcPr>
                  <w:tcW w:w="5560" w:type="dxa"/>
                  <w:gridSpan w:val="3"/>
                </w:tcPr>
                <w:p w:rsidR="00375BEB" w:rsidRPr="00CE4DF3" w:rsidRDefault="00375BEB" w:rsidP="00EE4478">
                  <w:pPr>
                    <w:spacing w:line="216" w:lineRule="auto"/>
                    <w:jc w:val="both"/>
                    <w:rPr>
                      <w:rFonts w:ascii="Times New Roman" w:hAnsi="Times New Roman"/>
                      <w:sz w:val="28"/>
                      <w:szCs w:val="28"/>
                      <w:lang w:val="uk-UA"/>
                    </w:rPr>
                  </w:pPr>
                </w:p>
              </w:tc>
            </w:tr>
            <w:tr w:rsidR="00375BEB" w:rsidRPr="00CE4DF3" w:rsidTr="00EE4478">
              <w:trPr>
                <w:gridBefore w:val="1"/>
                <w:gridAfter w:val="3"/>
                <w:wBefore w:w="247" w:type="dxa"/>
                <w:wAfter w:w="1098" w:type="dxa"/>
                <w:trHeight w:val="408"/>
              </w:trPr>
              <w:tc>
                <w:tcPr>
                  <w:tcW w:w="9038" w:type="dxa"/>
                  <w:gridSpan w:val="4"/>
                  <w:hideMark/>
                </w:tcPr>
                <w:p w:rsidR="00375BEB" w:rsidRPr="00CE4DF3" w:rsidRDefault="00375BEB" w:rsidP="00EE4478">
                  <w:pPr>
                    <w:spacing w:line="216" w:lineRule="auto"/>
                    <w:jc w:val="center"/>
                    <w:rPr>
                      <w:rFonts w:ascii="Times New Roman" w:hAnsi="Times New Roman"/>
                      <w:b/>
                      <w:sz w:val="28"/>
                      <w:szCs w:val="28"/>
                      <w:lang w:val="uk-UA"/>
                    </w:rPr>
                  </w:pPr>
                  <w:r w:rsidRPr="00CE4DF3">
                    <w:rPr>
                      <w:rFonts w:ascii="Times New Roman" w:hAnsi="Times New Roman"/>
                      <w:b/>
                      <w:sz w:val="28"/>
                      <w:szCs w:val="28"/>
                      <w:lang w:val="uk-UA"/>
                    </w:rPr>
                    <w:lastRenderedPageBreak/>
                    <w:t>Професійні знання</w:t>
                  </w:r>
                </w:p>
              </w:tc>
            </w:tr>
            <w:tr w:rsidR="00375BEB" w:rsidRPr="008B49D2" w:rsidTr="00EE4478">
              <w:trPr>
                <w:gridBefore w:val="1"/>
                <w:wBefore w:w="247" w:type="dxa"/>
                <w:trHeight w:val="408"/>
              </w:trPr>
              <w:tc>
                <w:tcPr>
                  <w:tcW w:w="3656" w:type="dxa"/>
                  <w:hideMark/>
                </w:tcPr>
                <w:p w:rsidR="00375BEB" w:rsidRDefault="00375BEB" w:rsidP="00EE4478">
                  <w:pPr>
                    <w:spacing w:line="216" w:lineRule="auto"/>
                    <w:rPr>
                      <w:rFonts w:ascii="Times New Roman" w:hAnsi="Times New Roman"/>
                      <w:sz w:val="28"/>
                      <w:szCs w:val="28"/>
                      <w:lang w:val="uk-UA"/>
                    </w:rPr>
                  </w:pPr>
                  <w:r w:rsidRPr="00CE4DF3">
                    <w:rPr>
                      <w:rFonts w:ascii="Times New Roman" w:hAnsi="Times New Roman"/>
                      <w:sz w:val="28"/>
                      <w:szCs w:val="28"/>
                      <w:lang w:val="uk-UA"/>
                    </w:rPr>
                    <w:t>1. Знання законодавства</w:t>
                  </w:r>
                </w:p>
                <w:p w:rsidR="00375BEB" w:rsidRDefault="00375BEB" w:rsidP="00EE4478">
                  <w:pPr>
                    <w:spacing w:line="216" w:lineRule="auto"/>
                    <w:rPr>
                      <w:rFonts w:ascii="Times New Roman" w:hAnsi="Times New Roman"/>
                      <w:sz w:val="28"/>
                      <w:szCs w:val="28"/>
                      <w:lang w:val="uk-UA"/>
                    </w:rPr>
                  </w:pPr>
                </w:p>
                <w:p w:rsidR="00375BEB" w:rsidRDefault="00375BEB" w:rsidP="00EE4478">
                  <w:pPr>
                    <w:spacing w:line="216" w:lineRule="auto"/>
                    <w:rPr>
                      <w:rFonts w:ascii="Times New Roman" w:hAnsi="Times New Roman"/>
                      <w:sz w:val="28"/>
                      <w:szCs w:val="28"/>
                      <w:lang w:val="uk-UA"/>
                    </w:rPr>
                  </w:pPr>
                </w:p>
                <w:p w:rsidR="00375BEB" w:rsidRDefault="00375BEB" w:rsidP="00EE4478">
                  <w:pPr>
                    <w:spacing w:line="216" w:lineRule="auto"/>
                    <w:rPr>
                      <w:rFonts w:ascii="Times New Roman" w:hAnsi="Times New Roman"/>
                      <w:sz w:val="28"/>
                      <w:szCs w:val="28"/>
                      <w:lang w:val="uk-UA"/>
                    </w:rPr>
                  </w:pPr>
                </w:p>
                <w:p w:rsidR="00375BEB" w:rsidRPr="00CE4DF3" w:rsidRDefault="00375BEB" w:rsidP="00EE4478">
                  <w:pPr>
                    <w:spacing w:line="216" w:lineRule="auto"/>
                    <w:jc w:val="both"/>
                    <w:rPr>
                      <w:rFonts w:ascii="Times New Roman" w:hAnsi="Times New Roman"/>
                      <w:sz w:val="28"/>
                      <w:szCs w:val="28"/>
                      <w:lang w:val="uk-UA"/>
                    </w:rPr>
                  </w:pPr>
                  <w:r>
                    <w:rPr>
                      <w:rFonts w:ascii="Times New Roman" w:hAnsi="Times New Roman"/>
                      <w:sz w:val="28"/>
                      <w:szCs w:val="28"/>
                      <w:lang w:val="uk-UA"/>
                    </w:rPr>
                    <w:t xml:space="preserve">2. </w:t>
                  </w:r>
                  <w:r w:rsidRPr="00EF3AE7">
                    <w:rPr>
                      <w:rFonts w:ascii="Times New Roman" w:hAnsi="Times New Roman"/>
                      <w:sz w:val="28"/>
                      <w:szCs w:val="28"/>
                      <w:lang w:val="uk-UA"/>
                    </w:rPr>
                    <w:t>Знання спеціального законодавства</w:t>
                  </w:r>
                </w:p>
              </w:tc>
              <w:tc>
                <w:tcPr>
                  <w:tcW w:w="6480" w:type="dxa"/>
                  <w:gridSpan w:val="6"/>
                </w:tcPr>
                <w:p w:rsidR="00375BEB" w:rsidRDefault="00375BEB" w:rsidP="00EE4478">
                  <w:pPr>
                    <w:spacing w:line="240" w:lineRule="auto"/>
                    <w:ind w:left="171"/>
                    <w:jc w:val="both"/>
                    <w:rPr>
                      <w:rFonts w:ascii="Times New Roman" w:hAnsi="Times New Roman"/>
                      <w:sz w:val="28"/>
                      <w:szCs w:val="28"/>
                      <w:lang w:val="uk-UA"/>
                    </w:rPr>
                  </w:pPr>
                  <w:r w:rsidRPr="00CE4DF3">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w:t>
                  </w:r>
                  <w:r>
                    <w:rPr>
                      <w:rFonts w:ascii="Times New Roman" w:hAnsi="Times New Roman"/>
                      <w:sz w:val="28"/>
                      <w:szCs w:val="28"/>
                      <w:lang w:val="uk-UA"/>
                    </w:rPr>
                    <w:t xml:space="preserve">ого </w:t>
                  </w:r>
                  <w:r w:rsidRPr="00CE4DF3">
                    <w:rPr>
                      <w:rFonts w:ascii="Times New Roman" w:hAnsi="Times New Roman"/>
                      <w:sz w:val="28"/>
                      <w:szCs w:val="28"/>
                      <w:lang w:val="uk-UA"/>
                    </w:rPr>
                    <w:t>кодекс</w:t>
                  </w:r>
                  <w:r>
                    <w:rPr>
                      <w:rFonts w:ascii="Times New Roman" w:hAnsi="Times New Roman"/>
                      <w:sz w:val="28"/>
                      <w:szCs w:val="28"/>
                      <w:lang w:val="uk-UA"/>
                    </w:rPr>
                    <w:t>у</w:t>
                  </w:r>
                  <w:r w:rsidRPr="00CE4DF3">
                    <w:rPr>
                      <w:rFonts w:ascii="Times New Roman" w:hAnsi="Times New Roman"/>
                      <w:sz w:val="28"/>
                      <w:szCs w:val="28"/>
                      <w:lang w:val="uk-UA"/>
                    </w:rPr>
                    <w:t xml:space="preserve"> України.</w:t>
                  </w:r>
                </w:p>
                <w:p w:rsidR="00375BEB" w:rsidRDefault="00375BEB" w:rsidP="00EE4478">
                  <w:pPr>
                    <w:spacing w:line="240" w:lineRule="auto"/>
                    <w:ind w:left="171"/>
                    <w:jc w:val="both"/>
                    <w:rPr>
                      <w:rFonts w:ascii="Times New Roman" w:hAnsi="Times New Roman"/>
                      <w:sz w:val="28"/>
                      <w:szCs w:val="28"/>
                      <w:lang w:val="uk-UA"/>
                    </w:rPr>
                  </w:pPr>
                  <w:r w:rsidRPr="00EF3AE7">
                    <w:rPr>
                      <w:rFonts w:ascii="Times New Roman" w:hAnsi="Times New Roman"/>
                      <w:sz w:val="28"/>
                      <w:szCs w:val="28"/>
                      <w:lang w:val="uk-UA"/>
                    </w:rPr>
                    <w:t>знання: законів України «Про доступ до публічної інформації», «Про звернення громадян», «Про інформацію», «Про захист персональних даних», Положення про Службу судової охорони, затверджене рішенням Вищої ради правосуддя від 04.04.2019 № 1051/0/15-19</w:t>
                  </w:r>
                  <w:r>
                    <w:rPr>
                      <w:rFonts w:ascii="Times New Roman" w:hAnsi="Times New Roman"/>
                      <w:sz w:val="28"/>
                      <w:szCs w:val="28"/>
                      <w:lang w:val="uk-UA"/>
                    </w:rPr>
                    <w:t xml:space="preserve"> (зі змінами)</w:t>
                  </w:r>
                  <w:r w:rsidRPr="00EF3AE7">
                    <w:rPr>
                      <w:rFonts w:ascii="Times New Roman" w:hAnsi="Times New Roman"/>
                      <w:sz w:val="28"/>
                      <w:szCs w:val="28"/>
                      <w:lang w:val="uk-UA"/>
                    </w:rPr>
                    <w:t>, Положення про проходження служби співробітниками Служби судової охорони, затверджене рішенням Вищої ради правосуддя від 04.04.2019</w:t>
                  </w:r>
                  <w:r>
                    <w:rPr>
                      <w:rFonts w:ascii="Times New Roman" w:hAnsi="Times New Roman"/>
                      <w:sz w:val="28"/>
                      <w:szCs w:val="28"/>
                      <w:lang w:val="uk-UA"/>
                    </w:rPr>
                    <w:t xml:space="preserve"> </w:t>
                  </w:r>
                  <w:r w:rsidRPr="00EF3AE7">
                    <w:rPr>
                      <w:rFonts w:ascii="Times New Roman" w:hAnsi="Times New Roman"/>
                      <w:sz w:val="28"/>
                      <w:szCs w:val="28"/>
                      <w:lang w:val="uk-UA"/>
                    </w:rPr>
                    <w:t>№ 1052/0/15-19</w:t>
                  </w:r>
                  <w:r>
                    <w:rPr>
                      <w:rFonts w:ascii="Times New Roman" w:hAnsi="Times New Roman"/>
                      <w:sz w:val="28"/>
                      <w:szCs w:val="28"/>
                      <w:lang w:val="uk-UA"/>
                    </w:rPr>
                    <w:t xml:space="preserve"> (зі змінами).</w:t>
                  </w:r>
                </w:p>
                <w:p w:rsidR="00375BEB" w:rsidRPr="00CE4DF3" w:rsidRDefault="00375BEB" w:rsidP="00EE4478">
                  <w:pPr>
                    <w:spacing w:line="216" w:lineRule="auto"/>
                    <w:ind w:left="171"/>
                    <w:jc w:val="both"/>
                    <w:rPr>
                      <w:rFonts w:ascii="Times New Roman" w:hAnsi="Times New Roman"/>
                      <w:sz w:val="28"/>
                      <w:szCs w:val="28"/>
                      <w:lang w:val="uk-UA"/>
                    </w:rPr>
                  </w:pPr>
                </w:p>
              </w:tc>
            </w:tr>
          </w:tbl>
          <w:p w:rsidR="00375BEB" w:rsidRPr="00CE4DF3" w:rsidRDefault="00375BEB" w:rsidP="00AE3257">
            <w:pPr>
              <w:spacing w:after="0" w:line="240" w:lineRule="auto"/>
              <w:ind w:firstLine="743"/>
              <w:jc w:val="both"/>
              <w:rPr>
                <w:rFonts w:ascii="Times New Roman" w:eastAsia="Calibri" w:hAnsi="Times New Roman" w:cs="Times New Roman"/>
                <w:sz w:val="28"/>
                <w:szCs w:val="28"/>
                <w:lang w:val="uk-UA" w:eastAsia="ru-RU"/>
              </w:rPr>
            </w:pPr>
          </w:p>
        </w:tc>
      </w:tr>
    </w:tbl>
    <w:p w:rsidR="00375BEB" w:rsidRDefault="00375BEB" w:rsidP="00375BEB">
      <w:pPr>
        <w:spacing w:after="0" w:line="240" w:lineRule="exact"/>
        <w:rPr>
          <w:rFonts w:ascii="Times New Roman" w:eastAsia="Times New Roman" w:hAnsi="Times New Roman"/>
          <w:b/>
          <w:sz w:val="28"/>
          <w:szCs w:val="28"/>
          <w:lang w:val="uk-UA" w:eastAsia="ru-RU"/>
        </w:rPr>
      </w:pPr>
    </w:p>
    <w:p w:rsidR="005B11CA" w:rsidRDefault="005B11CA" w:rsidP="00375BEB">
      <w:pPr>
        <w:spacing w:after="0" w:line="240" w:lineRule="exact"/>
        <w:rPr>
          <w:rFonts w:ascii="Times New Roman" w:eastAsia="Times New Roman" w:hAnsi="Times New Roman"/>
          <w:b/>
          <w:sz w:val="28"/>
          <w:szCs w:val="28"/>
          <w:lang w:val="uk-UA" w:eastAsia="ru-RU"/>
        </w:rPr>
      </w:pPr>
    </w:p>
    <w:p w:rsidR="005B11CA" w:rsidRDefault="005B11CA" w:rsidP="00375BEB">
      <w:pPr>
        <w:spacing w:after="0" w:line="240" w:lineRule="exact"/>
        <w:rPr>
          <w:rFonts w:ascii="Times New Roman" w:eastAsia="Times New Roman" w:hAnsi="Times New Roman"/>
          <w:b/>
          <w:sz w:val="28"/>
          <w:szCs w:val="28"/>
          <w:lang w:val="uk-UA" w:eastAsia="ru-RU"/>
        </w:rPr>
      </w:pPr>
    </w:p>
    <w:p w:rsidR="005B11CA" w:rsidRDefault="005B11CA" w:rsidP="005B11CA">
      <w:pPr>
        <w:spacing w:after="0" w:line="240" w:lineRule="exact"/>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lastRenderedPageBreak/>
        <w:t>ЗАТВЕРДЖЕНО</w:t>
      </w:r>
    </w:p>
    <w:p w:rsidR="005B11CA" w:rsidRPr="0014022C" w:rsidRDefault="005B11CA" w:rsidP="005B11CA">
      <w:pPr>
        <w:spacing w:after="0" w:line="240" w:lineRule="auto"/>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5B11CA" w:rsidRPr="004711F2" w:rsidRDefault="005B11CA" w:rsidP="005B11CA">
      <w:pPr>
        <w:tabs>
          <w:tab w:val="left" w:pos="5245"/>
        </w:tabs>
        <w:spacing w:after="0" w:line="240" w:lineRule="auto"/>
        <w:ind w:left="5670"/>
        <w:contextualSpacing/>
        <w:rPr>
          <w:rFonts w:ascii="Times New Roman" w:eastAsia="Calibri" w:hAnsi="Times New Roman" w:cs="Times New Roman"/>
          <w:sz w:val="28"/>
          <w:szCs w:val="28"/>
          <w:lang w:eastAsia="ru-RU"/>
        </w:rPr>
      </w:pPr>
      <w:r w:rsidRPr="004711F2">
        <w:rPr>
          <w:rFonts w:ascii="Times New Roman" w:eastAsia="Times New Roman" w:hAnsi="Times New Roman"/>
          <w:sz w:val="28"/>
          <w:szCs w:val="28"/>
          <w:lang w:eastAsia="ru-RU"/>
        </w:rPr>
        <w:t>________</w:t>
      </w:r>
      <w:r>
        <w:rPr>
          <w:rFonts w:ascii="Times New Roman" w:eastAsia="Times New Roman" w:hAnsi="Times New Roman"/>
          <w:sz w:val="28"/>
          <w:szCs w:val="28"/>
          <w:lang w:val="uk-UA" w:eastAsia="ru-RU"/>
        </w:rPr>
        <w:t xml:space="preserve">2026 № </w:t>
      </w:r>
      <w:r w:rsidRPr="004711F2">
        <w:rPr>
          <w:rFonts w:ascii="Times New Roman" w:eastAsia="Times New Roman" w:hAnsi="Times New Roman"/>
          <w:sz w:val="28"/>
          <w:szCs w:val="28"/>
          <w:lang w:eastAsia="ru-RU"/>
        </w:rPr>
        <w:t>____</w:t>
      </w:r>
    </w:p>
    <w:p w:rsidR="005B11CA" w:rsidRPr="008B01AD" w:rsidRDefault="005B11CA" w:rsidP="005B11CA">
      <w:pPr>
        <w:spacing w:after="0" w:line="240" w:lineRule="auto"/>
        <w:jc w:val="center"/>
        <w:rPr>
          <w:rFonts w:ascii="Times New Roman" w:eastAsia="Calibri" w:hAnsi="Times New Roman" w:cs="Times New Roman"/>
          <w:b/>
          <w:sz w:val="28"/>
          <w:szCs w:val="28"/>
          <w:lang w:val="uk-UA" w:eastAsia="ru-RU"/>
        </w:rPr>
      </w:pPr>
    </w:p>
    <w:p w:rsidR="005B11CA" w:rsidRPr="00C55055" w:rsidRDefault="005B11CA" w:rsidP="005B11CA">
      <w:pPr>
        <w:spacing w:after="0" w:line="216" w:lineRule="auto"/>
        <w:jc w:val="center"/>
        <w:rPr>
          <w:rFonts w:ascii="Times New Roman" w:eastAsia="Calibri" w:hAnsi="Times New Roman" w:cs="Times New Roman"/>
          <w:b/>
          <w:sz w:val="16"/>
          <w:szCs w:val="16"/>
          <w:lang w:val="uk-UA" w:eastAsia="ru-RU"/>
        </w:rPr>
      </w:pPr>
    </w:p>
    <w:p w:rsidR="005B11CA" w:rsidRPr="001B7E3F" w:rsidRDefault="005B11CA" w:rsidP="005B11CA">
      <w:pPr>
        <w:spacing w:after="0" w:line="216" w:lineRule="auto"/>
        <w:jc w:val="center"/>
        <w:rPr>
          <w:rFonts w:ascii="Times New Roman" w:eastAsia="Calibri" w:hAnsi="Times New Roman" w:cs="Times New Roman"/>
          <w:b/>
          <w:sz w:val="28"/>
          <w:szCs w:val="28"/>
          <w:lang w:val="uk-UA" w:eastAsia="ru-RU"/>
        </w:rPr>
      </w:pPr>
      <w:r w:rsidRPr="001B7E3F">
        <w:rPr>
          <w:rFonts w:ascii="Times New Roman" w:eastAsia="Calibri" w:hAnsi="Times New Roman" w:cs="Times New Roman"/>
          <w:b/>
          <w:sz w:val="28"/>
          <w:szCs w:val="28"/>
          <w:lang w:val="uk-UA" w:eastAsia="ru-RU"/>
        </w:rPr>
        <w:t>УМОВИ</w:t>
      </w:r>
    </w:p>
    <w:p w:rsidR="005B11CA" w:rsidRPr="00A22D29" w:rsidRDefault="005B11CA" w:rsidP="005B11CA">
      <w:pPr>
        <w:spacing w:after="0" w:line="216" w:lineRule="auto"/>
        <w:jc w:val="center"/>
        <w:rPr>
          <w:rFonts w:ascii="Times New Roman" w:eastAsia="Calibri" w:hAnsi="Times New Roman" w:cs="Times New Roman"/>
          <w:b/>
          <w:sz w:val="16"/>
          <w:szCs w:val="16"/>
          <w:lang w:val="uk-UA" w:eastAsia="ru-RU"/>
        </w:rPr>
      </w:pPr>
    </w:p>
    <w:p w:rsidR="005B11CA" w:rsidRDefault="005B11CA" w:rsidP="005B11CA">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проведення конкурсу на зайняття вакантної посади</w:t>
      </w:r>
      <w:r>
        <w:rPr>
          <w:rFonts w:ascii="Times New Roman" w:eastAsia="Calibri" w:hAnsi="Times New Roman" w:cs="Times New Roman"/>
          <w:b/>
          <w:sz w:val="28"/>
          <w:szCs w:val="28"/>
          <w:lang w:val="uk-UA" w:eastAsia="ru-RU"/>
        </w:rPr>
        <w:t xml:space="preserve"> </w:t>
      </w:r>
    </w:p>
    <w:p w:rsidR="005B11CA" w:rsidRDefault="005B11CA" w:rsidP="005B11CA">
      <w:pPr>
        <w:spacing w:after="0" w:line="216" w:lineRule="auto"/>
        <w:jc w:val="center"/>
        <w:rPr>
          <w:rFonts w:ascii="Times New Roman" w:eastAsia="Calibri" w:hAnsi="Times New Roman" w:cs="Times New Roman"/>
          <w:b/>
          <w:sz w:val="28"/>
          <w:szCs w:val="28"/>
          <w:lang w:val="uk-UA" w:eastAsia="ru-RU"/>
        </w:rPr>
      </w:pPr>
      <w:r w:rsidRPr="005B11CA">
        <w:rPr>
          <w:rFonts w:ascii="Times New Roman" w:eastAsia="Calibri" w:hAnsi="Times New Roman" w:cs="Times New Roman"/>
          <w:b/>
          <w:sz w:val="28"/>
          <w:szCs w:val="28"/>
          <w:lang w:val="uk-UA" w:eastAsia="ru-RU"/>
        </w:rPr>
        <w:t>контролер</w:t>
      </w:r>
      <w:r w:rsidR="009A6427">
        <w:rPr>
          <w:rFonts w:ascii="Times New Roman" w:eastAsia="Calibri" w:hAnsi="Times New Roman" w:cs="Times New Roman"/>
          <w:b/>
          <w:sz w:val="28"/>
          <w:szCs w:val="28"/>
          <w:lang w:val="uk-UA" w:eastAsia="ru-RU"/>
        </w:rPr>
        <w:t>а</w:t>
      </w:r>
      <w:r w:rsidRPr="005B11CA">
        <w:rPr>
          <w:rFonts w:ascii="Times New Roman" w:eastAsia="Calibri" w:hAnsi="Times New Roman" w:cs="Times New Roman"/>
          <w:b/>
          <w:sz w:val="28"/>
          <w:szCs w:val="28"/>
          <w:lang w:val="uk-UA" w:eastAsia="ru-RU"/>
        </w:rPr>
        <w:t xml:space="preserve"> І категорії (заступник</w:t>
      </w:r>
      <w:r w:rsidR="009A6427">
        <w:rPr>
          <w:rFonts w:ascii="Times New Roman" w:eastAsia="Calibri" w:hAnsi="Times New Roman" w:cs="Times New Roman"/>
          <w:b/>
          <w:sz w:val="28"/>
          <w:szCs w:val="28"/>
          <w:lang w:val="uk-UA" w:eastAsia="ru-RU"/>
        </w:rPr>
        <w:t>а</w:t>
      </w:r>
      <w:r w:rsidRPr="005B11CA">
        <w:rPr>
          <w:rFonts w:ascii="Times New Roman" w:eastAsia="Calibri" w:hAnsi="Times New Roman" w:cs="Times New Roman"/>
          <w:b/>
          <w:sz w:val="28"/>
          <w:szCs w:val="28"/>
          <w:lang w:val="uk-UA" w:eastAsia="ru-RU"/>
        </w:rPr>
        <w:t xml:space="preserve"> командира відділення) підрозділу охорони</w:t>
      </w:r>
    </w:p>
    <w:p w:rsidR="005B11CA" w:rsidRPr="0035124C" w:rsidRDefault="005B11CA" w:rsidP="005B11CA">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p>
    <w:p w:rsidR="005B11CA" w:rsidRPr="00A22D29" w:rsidRDefault="005B11CA" w:rsidP="005B11CA">
      <w:pPr>
        <w:spacing w:after="0" w:line="216" w:lineRule="auto"/>
        <w:jc w:val="center"/>
        <w:rPr>
          <w:rFonts w:ascii="Times New Roman" w:eastAsia="Calibri" w:hAnsi="Times New Roman" w:cs="Times New Roman"/>
          <w:b/>
          <w:sz w:val="16"/>
          <w:szCs w:val="16"/>
          <w:lang w:val="uk-UA" w:eastAsia="ru-RU"/>
        </w:rPr>
      </w:pPr>
    </w:p>
    <w:p w:rsidR="005B11CA" w:rsidRDefault="005B11CA" w:rsidP="005B11CA">
      <w:pPr>
        <w:spacing w:after="0" w:line="216" w:lineRule="auto"/>
        <w:jc w:val="center"/>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Загальні умови</w:t>
      </w:r>
    </w:p>
    <w:p w:rsidR="005B11CA" w:rsidRPr="00CE4DF3" w:rsidRDefault="005B11CA" w:rsidP="005B11CA">
      <w:pPr>
        <w:spacing w:after="0" w:line="216" w:lineRule="auto"/>
        <w:jc w:val="center"/>
        <w:rPr>
          <w:rFonts w:ascii="Times New Roman" w:eastAsia="Calibri" w:hAnsi="Times New Roman" w:cs="Times New Roman"/>
          <w:b/>
          <w:sz w:val="28"/>
          <w:szCs w:val="28"/>
          <w:lang w:val="uk-UA" w:eastAsia="ru-RU"/>
        </w:rPr>
      </w:pPr>
    </w:p>
    <w:p w:rsidR="005B11CA" w:rsidRDefault="005B11CA" w:rsidP="005B11CA">
      <w:pPr>
        <w:spacing w:after="0" w:line="216" w:lineRule="auto"/>
        <w:ind w:firstLine="709"/>
        <w:jc w:val="both"/>
        <w:rPr>
          <w:rFonts w:ascii="Times New Roman" w:hAnsi="Times New Roman"/>
          <w:b/>
          <w:sz w:val="28"/>
          <w:szCs w:val="28"/>
          <w:lang w:val="uk-UA"/>
        </w:rPr>
      </w:pPr>
      <w:r w:rsidRPr="00CE4DF3">
        <w:rPr>
          <w:rFonts w:ascii="Times New Roman" w:hAnsi="Times New Roman"/>
          <w:b/>
          <w:sz w:val="28"/>
          <w:szCs w:val="28"/>
          <w:lang w:val="uk-UA"/>
        </w:rPr>
        <w:t xml:space="preserve">1. Основні посадові обов’язки </w:t>
      </w:r>
      <w:r w:rsidR="00815414" w:rsidRPr="00815414">
        <w:rPr>
          <w:rFonts w:ascii="Times New Roman" w:hAnsi="Times New Roman"/>
          <w:b/>
          <w:sz w:val="28"/>
          <w:szCs w:val="28"/>
          <w:lang w:val="uk-UA"/>
        </w:rPr>
        <w:t>контролер</w:t>
      </w:r>
      <w:r w:rsidR="00815414">
        <w:rPr>
          <w:rFonts w:ascii="Times New Roman" w:hAnsi="Times New Roman"/>
          <w:b/>
          <w:sz w:val="28"/>
          <w:szCs w:val="28"/>
          <w:lang w:val="uk-UA"/>
        </w:rPr>
        <w:t>а</w:t>
      </w:r>
      <w:r w:rsidR="00815414" w:rsidRPr="00815414">
        <w:rPr>
          <w:rFonts w:ascii="Times New Roman" w:hAnsi="Times New Roman"/>
          <w:b/>
          <w:sz w:val="28"/>
          <w:szCs w:val="28"/>
          <w:lang w:val="uk-UA"/>
        </w:rPr>
        <w:t xml:space="preserve"> І категорії (заступник</w:t>
      </w:r>
      <w:r w:rsidR="00815414">
        <w:rPr>
          <w:rFonts w:ascii="Times New Roman" w:hAnsi="Times New Roman"/>
          <w:b/>
          <w:sz w:val="28"/>
          <w:szCs w:val="28"/>
          <w:lang w:val="uk-UA"/>
        </w:rPr>
        <w:t>а</w:t>
      </w:r>
      <w:r w:rsidR="00815414" w:rsidRPr="00815414">
        <w:rPr>
          <w:rFonts w:ascii="Times New Roman" w:hAnsi="Times New Roman"/>
          <w:b/>
          <w:sz w:val="28"/>
          <w:szCs w:val="28"/>
          <w:lang w:val="uk-UA"/>
        </w:rPr>
        <w:t xml:space="preserve"> командира відділення) підрозділу охорони</w:t>
      </w:r>
      <w:r w:rsidRPr="006D0846">
        <w:rPr>
          <w:rFonts w:ascii="Times New Roman" w:hAnsi="Times New Roman"/>
          <w:b/>
          <w:sz w:val="28"/>
          <w:szCs w:val="28"/>
          <w:lang w:val="uk-UA"/>
        </w:rPr>
        <w:t xml:space="preserve"> </w:t>
      </w: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815414" w:rsidRPr="00157F28" w:rsidRDefault="00815414" w:rsidP="00815414">
      <w:pPr>
        <w:spacing w:after="0" w:line="216" w:lineRule="auto"/>
        <w:ind w:firstLine="709"/>
        <w:jc w:val="both"/>
        <w:rPr>
          <w:rFonts w:ascii="Times New Roman" w:hAnsi="Times New Roman" w:cs="Times New Roman"/>
          <w:sz w:val="28"/>
          <w:szCs w:val="28"/>
          <w:lang w:val="uk-UA"/>
        </w:rPr>
      </w:pPr>
      <w:r w:rsidRPr="00157F28">
        <w:rPr>
          <w:rFonts w:ascii="Times New Roman" w:hAnsi="Times New Roman" w:cs="Times New Roman"/>
          <w:sz w:val="28"/>
          <w:szCs w:val="28"/>
          <w:lang w:val="uk-UA"/>
        </w:rPr>
        <w:t xml:space="preserve">1) </w:t>
      </w:r>
      <w:r w:rsidRPr="00157F28">
        <w:rPr>
          <w:rFonts w:ascii="Times New Roman" w:hAnsi="Times New Roman" w:cs="Times New Roman"/>
          <w:sz w:val="28"/>
          <w:szCs w:val="28"/>
          <w:shd w:val="clear" w:color="auto" w:fill="FFFFFF"/>
          <w:lang w:val="uk-UA"/>
        </w:rPr>
        <w:t>здійснює завдання із забезпечення охорони судів, органів та установ системи правосуддя</w:t>
      </w:r>
      <w:r w:rsidRPr="00157F28">
        <w:rPr>
          <w:rFonts w:ascii="Times New Roman" w:hAnsi="Times New Roman" w:cs="Times New Roman"/>
          <w:sz w:val="28"/>
          <w:szCs w:val="28"/>
          <w:lang w:val="uk-UA"/>
        </w:rPr>
        <w:t>;</w:t>
      </w:r>
    </w:p>
    <w:p w:rsidR="00815414" w:rsidRPr="00157F28" w:rsidRDefault="00815414" w:rsidP="00815414">
      <w:pPr>
        <w:shd w:val="clear" w:color="auto" w:fill="FFFFFF"/>
        <w:spacing w:after="0" w:line="216" w:lineRule="auto"/>
        <w:ind w:firstLine="709"/>
        <w:jc w:val="both"/>
        <w:rPr>
          <w:rFonts w:ascii="Times New Roman" w:hAnsi="Times New Roman" w:cs="Times New Roman"/>
          <w:sz w:val="28"/>
          <w:szCs w:val="28"/>
          <w:lang w:val="uk-UA"/>
        </w:rPr>
      </w:pPr>
      <w:r w:rsidRPr="00157F28">
        <w:rPr>
          <w:rFonts w:ascii="Times New Roman" w:hAnsi="Times New Roman" w:cs="Times New Roman"/>
          <w:sz w:val="28"/>
          <w:szCs w:val="28"/>
          <w:lang w:val="uk-UA"/>
        </w:rPr>
        <w:t>2) забезпечує пропуск осіб до будинків (приміщень) судів, органів й установ системи правосуддя та на їх територію транспортних засобів;</w:t>
      </w:r>
    </w:p>
    <w:p w:rsidR="00815414" w:rsidRPr="00157F28" w:rsidRDefault="00815414" w:rsidP="00815414">
      <w:pPr>
        <w:shd w:val="clear" w:color="auto" w:fill="FFFFFF"/>
        <w:spacing w:after="0" w:line="216" w:lineRule="auto"/>
        <w:ind w:firstLine="709"/>
        <w:jc w:val="both"/>
        <w:rPr>
          <w:rFonts w:ascii="Times New Roman" w:hAnsi="Times New Roman" w:cs="Times New Roman"/>
          <w:sz w:val="28"/>
          <w:szCs w:val="28"/>
          <w:lang w:val="uk-UA"/>
        </w:rPr>
      </w:pPr>
      <w:r w:rsidRPr="00157F28">
        <w:rPr>
          <w:rFonts w:ascii="Times New Roman" w:hAnsi="Times New Roman" w:cs="Times New Roman"/>
          <w:sz w:val="28"/>
          <w:szCs w:val="28"/>
          <w:lang w:val="uk-UA"/>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rsidR="00815414" w:rsidRPr="00157F28" w:rsidRDefault="00815414" w:rsidP="00815414">
      <w:pPr>
        <w:spacing w:after="0" w:line="216" w:lineRule="auto"/>
        <w:ind w:firstLine="709"/>
        <w:jc w:val="both"/>
        <w:rPr>
          <w:rFonts w:ascii="Times New Roman" w:hAnsi="Times New Roman" w:cs="Times New Roman"/>
          <w:sz w:val="28"/>
          <w:szCs w:val="28"/>
          <w:lang w:val="uk-UA"/>
        </w:rPr>
      </w:pPr>
      <w:r w:rsidRPr="00157F28">
        <w:rPr>
          <w:rFonts w:ascii="Times New Roman" w:hAnsi="Times New Roman" w:cs="Times New Roman"/>
          <w:sz w:val="28"/>
          <w:szCs w:val="28"/>
          <w:lang w:val="uk-UA"/>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rsidR="00815414" w:rsidRPr="00157F28" w:rsidRDefault="00815414" w:rsidP="00815414">
      <w:pPr>
        <w:spacing w:after="0" w:line="216" w:lineRule="auto"/>
        <w:ind w:firstLine="709"/>
        <w:jc w:val="both"/>
        <w:rPr>
          <w:rFonts w:ascii="Times New Roman" w:hAnsi="Times New Roman" w:cs="Times New Roman"/>
          <w:sz w:val="28"/>
          <w:szCs w:val="28"/>
          <w:lang w:val="uk-UA"/>
        </w:rPr>
      </w:pPr>
      <w:r w:rsidRPr="00157F28">
        <w:rPr>
          <w:rFonts w:ascii="Times New Roman" w:hAnsi="Times New Roman" w:cs="Times New Roman"/>
          <w:sz w:val="28"/>
          <w:szCs w:val="28"/>
          <w:lang w:val="uk-UA"/>
        </w:rPr>
        <w:t>5) інформує старшого наряду про зміни в несенні служби, що можуть призвести до ускладнення обстановки з охорони об'єкта</w:t>
      </w:r>
      <w:r w:rsidRPr="00157F28">
        <w:rPr>
          <w:rFonts w:ascii="Times New Roman" w:hAnsi="Times New Roman" w:cs="Times New Roman"/>
          <w:noProof/>
          <w:sz w:val="28"/>
          <w:szCs w:val="28"/>
          <w:lang w:val="uk-UA"/>
        </w:rPr>
        <w:t xml:space="preserve"> приміщень суду, органу й установи в системи правосуддя.</w:t>
      </w:r>
    </w:p>
    <w:p w:rsidR="00815414" w:rsidRPr="00A22D29" w:rsidRDefault="00815414" w:rsidP="00815414">
      <w:pPr>
        <w:spacing w:after="0" w:line="216" w:lineRule="auto"/>
        <w:ind w:firstLine="709"/>
        <w:jc w:val="both"/>
        <w:rPr>
          <w:rFonts w:ascii="Times New Roman" w:hAnsi="Times New Roman"/>
          <w:color w:val="000000"/>
          <w:sz w:val="16"/>
          <w:szCs w:val="16"/>
        </w:rPr>
      </w:pPr>
    </w:p>
    <w:p w:rsidR="00815414" w:rsidRPr="00815414" w:rsidRDefault="00815414" w:rsidP="00815414">
      <w:pPr>
        <w:spacing w:after="0" w:line="216" w:lineRule="auto"/>
        <w:ind w:firstLine="709"/>
        <w:jc w:val="both"/>
        <w:rPr>
          <w:rFonts w:ascii="Times New Roman" w:hAnsi="Times New Roman" w:cs="Times New Roman"/>
          <w:sz w:val="28"/>
          <w:szCs w:val="28"/>
        </w:rPr>
      </w:pPr>
    </w:p>
    <w:p w:rsidR="005B11CA" w:rsidRPr="004A35AC" w:rsidRDefault="005B11CA" w:rsidP="005B11CA">
      <w:pPr>
        <w:tabs>
          <w:tab w:val="left" w:pos="837"/>
        </w:tabs>
        <w:spacing w:after="0" w:line="216" w:lineRule="auto"/>
        <w:ind w:firstLine="709"/>
        <w:jc w:val="both"/>
        <w:rPr>
          <w:rFonts w:ascii="Times New Roman" w:eastAsia="Calibri" w:hAnsi="Times New Roman" w:cs="Times New Roman"/>
          <w:b/>
          <w:sz w:val="28"/>
          <w:szCs w:val="28"/>
          <w:lang w:val="uk-UA" w:eastAsia="ru-RU"/>
        </w:rPr>
      </w:pPr>
      <w:r w:rsidRPr="004A35AC">
        <w:rPr>
          <w:rFonts w:ascii="Times New Roman" w:eastAsia="Calibri" w:hAnsi="Times New Roman" w:cs="Times New Roman"/>
          <w:b/>
          <w:sz w:val="28"/>
          <w:szCs w:val="28"/>
          <w:lang w:val="uk-UA" w:eastAsia="ru-RU"/>
        </w:rPr>
        <w:t>2. Умови оплати праці:</w:t>
      </w:r>
    </w:p>
    <w:p w:rsidR="005B11CA" w:rsidRPr="004A35AC" w:rsidRDefault="005B11CA" w:rsidP="005B11CA">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1) грошове забезпечення відповідно до частини першої статті 165 Закону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України «Про судоустрій і статус суддів» складається з посадового окладу,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окладу за спеціальним званням, щомісячних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 (підвищення посадового окладу, надбавки, доплати, які мають</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постійний характер), премії та одноразових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w:t>
      </w:r>
    </w:p>
    <w:p w:rsidR="005B11CA" w:rsidRPr="00BC3CE1" w:rsidRDefault="005B11CA" w:rsidP="005B11CA">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 xml:space="preserve">2) посадовий оклад – </w:t>
      </w:r>
      <w:r w:rsidR="006D3A78" w:rsidRPr="006D3A78">
        <w:rPr>
          <w:rFonts w:ascii="Times New Roman" w:eastAsia="Calibri" w:hAnsi="Times New Roman" w:cs="Times New Roman"/>
          <w:sz w:val="28"/>
          <w:szCs w:val="28"/>
          <w:lang w:val="uk-UA" w:eastAsia="ru-RU"/>
        </w:rPr>
        <w:t xml:space="preserve">3260,00 </w:t>
      </w:r>
      <w:r w:rsidRPr="004A35AC">
        <w:rPr>
          <w:rFonts w:ascii="Times New Roman" w:eastAsia="Calibri" w:hAnsi="Times New Roman" w:cs="Times New Roman"/>
          <w:sz w:val="28"/>
          <w:szCs w:val="28"/>
          <w:lang w:val="uk-UA" w:eastAsia="ru-RU"/>
        </w:rPr>
        <w:t>гривень відповідно до постанови Кабінету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Міністрів України від 03 квітня 2019 року № 289 «Про грошове забезпечення</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співробітників Служби судової охорони».</w:t>
      </w:r>
    </w:p>
    <w:p w:rsidR="005B11CA" w:rsidRPr="00CE4DF3" w:rsidRDefault="005B11CA" w:rsidP="005B11CA">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r>
      <w:r w:rsidRPr="00CE4DF3">
        <w:rPr>
          <w:rFonts w:ascii="Times New Roman" w:eastAsia="Times New Roman" w:hAnsi="Times New Roman" w:cs="Times New Roman"/>
          <w:b/>
          <w:sz w:val="28"/>
          <w:szCs w:val="28"/>
          <w:lang w:val="uk-UA" w:eastAsia="uk-UA"/>
        </w:rPr>
        <w:t>3. Інформація про строковість чи безстроковість призначення на посаду:</w:t>
      </w:r>
      <w:r w:rsidRPr="00CE4DF3">
        <w:rPr>
          <w:rFonts w:ascii="Times New Roman" w:eastAsia="Times New Roman" w:hAnsi="Times New Roman" w:cs="Times New Roman"/>
          <w:sz w:val="28"/>
          <w:szCs w:val="28"/>
          <w:lang w:val="uk-UA" w:eastAsia="uk-UA"/>
        </w:rPr>
        <w:t xml:space="preserve">  </w:t>
      </w:r>
    </w:p>
    <w:p w:rsidR="005B11CA" w:rsidRPr="00BC3CE1" w:rsidRDefault="005B11CA" w:rsidP="005B11CA">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w:t>
      </w:r>
      <w:r w:rsidRPr="00CE4DF3">
        <w:rPr>
          <w:rFonts w:ascii="Times New Roman" w:eastAsia="Times New Roman" w:hAnsi="Times New Roman" w:cs="Times New Roman"/>
          <w:sz w:val="28"/>
          <w:szCs w:val="28"/>
          <w:lang w:val="uk-UA" w:eastAsia="uk-UA"/>
        </w:rPr>
        <w:t>езстроково</w:t>
      </w:r>
      <w:r>
        <w:rPr>
          <w:rFonts w:ascii="Times New Roman" w:eastAsia="Times New Roman" w:hAnsi="Times New Roman" w:cs="Times New Roman"/>
          <w:sz w:val="28"/>
          <w:szCs w:val="28"/>
          <w:lang w:val="uk-UA" w:eastAsia="uk-UA"/>
        </w:rPr>
        <w:t>.</w:t>
      </w:r>
    </w:p>
    <w:p w:rsidR="005B11CA" w:rsidRPr="00CE4DF3" w:rsidRDefault="005B11CA" w:rsidP="005B11CA">
      <w:pPr>
        <w:spacing w:after="0" w:line="216" w:lineRule="auto"/>
        <w:ind w:firstLine="709"/>
        <w:jc w:val="both"/>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4. Перелік документів, необхідних для участі в конкурсі та строк їх подання:</w:t>
      </w:r>
    </w:p>
    <w:p w:rsidR="005B11CA" w:rsidRPr="0050606A" w:rsidRDefault="005B11CA" w:rsidP="005B11CA">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 письмова заява про участь у конкурсі, у якій також зазначається про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надання особою згоди на проведення спеціальної перевірки щодо неї відповідно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 Закону України «Про запобігання корупції» та на обробку персональних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даних відповідно до Закону України «Про захист персональних даних»;</w:t>
      </w:r>
    </w:p>
    <w:p w:rsidR="005B11CA" w:rsidRPr="0050606A" w:rsidRDefault="005B11CA" w:rsidP="005B11CA">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2) копія паспорта громадянина України;</w:t>
      </w:r>
    </w:p>
    <w:p w:rsidR="005B11CA" w:rsidRPr="0050606A" w:rsidRDefault="005B11CA" w:rsidP="005B11CA">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lastRenderedPageBreak/>
        <w:t>3) копії документів про освіту з додатками до дипломів;</w:t>
      </w:r>
    </w:p>
    <w:p w:rsidR="005B11CA" w:rsidRPr="0050606A" w:rsidRDefault="005B11CA" w:rsidP="005B11CA">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4) особова картка визначеного зразка, автобіографія та 1 фото розміром</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3×4;</w:t>
      </w:r>
    </w:p>
    <w:p w:rsidR="005B11CA" w:rsidRPr="0050606A" w:rsidRDefault="005B11CA" w:rsidP="005B11CA">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5) декларація особи, уповноваженої на виконання функцій держави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або місцевого самоврядування, подається у вигляді роздрукованого примірника</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із сайту Національного агентства з питань запобігання корупції,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визначена Законом України </w:t>
      </w:r>
      <w:r>
        <w:rPr>
          <w:rFonts w:ascii="Times New Roman" w:hAnsi="Times New Roman" w:cs="Times New Roman"/>
          <w:sz w:val="28"/>
          <w:szCs w:val="28"/>
          <w:lang w:val="uk-UA"/>
        </w:rPr>
        <w:t>«</w:t>
      </w:r>
      <w:r w:rsidRPr="0050606A">
        <w:rPr>
          <w:rFonts w:ascii="Times New Roman" w:hAnsi="Times New Roman" w:cs="Times New Roman"/>
          <w:sz w:val="28"/>
          <w:szCs w:val="28"/>
          <w:lang w:val="uk-UA"/>
        </w:rPr>
        <w:t>Про запобігання корупції</w:t>
      </w:r>
      <w:r>
        <w:rPr>
          <w:rFonts w:ascii="Times New Roman" w:hAnsi="Times New Roman" w:cs="Times New Roman"/>
          <w:sz w:val="28"/>
          <w:szCs w:val="28"/>
          <w:lang w:val="uk-UA"/>
        </w:rPr>
        <w:t>»</w:t>
      </w:r>
      <w:r w:rsidRPr="0050606A">
        <w:rPr>
          <w:rFonts w:ascii="Times New Roman" w:hAnsi="Times New Roman" w:cs="Times New Roman"/>
          <w:sz w:val="28"/>
          <w:szCs w:val="28"/>
          <w:lang w:val="uk-UA"/>
        </w:rPr>
        <w:t>;</w:t>
      </w:r>
    </w:p>
    <w:p w:rsidR="005B11CA" w:rsidRPr="0050606A" w:rsidRDefault="005B11CA" w:rsidP="005B11CA">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6) копія трудової книжки (за наявності) або витяг з реєстру застрахованих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осіб Державного реєстру загальнообов’язкового державного соціального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страхування, або копія послужного списку для осіб, які проходили (проходять)</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службу;</w:t>
      </w:r>
    </w:p>
    <w:p w:rsidR="005B11CA" w:rsidRPr="0050606A" w:rsidRDefault="005B11CA" w:rsidP="005B11CA">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7) медична довідку про стан здоров’я, форму і порядок надання якої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визначають спільно центральний орган виконавчої влади з реалізації державної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політики у сфері державної служби та центральний орган виконавчої влади,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що забезпечує формування та реалізує державну політику у сфері охорони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здоров’я;</w:t>
      </w:r>
    </w:p>
    <w:p w:rsidR="005B11CA" w:rsidRPr="0050606A" w:rsidRDefault="005B11CA" w:rsidP="005B11CA">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8) електронний військово-обліковий документ Резерв ID, з наявним </w:t>
      </w:r>
      <w:proofErr w:type="spellStart"/>
      <w:r w:rsidRPr="0050606A">
        <w:rPr>
          <w:rFonts w:ascii="Times New Roman" w:hAnsi="Times New Roman" w:cs="Times New Roman"/>
          <w:sz w:val="28"/>
          <w:szCs w:val="28"/>
          <w:lang w:val="uk-UA"/>
        </w:rPr>
        <w:t>QRкодом</w:t>
      </w:r>
      <w:proofErr w:type="spellEnd"/>
      <w:r w:rsidRPr="0050606A">
        <w:rPr>
          <w:rFonts w:ascii="Times New Roman" w:hAnsi="Times New Roman" w:cs="Times New Roman"/>
          <w:sz w:val="28"/>
          <w:szCs w:val="28"/>
          <w:lang w:val="uk-UA"/>
        </w:rPr>
        <w:t xml:space="preserve"> військово-облікового документа придатним для зчитування,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роздрукований з застосунку «Резерв +» або Порталу Дія станом на день подання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документів;</w:t>
      </w:r>
    </w:p>
    <w:p w:rsidR="005B11CA" w:rsidRPr="0050606A" w:rsidRDefault="005B11CA" w:rsidP="005B11CA">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9) довідка про проходження попереднього, періодичного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та позачергового психіатричних оглядів (форма № 100-2/о);</w:t>
      </w:r>
    </w:p>
    <w:p w:rsidR="005B11CA" w:rsidRPr="0050606A" w:rsidRDefault="005B11CA" w:rsidP="005B11CA">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10) довідка уповноваженого органу про відсутність судимості, строк дії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якої не перевищує 30 календарних днів;</w:t>
      </w:r>
    </w:p>
    <w:p w:rsidR="005B11CA" w:rsidRDefault="005B11CA" w:rsidP="005B11CA">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11) </w:t>
      </w:r>
      <w:r>
        <w:rPr>
          <w:rFonts w:ascii="Times New Roman" w:hAnsi="Times New Roman" w:cs="Times New Roman"/>
          <w:sz w:val="28"/>
          <w:szCs w:val="28"/>
          <w:lang w:val="uk-UA"/>
        </w:rPr>
        <w:t>документ про повну загальну середню освіту, якщо такий документ підтверджує вивчення української мови як навчального предмета (дисципліни), або державний сертифікат про рівень володіння державною мовою, що видається Національною комісією зі стандартів державної мови.</w:t>
      </w:r>
    </w:p>
    <w:p w:rsidR="005B11CA" w:rsidRPr="00463E12" w:rsidRDefault="005B11CA" w:rsidP="005B11CA">
      <w:pPr>
        <w:spacing w:after="0" w:line="216" w:lineRule="auto"/>
        <w:ind w:firstLine="709"/>
        <w:jc w:val="both"/>
        <w:rPr>
          <w:rFonts w:ascii="Times New Roman" w:hAnsi="Times New Roman" w:cs="Times New Roman"/>
          <w:sz w:val="16"/>
          <w:szCs w:val="16"/>
          <w:lang w:val="uk-UA"/>
        </w:rPr>
      </w:pPr>
      <w:r w:rsidRPr="0050606A">
        <w:rPr>
          <w:rFonts w:ascii="Times New Roman" w:hAnsi="Times New Roman" w:cs="Times New Roman"/>
          <w:sz w:val="28"/>
          <w:szCs w:val="28"/>
          <w:lang w:val="uk-UA"/>
        </w:rPr>
        <w:t>Особа, яка бажає взяти участь у конкурсі, подає документи особисто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або поштою до </w:t>
      </w:r>
      <w:r>
        <w:rPr>
          <w:rFonts w:ascii="Times New Roman" w:hAnsi="Times New Roman" w:cs="Times New Roman"/>
          <w:sz w:val="28"/>
          <w:szCs w:val="28"/>
          <w:lang w:val="uk-UA"/>
        </w:rPr>
        <w:t>відділу по роботі з персоналом Територіального управління.</w:t>
      </w:r>
    </w:p>
    <w:p w:rsidR="005B11CA" w:rsidRPr="00CE4DF3" w:rsidRDefault="005B11CA" w:rsidP="005B11CA">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Відповідно</w:t>
      </w:r>
      <w:r w:rsidRPr="00CE4DF3">
        <w:rPr>
          <w:rFonts w:ascii="Times New Roman" w:hAnsi="Times New Roman"/>
          <w:sz w:val="28"/>
          <w:szCs w:val="28"/>
          <w:lang w:val="uk-UA"/>
        </w:rPr>
        <w:t xml:space="preserve"> до частини 3 статті 54 Закону України «Про Національну поліцію», </w:t>
      </w:r>
      <w:r w:rsidRPr="00CE4DF3">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5B11CA" w:rsidRPr="00463E12" w:rsidRDefault="005B11CA" w:rsidP="005B11CA">
      <w:pPr>
        <w:spacing w:after="0" w:line="216" w:lineRule="auto"/>
        <w:ind w:firstLine="709"/>
        <w:jc w:val="both"/>
        <w:rPr>
          <w:rFonts w:ascii="Times New Roman" w:hAnsi="Times New Roman"/>
          <w:sz w:val="16"/>
          <w:szCs w:val="16"/>
          <w:lang w:val="uk-UA"/>
        </w:rPr>
      </w:pPr>
      <w:r w:rsidRPr="005D6C3F">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sidRPr="003C1F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конкурсній комісії </w:t>
      </w:r>
      <w:r w:rsidRPr="003C1F94">
        <w:rPr>
          <w:rFonts w:ascii="Times New Roman" w:hAnsi="Times New Roman" w:cs="Times New Roman"/>
          <w:sz w:val="28"/>
          <w:szCs w:val="28"/>
          <w:lang w:val="uk-UA"/>
        </w:rPr>
        <w:t xml:space="preserve">для проведення конкурсу на зайняття вакантних посад паспорт громадянина України. </w:t>
      </w:r>
      <w:r>
        <w:rPr>
          <w:rFonts w:ascii="Times New Roman" w:hAnsi="Times New Roman"/>
          <w:sz w:val="28"/>
          <w:lang w:val="uk-UA"/>
        </w:rPr>
        <w:t xml:space="preserve"> </w:t>
      </w:r>
    </w:p>
    <w:p w:rsidR="005B11CA" w:rsidRPr="00AE3257" w:rsidRDefault="005B11CA" w:rsidP="005B11CA">
      <w:pPr>
        <w:spacing w:after="0" w:line="216" w:lineRule="auto"/>
        <w:ind w:firstLine="709"/>
        <w:jc w:val="both"/>
        <w:rPr>
          <w:rFonts w:ascii="Times New Roman" w:eastAsia="Times New Roman" w:hAnsi="Times New Roman" w:cs="Times New Roman"/>
          <w:sz w:val="28"/>
          <w:szCs w:val="28"/>
          <w:lang w:val="uk-UA" w:eastAsia="ru-RU"/>
        </w:rPr>
      </w:pPr>
      <w:r w:rsidRPr="00AE3257">
        <w:rPr>
          <w:rFonts w:ascii="Times New Roman" w:eastAsia="Times New Roman" w:hAnsi="Times New Roman" w:cs="Times New Roman"/>
          <w:sz w:val="28"/>
          <w:szCs w:val="28"/>
          <w:lang w:val="uk-UA" w:eastAsia="ru-RU"/>
        </w:rPr>
        <w:t xml:space="preserve">Прийом документів здійснюється з 09:00 години 14 вересня 2026 року до 12:00 години 22 вересня 2026 року на електронну адресу: vrp.ck@sso.gov.ua та в приміщенні за </w:t>
      </w:r>
      <w:proofErr w:type="spellStart"/>
      <w:r w:rsidRPr="00AE3257">
        <w:rPr>
          <w:rFonts w:ascii="Times New Roman" w:eastAsia="Times New Roman" w:hAnsi="Times New Roman" w:cs="Times New Roman"/>
          <w:sz w:val="28"/>
          <w:szCs w:val="28"/>
          <w:lang w:val="uk-UA" w:eastAsia="ru-RU"/>
        </w:rPr>
        <w:t>адресою</w:t>
      </w:r>
      <w:proofErr w:type="spellEnd"/>
      <w:r w:rsidRPr="00AE3257">
        <w:rPr>
          <w:rFonts w:ascii="Times New Roman" w:eastAsia="Times New Roman" w:hAnsi="Times New Roman" w:cs="Times New Roman"/>
          <w:sz w:val="28"/>
          <w:szCs w:val="28"/>
          <w:lang w:val="uk-UA" w:eastAsia="ru-RU"/>
        </w:rPr>
        <w:t>: м. Черкаси, вул. Благовісна, 154 (Територіальне управління Служби судової охорони у Черкаській області).</w:t>
      </w:r>
    </w:p>
    <w:p w:rsidR="005B11CA" w:rsidRPr="00AE3257" w:rsidRDefault="005B11CA" w:rsidP="005B11CA">
      <w:pPr>
        <w:spacing w:after="0" w:line="216" w:lineRule="auto"/>
        <w:ind w:firstLine="709"/>
        <w:jc w:val="both"/>
        <w:rPr>
          <w:rFonts w:ascii="Times New Roman" w:eastAsia="Times New Roman" w:hAnsi="Times New Roman" w:cs="Times New Roman"/>
          <w:sz w:val="28"/>
          <w:szCs w:val="28"/>
          <w:lang w:val="uk-UA" w:eastAsia="ru-RU"/>
        </w:rPr>
      </w:pPr>
      <w:r w:rsidRPr="00AE3257">
        <w:rPr>
          <w:rFonts w:ascii="Times New Roman" w:eastAsia="Times New Roman" w:hAnsi="Times New Roman" w:cs="Times New Roman"/>
          <w:sz w:val="28"/>
          <w:szCs w:val="28"/>
          <w:lang w:val="uk-UA" w:eastAsia="ru-RU"/>
        </w:rPr>
        <w:t xml:space="preserve">На посаду </w:t>
      </w:r>
      <w:r w:rsidR="00F1111C" w:rsidRPr="00F1111C">
        <w:rPr>
          <w:rFonts w:ascii="Times New Roman" w:eastAsia="Times New Roman" w:hAnsi="Times New Roman" w:cs="Times New Roman"/>
          <w:sz w:val="28"/>
          <w:szCs w:val="28"/>
          <w:lang w:val="uk-UA" w:eastAsia="ru-RU"/>
        </w:rPr>
        <w:t>контролера І категорії (заступника командира відділення) підрозділу охорони</w:t>
      </w:r>
      <w:r w:rsidRPr="005B11CA">
        <w:rPr>
          <w:rFonts w:ascii="Times New Roman" w:eastAsia="Times New Roman" w:hAnsi="Times New Roman" w:cs="Times New Roman"/>
          <w:sz w:val="28"/>
          <w:szCs w:val="28"/>
          <w:lang w:val="uk-UA" w:eastAsia="ru-RU"/>
        </w:rPr>
        <w:t xml:space="preserve"> </w:t>
      </w:r>
      <w:r w:rsidRPr="00AE3257">
        <w:rPr>
          <w:rFonts w:ascii="Times New Roman" w:eastAsia="Times New Roman" w:hAnsi="Times New Roman" w:cs="Times New Roman"/>
          <w:sz w:val="28"/>
          <w:szCs w:val="28"/>
          <w:lang w:val="uk-UA" w:eastAsia="ru-RU"/>
        </w:rPr>
        <w:t xml:space="preserve">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 </w:t>
      </w:r>
    </w:p>
    <w:p w:rsidR="005B11CA" w:rsidRPr="00AE3257" w:rsidRDefault="005B11CA" w:rsidP="005B11CA">
      <w:pPr>
        <w:spacing w:after="0" w:line="216" w:lineRule="auto"/>
        <w:ind w:firstLine="709"/>
        <w:jc w:val="both"/>
        <w:rPr>
          <w:rFonts w:ascii="Times New Roman" w:eastAsia="Times New Roman" w:hAnsi="Times New Roman" w:cs="Times New Roman"/>
          <w:b/>
          <w:sz w:val="28"/>
          <w:szCs w:val="28"/>
          <w:lang w:val="uk-UA" w:eastAsia="ru-RU"/>
        </w:rPr>
      </w:pPr>
      <w:r w:rsidRPr="00AE3257">
        <w:rPr>
          <w:rFonts w:ascii="Times New Roman" w:eastAsia="Times New Roman" w:hAnsi="Times New Roman" w:cs="Times New Roman"/>
          <w:b/>
          <w:sz w:val="28"/>
          <w:szCs w:val="28"/>
          <w:lang w:val="uk-UA" w:eastAsia="ru-RU"/>
        </w:rPr>
        <w:t xml:space="preserve">5. Місце, дата та час початку проведення конкурсу: </w:t>
      </w:r>
    </w:p>
    <w:p w:rsidR="005B11CA" w:rsidRPr="00AE3257" w:rsidRDefault="005B11CA" w:rsidP="005B11CA">
      <w:pPr>
        <w:spacing w:after="0" w:line="216" w:lineRule="auto"/>
        <w:ind w:firstLine="709"/>
        <w:jc w:val="both"/>
        <w:rPr>
          <w:rFonts w:ascii="Times New Roman" w:eastAsia="Times New Roman" w:hAnsi="Times New Roman" w:cs="Times New Roman"/>
          <w:sz w:val="28"/>
          <w:szCs w:val="28"/>
          <w:lang w:val="uk-UA" w:eastAsia="ru-RU"/>
        </w:rPr>
      </w:pPr>
      <w:r w:rsidRPr="00AE3257">
        <w:rPr>
          <w:rFonts w:ascii="Times New Roman" w:eastAsia="Times New Roman" w:hAnsi="Times New Roman" w:cs="Times New Roman"/>
          <w:sz w:val="28"/>
          <w:szCs w:val="28"/>
          <w:lang w:val="uk-UA" w:eastAsia="ru-RU"/>
        </w:rPr>
        <w:t>м. Черкаси, вул. Благовісна, 154, 23 вересня 2026 року о 09:00 годині.</w:t>
      </w:r>
    </w:p>
    <w:p w:rsidR="00F1111C" w:rsidRDefault="00F1111C" w:rsidP="005B11CA">
      <w:pPr>
        <w:spacing w:after="0" w:line="216" w:lineRule="auto"/>
        <w:ind w:firstLine="709"/>
        <w:jc w:val="both"/>
        <w:rPr>
          <w:rFonts w:ascii="Times New Roman" w:eastAsia="Times New Roman" w:hAnsi="Times New Roman" w:cs="Times New Roman"/>
          <w:b/>
          <w:sz w:val="28"/>
          <w:szCs w:val="28"/>
          <w:lang w:val="uk-UA" w:eastAsia="ru-RU"/>
        </w:rPr>
      </w:pPr>
    </w:p>
    <w:p w:rsidR="00F1111C" w:rsidRDefault="00F1111C" w:rsidP="005B11CA">
      <w:pPr>
        <w:spacing w:after="0" w:line="216" w:lineRule="auto"/>
        <w:ind w:firstLine="709"/>
        <w:jc w:val="both"/>
        <w:rPr>
          <w:rFonts w:ascii="Times New Roman" w:eastAsia="Times New Roman" w:hAnsi="Times New Roman" w:cs="Times New Roman"/>
          <w:b/>
          <w:sz w:val="28"/>
          <w:szCs w:val="28"/>
          <w:lang w:val="uk-UA" w:eastAsia="ru-RU"/>
        </w:rPr>
      </w:pPr>
    </w:p>
    <w:p w:rsidR="00F1111C" w:rsidRDefault="00F1111C" w:rsidP="005B11CA">
      <w:pPr>
        <w:spacing w:after="0" w:line="216" w:lineRule="auto"/>
        <w:ind w:firstLine="709"/>
        <w:jc w:val="both"/>
        <w:rPr>
          <w:rFonts w:ascii="Times New Roman" w:eastAsia="Times New Roman" w:hAnsi="Times New Roman" w:cs="Times New Roman"/>
          <w:b/>
          <w:sz w:val="28"/>
          <w:szCs w:val="28"/>
          <w:lang w:val="uk-UA" w:eastAsia="ru-RU"/>
        </w:rPr>
      </w:pPr>
    </w:p>
    <w:p w:rsidR="00F1111C" w:rsidRDefault="00F1111C" w:rsidP="005B11CA">
      <w:pPr>
        <w:spacing w:after="0" w:line="216" w:lineRule="auto"/>
        <w:ind w:firstLine="709"/>
        <w:jc w:val="both"/>
        <w:rPr>
          <w:rFonts w:ascii="Times New Roman" w:eastAsia="Times New Roman" w:hAnsi="Times New Roman" w:cs="Times New Roman"/>
          <w:b/>
          <w:sz w:val="28"/>
          <w:szCs w:val="28"/>
          <w:lang w:val="uk-UA" w:eastAsia="ru-RU"/>
        </w:rPr>
      </w:pPr>
    </w:p>
    <w:p w:rsidR="005B11CA" w:rsidRPr="00AE3257" w:rsidRDefault="005B11CA" w:rsidP="005B11CA">
      <w:pPr>
        <w:spacing w:after="0" w:line="216" w:lineRule="auto"/>
        <w:ind w:firstLine="709"/>
        <w:jc w:val="both"/>
        <w:rPr>
          <w:rFonts w:ascii="Times New Roman" w:eastAsia="Times New Roman" w:hAnsi="Times New Roman" w:cs="Times New Roman"/>
          <w:b/>
          <w:sz w:val="28"/>
          <w:szCs w:val="28"/>
          <w:lang w:val="uk-UA" w:eastAsia="ru-RU"/>
        </w:rPr>
      </w:pPr>
      <w:r w:rsidRPr="00AE3257">
        <w:rPr>
          <w:rFonts w:ascii="Times New Roman" w:eastAsia="Times New Roman" w:hAnsi="Times New Roman" w:cs="Times New Roman"/>
          <w:b/>
          <w:sz w:val="28"/>
          <w:szCs w:val="28"/>
          <w:lang w:val="uk-UA" w:eastAsia="ru-RU"/>
        </w:rPr>
        <w:lastRenderedPageBreak/>
        <w:t>6. Прізвище, ім’я та по батькові, номер телефону та адреса електронної пошти особи, яка надає додаткову інформацію з питань проведення конкурсу:</w:t>
      </w:r>
    </w:p>
    <w:p w:rsidR="005B11CA" w:rsidRPr="00AE3257" w:rsidRDefault="005B11CA" w:rsidP="005B11CA">
      <w:pPr>
        <w:spacing w:after="0" w:line="216" w:lineRule="auto"/>
        <w:ind w:firstLine="709"/>
        <w:jc w:val="both"/>
        <w:rPr>
          <w:rFonts w:ascii="Times New Roman" w:eastAsia="Times New Roman" w:hAnsi="Times New Roman" w:cs="Times New Roman"/>
          <w:sz w:val="28"/>
          <w:szCs w:val="28"/>
          <w:lang w:val="uk-UA" w:eastAsia="ru-RU"/>
        </w:rPr>
      </w:pPr>
      <w:r w:rsidRPr="00AE3257">
        <w:rPr>
          <w:rFonts w:ascii="Times New Roman" w:eastAsia="Times New Roman" w:hAnsi="Times New Roman" w:cs="Times New Roman"/>
          <w:sz w:val="28"/>
          <w:szCs w:val="28"/>
          <w:lang w:val="uk-UA" w:eastAsia="ru-RU"/>
        </w:rPr>
        <w:t>(099) 133-86-30; vrp.ck@sso.gov.ua</w:t>
      </w:r>
    </w:p>
    <w:p w:rsidR="00F1111C" w:rsidRPr="00AE3257" w:rsidRDefault="00F1111C" w:rsidP="005B11CA">
      <w:pPr>
        <w:spacing w:after="0" w:line="216" w:lineRule="auto"/>
        <w:ind w:firstLine="709"/>
        <w:jc w:val="both"/>
        <w:rPr>
          <w:rFonts w:ascii="Times New Roman" w:eastAsia="Times New Roman" w:hAnsi="Times New Roman" w:cs="Times New Roman"/>
          <w:sz w:val="28"/>
          <w:szCs w:val="28"/>
          <w:lang w:val="uk-UA" w:eastAsia="ru-RU"/>
        </w:rPr>
      </w:pPr>
    </w:p>
    <w:p w:rsidR="005B11CA" w:rsidRPr="00AE3257" w:rsidRDefault="005B11CA" w:rsidP="005B11CA">
      <w:pPr>
        <w:spacing w:after="0" w:line="216" w:lineRule="auto"/>
        <w:ind w:firstLine="709"/>
        <w:jc w:val="both"/>
        <w:rPr>
          <w:rFonts w:ascii="Times New Roman" w:eastAsia="Times New Roman" w:hAnsi="Times New Roman" w:cs="Times New Roman"/>
          <w:sz w:val="28"/>
          <w:szCs w:val="28"/>
          <w:lang w:val="uk-UA" w:eastAsia="ru-RU"/>
        </w:rPr>
      </w:pPr>
      <w:proofErr w:type="spellStart"/>
      <w:r w:rsidRPr="00AE3257">
        <w:rPr>
          <w:rFonts w:ascii="Times New Roman" w:eastAsia="Times New Roman" w:hAnsi="Times New Roman" w:cs="Times New Roman"/>
          <w:sz w:val="28"/>
          <w:szCs w:val="28"/>
          <w:lang w:val="uk-UA" w:eastAsia="ru-RU"/>
        </w:rPr>
        <w:t>Алексашкіна</w:t>
      </w:r>
      <w:proofErr w:type="spellEnd"/>
      <w:r w:rsidRPr="00AE3257">
        <w:rPr>
          <w:rFonts w:ascii="Times New Roman" w:eastAsia="Times New Roman" w:hAnsi="Times New Roman" w:cs="Times New Roman"/>
          <w:sz w:val="28"/>
          <w:szCs w:val="28"/>
          <w:lang w:val="uk-UA" w:eastAsia="ru-RU"/>
        </w:rPr>
        <w:t xml:space="preserve"> Людмила Леонідівна;</w:t>
      </w:r>
    </w:p>
    <w:p w:rsidR="005B11CA" w:rsidRPr="00AE3257" w:rsidRDefault="005B11CA" w:rsidP="005B11CA">
      <w:pPr>
        <w:spacing w:after="0" w:line="216" w:lineRule="auto"/>
        <w:ind w:firstLine="709"/>
        <w:jc w:val="both"/>
        <w:rPr>
          <w:rFonts w:ascii="Times New Roman" w:eastAsia="Times New Roman" w:hAnsi="Times New Roman" w:cs="Times New Roman"/>
          <w:sz w:val="28"/>
          <w:szCs w:val="28"/>
          <w:lang w:val="uk-UA" w:eastAsia="ru-RU"/>
        </w:rPr>
      </w:pPr>
      <w:proofErr w:type="spellStart"/>
      <w:r w:rsidRPr="00AE3257">
        <w:rPr>
          <w:rFonts w:ascii="Times New Roman" w:eastAsia="Times New Roman" w:hAnsi="Times New Roman" w:cs="Times New Roman"/>
          <w:sz w:val="28"/>
          <w:szCs w:val="28"/>
          <w:lang w:val="uk-UA" w:eastAsia="ru-RU"/>
        </w:rPr>
        <w:t>Рудікевич</w:t>
      </w:r>
      <w:proofErr w:type="spellEnd"/>
      <w:r w:rsidRPr="00AE3257">
        <w:rPr>
          <w:rFonts w:ascii="Times New Roman" w:eastAsia="Times New Roman" w:hAnsi="Times New Roman" w:cs="Times New Roman"/>
          <w:sz w:val="28"/>
          <w:szCs w:val="28"/>
          <w:lang w:val="uk-UA" w:eastAsia="ru-RU"/>
        </w:rPr>
        <w:t xml:space="preserve"> Валерій Володимирович;</w:t>
      </w:r>
    </w:p>
    <w:p w:rsidR="005B11CA" w:rsidRDefault="005B11CA" w:rsidP="005B11CA">
      <w:pPr>
        <w:spacing w:after="0" w:line="216" w:lineRule="auto"/>
        <w:ind w:firstLine="709"/>
        <w:jc w:val="both"/>
        <w:rPr>
          <w:rFonts w:ascii="Times New Roman" w:eastAsia="Times New Roman" w:hAnsi="Times New Roman" w:cs="Times New Roman"/>
          <w:sz w:val="28"/>
          <w:szCs w:val="28"/>
          <w:lang w:val="uk-UA" w:eastAsia="ru-RU"/>
        </w:rPr>
      </w:pPr>
      <w:proofErr w:type="spellStart"/>
      <w:r w:rsidRPr="00AE3257">
        <w:rPr>
          <w:rFonts w:ascii="Times New Roman" w:eastAsia="Times New Roman" w:hAnsi="Times New Roman" w:cs="Times New Roman"/>
          <w:sz w:val="28"/>
          <w:szCs w:val="28"/>
          <w:lang w:val="uk-UA" w:eastAsia="ru-RU"/>
        </w:rPr>
        <w:t>Запісочний</w:t>
      </w:r>
      <w:proofErr w:type="spellEnd"/>
      <w:r w:rsidRPr="00AE3257">
        <w:rPr>
          <w:rFonts w:ascii="Times New Roman" w:eastAsia="Times New Roman" w:hAnsi="Times New Roman" w:cs="Times New Roman"/>
          <w:sz w:val="28"/>
          <w:szCs w:val="28"/>
          <w:lang w:val="uk-UA" w:eastAsia="ru-RU"/>
        </w:rPr>
        <w:t xml:space="preserve"> Олександр Іванович.</w:t>
      </w:r>
    </w:p>
    <w:p w:rsidR="00F1111C" w:rsidRPr="00CE4DF3" w:rsidRDefault="00F1111C" w:rsidP="005B11CA">
      <w:pPr>
        <w:spacing w:after="0" w:line="216" w:lineRule="auto"/>
        <w:ind w:firstLine="709"/>
        <w:jc w:val="both"/>
        <w:rPr>
          <w:rFonts w:ascii="Times New Roman" w:hAnsi="Times New Roman" w:cs="Times New Roman"/>
          <w:color w:val="000000"/>
          <w:sz w:val="28"/>
          <w:szCs w:val="28"/>
          <w:u w:val="single"/>
          <w:lang w:val="uk-UA"/>
        </w:rPr>
      </w:pPr>
    </w:p>
    <w:tbl>
      <w:tblPr>
        <w:tblW w:w="10349" w:type="dxa"/>
        <w:tblInd w:w="-993" w:type="dxa"/>
        <w:tblLook w:val="0000" w:firstRow="0" w:lastRow="0" w:firstColumn="0" w:lastColumn="0" w:noHBand="0" w:noVBand="0"/>
      </w:tblPr>
      <w:tblGrid>
        <w:gridCol w:w="10599"/>
      </w:tblGrid>
      <w:tr w:rsidR="005B11CA" w:rsidRPr="008B49D2" w:rsidTr="00EE4478">
        <w:trPr>
          <w:trHeight w:val="14772"/>
        </w:trPr>
        <w:tc>
          <w:tcPr>
            <w:tcW w:w="10349" w:type="dxa"/>
          </w:tcPr>
          <w:tbl>
            <w:tblPr>
              <w:tblW w:w="10383" w:type="dxa"/>
              <w:tblLook w:val="04A0" w:firstRow="1" w:lastRow="0" w:firstColumn="1" w:lastColumn="0" w:noHBand="0" w:noVBand="1"/>
            </w:tblPr>
            <w:tblGrid>
              <w:gridCol w:w="247"/>
              <w:gridCol w:w="3656"/>
              <w:gridCol w:w="105"/>
              <w:gridCol w:w="24"/>
              <w:gridCol w:w="5253"/>
              <w:gridCol w:w="283"/>
              <w:gridCol w:w="673"/>
              <w:gridCol w:w="142"/>
            </w:tblGrid>
            <w:tr w:rsidR="005B11CA" w:rsidRPr="00CE4DF3" w:rsidTr="00EE4478">
              <w:trPr>
                <w:gridAfter w:val="2"/>
                <w:wAfter w:w="815" w:type="dxa"/>
                <w:trHeight w:val="408"/>
              </w:trPr>
              <w:tc>
                <w:tcPr>
                  <w:tcW w:w="9568" w:type="dxa"/>
                  <w:gridSpan w:val="6"/>
                </w:tcPr>
                <w:p w:rsidR="005B11CA" w:rsidRPr="00CE4DF3" w:rsidRDefault="005B11CA" w:rsidP="00EE4478">
                  <w:pPr>
                    <w:spacing w:after="0" w:line="216" w:lineRule="auto"/>
                    <w:jc w:val="center"/>
                    <w:rPr>
                      <w:rFonts w:ascii="Times New Roman" w:hAnsi="Times New Roman"/>
                      <w:b/>
                      <w:sz w:val="28"/>
                      <w:szCs w:val="28"/>
                      <w:lang w:val="uk-UA"/>
                    </w:rPr>
                  </w:pPr>
                  <w:r w:rsidRPr="006D5887">
                    <w:rPr>
                      <w:rFonts w:ascii="Times New Roman" w:hAnsi="Times New Roman"/>
                      <w:b/>
                      <w:sz w:val="28"/>
                      <w:szCs w:val="28"/>
                      <w:lang w:val="uk-UA"/>
                    </w:rPr>
                    <w:lastRenderedPageBreak/>
                    <w:t>Кваліфікаційні вимоги</w:t>
                  </w:r>
                </w:p>
              </w:tc>
            </w:tr>
            <w:tr w:rsidR="005B11CA" w:rsidRPr="00CE4DF3" w:rsidTr="00EE4478">
              <w:trPr>
                <w:gridAfter w:val="2"/>
                <w:wAfter w:w="815" w:type="dxa"/>
                <w:trHeight w:val="408"/>
              </w:trPr>
              <w:tc>
                <w:tcPr>
                  <w:tcW w:w="9568" w:type="dxa"/>
                  <w:gridSpan w:val="6"/>
                </w:tcPr>
                <w:p w:rsidR="005B11CA" w:rsidRDefault="005B11CA" w:rsidP="00EE4478">
                  <w:pPr>
                    <w:spacing w:after="0" w:line="216" w:lineRule="auto"/>
                    <w:jc w:val="center"/>
                    <w:rPr>
                      <w:rFonts w:ascii="Times New Roman" w:hAnsi="Times New Roman"/>
                      <w:b/>
                      <w:sz w:val="28"/>
                      <w:szCs w:val="28"/>
                      <w:lang w:val="uk-UA"/>
                    </w:rPr>
                  </w:pPr>
                </w:p>
                <w:p w:rsidR="005B11CA" w:rsidRPr="00CE4DF3" w:rsidRDefault="005B11CA" w:rsidP="00EE4478">
                  <w:pPr>
                    <w:spacing w:after="0" w:line="216" w:lineRule="auto"/>
                    <w:jc w:val="center"/>
                    <w:rPr>
                      <w:rFonts w:ascii="Times New Roman" w:hAnsi="Times New Roman"/>
                      <w:b/>
                      <w:sz w:val="28"/>
                      <w:szCs w:val="28"/>
                      <w:lang w:val="uk-UA"/>
                    </w:rPr>
                  </w:pPr>
                </w:p>
              </w:tc>
            </w:tr>
            <w:tr w:rsidR="005B11CA" w:rsidRPr="006D5887" w:rsidTr="00EE4478">
              <w:trPr>
                <w:trHeight w:val="408"/>
              </w:trPr>
              <w:tc>
                <w:tcPr>
                  <w:tcW w:w="4032" w:type="dxa"/>
                  <w:gridSpan w:val="4"/>
                  <w:hideMark/>
                </w:tcPr>
                <w:p w:rsidR="005B11CA" w:rsidRDefault="005B11CA" w:rsidP="00EE4478">
                  <w:pPr>
                    <w:shd w:val="clear" w:color="auto" w:fill="FFFFFF"/>
                    <w:spacing w:after="0" w:line="216" w:lineRule="auto"/>
                    <w:rPr>
                      <w:rFonts w:ascii="Times New Roman" w:hAnsi="Times New Roman"/>
                      <w:sz w:val="28"/>
                      <w:szCs w:val="28"/>
                      <w:lang w:val="uk-UA"/>
                    </w:rPr>
                  </w:pPr>
                  <w:r w:rsidRPr="007D1385">
                    <w:rPr>
                      <w:rFonts w:ascii="Times New Roman" w:hAnsi="Times New Roman"/>
                      <w:sz w:val="28"/>
                      <w:szCs w:val="28"/>
                      <w:lang w:val="uk-UA"/>
                    </w:rPr>
                    <w:t>1. Загальні вимоги</w:t>
                  </w:r>
                </w:p>
                <w:p w:rsidR="005B11CA" w:rsidRDefault="005B11CA" w:rsidP="00EE4478">
                  <w:pPr>
                    <w:shd w:val="clear" w:color="auto" w:fill="FFFFFF"/>
                    <w:spacing w:after="0" w:line="216" w:lineRule="auto"/>
                    <w:rPr>
                      <w:rFonts w:ascii="Times New Roman" w:hAnsi="Times New Roman"/>
                      <w:sz w:val="28"/>
                      <w:szCs w:val="28"/>
                      <w:lang w:val="uk-UA"/>
                    </w:rPr>
                  </w:pPr>
                </w:p>
                <w:p w:rsidR="005B11CA" w:rsidRDefault="005B11CA" w:rsidP="00EE4478">
                  <w:pPr>
                    <w:shd w:val="clear" w:color="auto" w:fill="FFFFFF"/>
                    <w:spacing w:after="0" w:line="216" w:lineRule="auto"/>
                    <w:rPr>
                      <w:rFonts w:ascii="Times New Roman" w:hAnsi="Times New Roman"/>
                      <w:sz w:val="28"/>
                      <w:szCs w:val="28"/>
                      <w:lang w:val="uk-UA"/>
                    </w:rPr>
                  </w:pPr>
                </w:p>
                <w:p w:rsidR="005B11CA" w:rsidRDefault="005B11CA" w:rsidP="00EE4478">
                  <w:pPr>
                    <w:shd w:val="clear" w:color="auto" w:fill="FFFFFF"/>
                    <w:spacing w:after="0" w:line="216" w:lineRule="auto"/>
                    <w:rPr>
                      <w:rFonts w:ascii="Times New Roman" w:hAnsi="Times New Roman"/>
                      <w:sz w:val="28"/>
                      <w:szCs w:val="28"/>
                      <w:lang w:val="uk-UA"/>
                    </w:rPr>
                  </w:pPr>
                </w:p>
                <w:p w:rsidR="005B11CA" w:rsidRDefault="005B11CA" w:rsidP="00EE4478">
                  <w:pPr>
                    <w:shd w:val="clear" w:color="auto" w:fill="FFFFFF"/>
                    <w:spacing w:after="0" w:line="216" w:lineRule="auto"/>
                    <w:rPr>
                      <w:rFonts w:ascii="Times New Roman" w:hAnsi="Times New Roman"/>
                      <w:sz w:val="28"/>
                      <w:szCs w:val="28"/>
                      <w:lang w:val="uk-UA"/>
                    </w:rPr>
                  </w:pPr>
                </w:p>
                <w:p w:rsidR="005B11CA" w:rsidRDefault="005B11CA" w:rsidP="00EE4478">
                  <w:pPr>
                    <w:shd w:val="clear" w:color="auto" w:fill="FFFFFF"/>
                    <w:spacing w:after="0" w:line="216" w:lineRule="auto"/>
                    <w:rPr>
                      <w:rFonts w:ascii="Times New Roman" w:hAnsi="Times New Roman"/>
                      <w:sz w:val="28"/>
                      <w:szCs w:val="28"/>
                      <w:lang w:val="uk-UA"/>
                    </w:rPr>
                  </w:pPr>
                </w:p>
                <w:p w:rsidR="005B11CA" w:rsidRDefault="005B11CA" w:rsidP="00EE4478">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w:t>
                  </w:r>
                  <w:r w:rsidRPr="00CE4DF3">
                    <w:rPr>
                      <w:rFonts w:ascii="Times New Roman" w:hAnsi="Times New Roman"/>
                      <w:sz w:val="28"/>
                      <w:szCs w:val="28"/>
                      <w:lang w:val="uk-UA"/>
                    </w:rPr>
                    <w:t>. Освіта</w:t>
                  </w:r>
                </w:p>
                <w:p w:rsidR="005B11CA" w:rsidRPr="00CE4DF3" w:rsidRDefault="005B11CA" w:rsidP="00EE4478">
                  <w:pPr>
                    <w:shd w:val="clear" w:color="auto" w:fill="FFFFFF"/>
                    <w:spacing w:after="0" w:line="216" w:lineRule="auto"/>
                    <w:rPr>
                      <w:rFonts w:ascii="Times New Roman" w:hAnsi="Times New Roman"/>
                      <w:sz w:val="28"/>
                      <w:szCs w:val="28"/>
                      <w:lang w:val="uk-UA"/>
                    </w:rPr>
                  </w:pPr>
                </w:p>
              </w:tc>
              <w:tc>
                <w:tcPr>
                  <w:tcW w:w="6351" w:type="dxa"/>
                  <w:gridSpan w:val="4"/>
                  <w:hideMark/>
                </w:tcPr>
                <w:p w:rsidR="005B11CA" w:rsidRDefault="005B11CA" w:rsidP="00EE4478">
                  <w:pPr>
                    <w:spacing w:after="0" w:line="216" w:lineRule="auto"/>
                    <w:jc w:val="both"/>
                    <w:rPr>
                      <w:rFonts w:ascii="Times New Roman" w:hAnsi="Times New Roman" w:cs="Times New Roman"/>
                      <w:sz w:val="28"/>
                      <w:szCs w:val="28"/>
                      <w:lang w:val="uk-UA"/>
                    </w:rPr>
                  </w:pPr>
                  <w:r w:rsidRPr="007D1385">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5B11CA" w:rsidRPr="00BC65F8" w:rsidRDefault="005B11CA" w:rsidP="00EE4478">
                  <w:pPr>
                    <w:spacing w:after="0" w:line="216" w:lineRule="auto"/>
                    <w:jc w:val="both"/>
                    <w:rPr>
                      <w:rFonts w:ascii="Times New Roman" w:hAnsi="Times New Roman" w:cs="Times New Roman"/>
                      <w:sz w:val="28"/>
                      <w:szCs w:val="28"/>
                      <w:lang w:val="uk-UA"/>
                    </w:rPr>
                  </w:pPr>
                </w:p>
                <w:p w:rsidR="005B11CA" w:rsidRDefault="005B11CA" w:rsidP="00EE4478">
                  <w:pPr>
                    <w:spacing w:after="0" w:line="216" w:lineRule="auto"/>
                    <w:jc w:val="both"/>
                    <w:rPr>
                      <w:rFonts w:ascii="Times New Roman" w:hAnsi="Times New Roman"/>
                      <w:sz w:val="28"/>
                      <w:szCs w:val="28"/>
                      <w:lang w:val="uk-UA"/>
                    </w:rPr>
                  </w:pPr>
                  <w:r>
                    <w:rPr>
                      <w:rFonts w:ascii="Times New Roman" w:hAnsi="Times New Roman"/>
                      <w:sz w:val="28"/>
                      <w:szCs w:val="28"/>
                      <w:lang w:val="uk-UA"/>
                    </w:rPr>
                    <w:t>освіта повна загальна середня.</w:t>
                  </w:r>
                </w:p>
                <w:p w:rsidR="005B11CA" w:rsidRPr="00CE4DF3" w:rsidRDefault="005B11CA" w:rsidP="00EE4478">
                  <w:pPr>
                    <w:spacing w:after="0" w:line="216" w:lineRule="auto"/>
                    <w:jc w:val="both"/>
                    <w:rPr>
                      <w:rFonts w:ascii="Times New Roman" w:hAnsi="Times New Roman"/>
                      <w:sz w:val="28"/>
                      <w:szCs w:val="28"/>
                      <w:lang w:val="uk-UA"/>
                    </w:rPr>
                  </w:pPr>
                </w:p>
              </w:tc>
            </w:tr>
            <w:tr w:rsidR="005B11CA" w:rsidRPr="00CE4DF3" w:rsidTr="00EE4478">
              <w:trPr>
                <w:trHeight w:val="408"/>
              </w:trPr>
              <w:tc>
                <w:tcPr>
                  <w:tcW w:w="4032" w:type="dxa"/>
                  <w:gridSpan w:val="4"/>
                  <w:hideMark/>
                </w:tcPr>
                <w:p w:rsidR="005B11CA" w:rsidRPr="00CE4DF3" w:rsidRDefault="005B11CA" w:rsidP="00EE4478">
                  <w:pPr>
                    <w:spacing w:after="0" w:line="216" w:lineRule="auto"/>
                    <w:jc w:val="both"/>
                    <w:rPr>
                      <w:rFonts w:ascii="Times New Roman" w:hAnsi="Times New Roman"/>
                      <w:sz w:val="28"/>
                      <w:szCs w:val="28"/>
                      <w:lang w:val="uk-UA"/>
                    </w:rPr>
                  </w:pPr>
                  <w:r>
                    <w:rPr>
                      <w:rFonts w:ascii="Times New Roman" w:hAnsi="Times New Roman"/>
                      <w:sz w:val="28"/>
                      <w:szCs w:val="28"/>
                      <w:lang w:val="uk-UA"/>
                    </w:rPr>
                    <w:t>3</w:t>
                  </w:r>
                  <w:r w:rsidRPr="00CE4DF3">
                    <w:rPr>
                      <w:rFonts w:ascii="Times New Roman" w:hAnsi="Times New Roman"/>
                      <w:sz w:val="28"/>
                      <w:szCs w:val="28"/>
                      <w:lang w:val="uk-UA"/>
                    </w:rPr>
                    <w:t>. Досвід роботи</w:t>
                  </w:r>
                </w:p>
              </w:tc>
              <w:tc>
                <w:tcPr>
                  <w:tcW w:w="6351" w:type="dxa"/>
                  <w:gridSpan w:val="4"/>
                </w:tcPr>
                <w:p w:rsidR="005B11CA" w:rsidRPr="00D54796" w:rsidRDefault="005B11CA" w:rsidP="00EE4478">
                  <w:pPr>
                    <w:spacing w:line="21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досвід роботи на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власності – не менше ніж один рік.</w:t>
                  </w:r>
                  <w:r w:rsidRPr="000040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0401D">
                    <w:rPr>
                      <w:rFonts w:ascii="Times New Roman" w:hAnsi="Times New Roman" w:cs="Times New Roman"/>
                      <w:sz w:val="28"/>
                      <w:szCs w:val="28"/>
                      <w:lang w:val="uk-UA"/>
                    </w:rPr>
                    <w:t xml:space="preserve"> </w:t>
                  </w:r>
                </w:p>
              </w:tc>
            </w:tr>
            <w:tr w:rsidR="005B11CA" w:rsidRPr="008B49D2" w:rsidTr="00EE4478">
              <w:trPr>
                <w:trHeight w:val="408"/>
              </w:trPr>
              <w:tc>
                <w:tcPr>
                  <w:tcW w:w="4032" w:type="dxa"/>
                  <w:gridSpan w:val="4"/>
                  <w:hideMark/>
                </w:tcPr>
                <w:p w:rsidR="005B11CA" w:rsidRDefault="005B11CA" w:rsidP="00EE4478">
                  <w:pPr>
                    <w:spacing w:after="0" w:line="216" w:lineRule="auto"/>
                    <w:ind w:right="-39"/>
                    <w:jc w:val="both"/>
                    <w:rPr>
                      <w:rFonts w:ascii="Times New Roman" w:hAnsi="Times New Roman"/>
                      <w:sz w:val="28"/>
                      <w:szCs w:val="28"/>
                      <w:lang w:val="uk-UA"/>
                    </w:rPr>
                  </w:pPr>
                </w:p>
                <w:p w:rsidR="005B11CA" w:rsidRDefault="005B11CA" w:rsidP="00EE4478">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w:t>
                  </w:r>
                  <w:r w:rsidRPr="00CE4DF3">
                    <w:rPr>
                      <w:rFonts w:ascii="Times New Roman" w:hAnsi="Times New Roman"/>
                      <w:sz w:val="28"/>
                      <w:szCs w:val="28"/>
                      <w:lang w:val="uk-UA"/>
                    </w:rPr>
                    <w:t xml:space="preserve">. </w:t>
                  </w:r>
                  <w:r w:rsidRPr="007D1385">
                    <w:rPr>
                      <w:rFonts w:ascii="Times New Roman" w:hAnsi="Times New Roman"/>
                      <w:sz w:val="28"/>
                      <w:szCs w:val="28"/>
                      <w:lang w:val="uk-UA"/>
                    </w:rPr>
                    <w:t>Володіння державною мовою</w:t>
                  </w:r>
                </w:p>
                <w:p w:rsidR="005B11CA" w:rsidRDefault="005B11CA" w:rsidP="00EE4478">
                  <w:pPr>
                    <w:spacing w:after="0" w:line="216" w:lineRule="auto"/>
                    <w:ind w:right="-39"/>
                    <w:jc w:val="both"/>
                    <w:rPr>
                      <w:rFonts w:ascii="Times New Roman" w:hAnsi="Times New Roman"/>
                      <w:sz w:val="28"/>
                      <w:szCs w:val="28"/>
                      <w:lang w:val="uk-UA"/>
                    </w:rPr>
                  </w:pPr>
                </w:p>
                <w:p w:rsidR="005B11CA" w:rsidRDefault="005B11CA" w:rsidP="00EE4478">
                  <w:pPr>
                    <w:spacing w:after="0" w:line="216" w:lineRule="auto"/>
                    <w:ind w:right="-39"/>
                    <w:jc w:val="both"/>
                    <w:rPr>
                      <w:rFonts w:ascii="Times New Roman" w:hAnsi="Times New Roman"/>
                      <w:sz w:val="28"/>
                      <w:szCs w:val="28"/>
                      <w:lang w:val="uk-UA"/>
                    </w:rPr>
                  </w:pPr>
                </w:p>
                <w:p w:rsidR="005B11CA" w:rsidRDefault="005B11CA" w:rsidP="00EE4478">
                  <w:pPr>
                    <w:spacing w:after="0" w:line="216" w:lineRule="auto"/>
                    <w:ind w:right="-39"/>
                    <w:jc w:val="both"/>
                    <w:rPr>
                      <w:rFonts w:ascii="Times New Roman" w:hAnsi="Times New Roman"/>
                      <w:sz w:val="28"/>
                      <w:szCs w:val="28"/>
                      <w:lang w:val="uk-UA"/>
                    </w:rPr>
                  </w:pPr>
                </w:p>
                <w:p w:rsidR="005B11CA" w:rsidRDefault="005B11CA" w:rsidP="00EE4478">
                  <w:pPr>
                    <w:spacing w:after="0" w:line="216" w:lineRule="auto"/>
                    <w:ind w:right="-39"/>
                    <w:jc w:val="both"/>
                    <w:rPr>
                      <w:rFonts w:ascii="Times New Roman" w:hAnsi="Times New Roman"/>
                      <w:sz w:val="28"/>
                      <w:szCs w:val="28"/>
                      <w:lang w:val="uk-UA"/>
                    </w:rPr>
                  </w:pPr>
                </w:p>
                <w:p w:rsidR="005B11CA" w:rsidRDefault="005B11CA" w:rsidP="00EE4478">
                  <w:pPr>
                    <w:spacing w:after="0" w:line="216" w:lineRule="auto"/>
                    <w:ind w:right="-39"/>
                    <w:jc w:val="both"/>
                    <w:rPr>
                      <w:rFonts w:ascii="Times New Roman" w:hAnsi="Times New Roman"/>
                      <w:sz w:val="28"/>
                      <w:szCs w:val="28"/>
                      <w:lang w:val="uk-UA"/>
                    </w:rPr>
                  </w:pPr>
                </w:p>
                <w:p w:rsidR="005B11CA" w:rsidRDefault="005B11CA" w:rsidP="00EE4478">
                  <w:pPr>
                    <w:spacing w:after="0" w:line="216" w:lineRule="auto"/>
                    <w:ind w:right="-39"/>
                    <w:jc w:val="both"/>
                    <w:rPr>
                      <w:rFonts w:ascii="Times New Roman" w:hAnsi="Times New Roman"/>
                      <w:sz w:val="28"/>
                      <w:szCs w:val="28"/>
                      <w:lang w:val="uk-UA"/>
                    </w:rPr>
                  </w:pPr>
                </w:p>
                <w:p w:rsidR="005B11CA" w:rsidRDefault="005B11CA" w:rsidP="00EE4478">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 xml:space="preserve">5. </w:t>
                  </w:r>
                  <w:r w:rsidRPr="0050606A">
                    <w:rPr>
                      <w:rFonts w:ascii="Times New Roman" w:hAnsi="Times New Roman"/>
                      <w:sz w:val="28"/>
                      <w:szCs w:val="28"/>
                      <w:lang w:val="uk-UA"/>
                    </w:rPr>
                    <w:t>Робота з комп’ютером</w:t>
                  </w:r>
                </w:p>
                <w:p w:rsidR="005B11CA" w:rsidRDefault="005B11CA" w:rsidP="00EE4478">
                  <w:pPr>
                    <w:spacing w:after="0" w:line="216" w:lineRule="auto"/>
                    <w:ind w:right="-39"/>
                    <w:jc w:val="both"/>
                    <w:rPr>
                      <w:rFonts w:ascii="Times New Roman" w:hAnsi="Times New Roman"/>
                      <w:sz w:val="28"/>
                      <w:szCs w:val="28"/>
                      <w:lang w:val="uk-UA"/>
                    </w:rPr>
                  </w:pPr>
                </w:p>
                <w:p w:rsidR="005B11CA" w:rsidRDefault="005B11CA" w:rsidP="00EE4478">
                  <w:pPr>
                    <w:spacing w:after="0" w:line="216" w:lineRule="auto"/>
                    <w:ind w:right="-39"/>
                    <w:jc w:val="both"/>
                    <w:rPr>
                      <w:rFonts w:ascii="Times New Roman" w:hAnsi="Times New Roman"/>
                      <w:sz w:val="28"/>
                      <w:szCs w:val="28"/>
                      <w:lang w:val="uk-UA"/>
                    </w:rPr>
                  </w:pPr>
                </w:p>
                <w:p w:rsidR="005B11CA" w:rsidRPr="00CE4DF3" w:rsidRDefault="005B11CA" w:rsidP="00EE4478">
                  <w:pPr>
                    <w:spacing w:after="0" w:line="216" w:lineRule="auto"/>
                    <w:ind w:right="-39"/>
                    <w:jc w:val="both"/>
                    <w:rPr>
                      <w:rFonts w:ascii="Times New Roman" w:hAnsi="Times New Roman"/>
                      <w:sz w:val="28"/>
                      <w:szCs w:val="28"/>
                      <w:lang w:val="uk-UA"/>
                    </w:rPr>
                  </w:pPr>
                </w:p>
              </w:tc>
              <w:tc>
                <w:tcPr>
                  <w:tcW w:w="6351" w:type="dxa"/>
                  <w:gridSpan w:val="4"/>
                  <w:hideMark/>
                </w:tcPr>
                <w:p w:rsidR="005B11CA" w:rsidRDefault="005B11CA" w:rsidP="00EE4478">
                  <w:pPr>
                    <w:spacing w:after="0" w:line="216" w:lineRule="auto"/>
                    <w:jc w:val="both"/>
                    <w:rPr>
                      <w:rFonts w:ascii="Times New Roman" w:hAnsi="Times New Roman"/>
                      <w:sz w:val="28"/>
                      <w:szCs w:val="28"/>
                      <w:lang w:val="uk-UA"/>
                    </w:rPr>
                  </w:pPr>
                </w:p>
                <w:p w:rsidR="005B11CA" w:rsidRDefault="005B11CA" w:rsidP="00EE4478">
                  <w:pPr>
                    <w:spacing w:after="0" w:line="216" w:lineRule="auto"/>
                    <w:jc w:val="both"/>
                    <w:rPr>
                      <w:rFonts w:ascii="Times New Roman" w:hAnsi="Times New Roman"/>
                      <w:sz w:val="28"/>
                      <w:szCs w:val="28"/>
                      <w:lang w:val="uk-UA"/>
                    </w:rPr>
                  </w:pPr>
                  <w:r w:rsidRPr="00D54796">
                    <w:rPr>
                      <w:rFonts w:ascii="Times New Roman" w:hAnsi="Times New Roman"/>
                      <w:sz w:val="28"/>
                      <w:szCs w:val="28"/>
                      <w:lang w:val="uk-UA"/>
                    </w:rPr>
                    <w:t>документ про повну загальну середню освіту, якщо такий документ підтверджує вивчення української мови як навчального предмета (дисципліни), або державний сертифікат про рівень володіння державною мовою, що видається Національною комісією зі стандартів державної мови</w:t>
                  </w:r>
                  <w:r>
                    <w:rPr>
                      <w:rFonts w:ascii="Times New Roman" w:hAnsi="Times New Roman"/>
                      <w:sz w:val="28"/>
                      <w:szCs w:val="28"/>
                      <w:lang w:val="uk-UA"/>
                    </w:rPr>
                    <w:t>.</w:t>
                  </w:r>
                </w:p>
                <w:p w:rsidR="005B11CA" w:rsidRDefault="005B11CA" w:rsidP="00EE4478">
                  <w:pPr>
                    <w:spacing w:after="0" w:line="216" w:lineRule="auto"/>
                    <w:jc w:val="both"/>
                    <w:rPr>
                      <w:rFonts w:ascii="Times New Roman" w:hAnsi="Times New Roman"/>
                      <w:sz w:val="28"/>
                      <w:szCs w:val="28"/>
                      <w:lang w:val="uk-UA"/>
                    </w:rPr>
                  </w:pPr>
                </w:p>
                <w:p w:rsidR="005B11CA" w:rsidRPr="00CE4DF3" w:rsidRDefault="005B11CA" w:rsidP="00EE4478">
                  <w:pPr>
                    <w:spacing w:after="0" w:line="216" w:lineRule="auto"/>
                    <w:jc w:val="both"/>
                    <w:rPr>
                      <w:rFonts w:ascii="Times New Roman" w:hAnsi="Times New Roman"/>
                      <w:sz w:val="28"/>
                      <w:szCs w:val="28"/>
                      <w:lang w:val="uk-UA"/>
                    </w:rPr>
                  </w:pPr>
                  <w:r w:rsidRPr="0050606A">
                    <w:rPr>
                      <w:rFonts w:ascii="Times New Roman" w:hAnsi="Times New Roman"/>
                      <w:sz w:val="28"/>
                      <w:szCs w:val="28"/>
                      <w:lang w:val="uk-UA"/>
                    </w:rPr>
                    <w:t>базові навички (MS Office, Excel, Outlook</w:t>
                  </w:r>
                  <w:r>
                    <w:rPr>
                      <w:rFonts w:ascii="Times New Roman" w:hAnsi="Times New Roman"/>
                      <w:sz w:val="28"/>
                      <w:szCs w:val="28"/>
                      <w:lang w:val="uk-UA"/>
                    </w:rPr>
                    <w:t xml:space="preserve"> </w:t>
                  </w:r>
                  <w:r w:rsidRPr="0050606A">
                    <w:rPr>
                      <w:rFonts w:ascii="Times New Roman" w:hAnsi="Times New Roman"/>
                      <w:sz w:val="28"/>
                      <w:szCs w:val="28"/>
                      <w:lang w:val="uk-UA"/>
                    </w:rPr>
                    <w:t>тощо, інтернет, електронна пошта), вміння</w:t>
                  </w:r>
                  <w:r>
                    <w:rPr>
                      <w:rFonts w:ascii="Times New Roman" w:hAnsi="Times New Roman"/>
                      <w:sz w:val="28"/>
                      <w:szCs w:val="28"/>
                      <w:lang w:val="uk-UA"/>
                    </w:rPr>
                    <w:t xml:space="preserve"> </w:t>
                  </w:r>
                  <w:r w:rsidRPr="0050606A">
                    <w:rPr>
                      <w:rFonts w:ascii="Times New Roman" w:hAnsi="Times New Roman"/>
                      <w:sz w:val="28"/>
                      <w:szCs w:val="28"/>
                      <w:lang w:val="uk-UA"/>
                    </w:rPr>
                    <w:t>працювати з інтернет-браузерами (</w:t>
                  </w:r>
                  <w:proofErr w:type="spellStart"/>
                  <w:r w:rsidRPr="0050606A">
                    <w:rPr>
                      <w:rFonts w:ascii="Times New Roman" w:hAnsi="Times New Roman"/>
                      <w:sz w:val="28"/>
                      <w:szCs w:val="28"/>
                      <w:lang w:val="uk-UA"/>
                    </w:rPr>
                    <w:t>Internet</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 xml:space="preserve">Explorer, </w:t>
                  </w:r>
                  <w:proofErr w:type="spellStart"/>
                  <w:r w:rsidRPr="0050606A">
                    <w:rPr>
                      <w:rFonts w:ascii="Times New Roman" w:hAnsi="Times New Roman"/>
                      <w:sz w:val="28"/>
                      <w:szCs w:val="28"/>
                      <w:lang w:val="uk-UA"/>
                    </w:rPr>
                    <w:t>Mozilla</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FireFox</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Google</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Chrome</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тощо), базами даних.</w:t>
                  </w:r>
                </w:p>
              </w:tc>
            </w:tr>
            <w:tr w:rsidR="005B11CA" w:rsidRPr="00CE4DF3" w:rsidTr="00EE4478">
              <w:trPr>
                <w:gridAfter w:val="2"/>
                <w:wAfter w:w="815" w:type="dxa"/>
                <w:trHeight w:val="408"/>
              </w:trPr>
              <w:tc>
                <w:tcPr>
                  <w:tcW w:w="9568" w:type="dxa"/>
                  <w:gridSpan w:val="6"/>
                </w:tcPr>
                <w:p w:rsidR="005B11CA" w:rsidRDefault="005B11CA" w:rsidP="00EE4478">
                  <w:pPr>
                    <w:shd w:val="clear" w:color="auto" w:fill="FFFFFF"/>
                    <w:spacing w:after="0" w:line="216" w:lineRule="auto"/>
                    <w:jc w:val="center"/>
                    <w:rPr>
                      <w:rFonts w:ascii="Times New Roman" w:hAnsi="Times New Roman"/>
                      <w:b/>
                      <w:sz w:val="28"/>
                      <w:szCs w:val="28"/>
                      <w:lang w:val="uk-UA"/>
                    </w:rPr>
                  </w:pPr>
                </w:p>
                <w:p w:rsidR="005B11CA" w:rsidRPr="00CE4DF3" w:rsidRDefault="005B11CA" w:rsidP="00EE4478">
                  <w:pPr>
                    <w:shd w:val="clear" w:color="auto" w:fill="FFFFFF"/>
                    <w:spacing w:after="0" w:line="216" w:lineRule="auto"/>
                    <w:jc w:val="center"/>
                    <w:rPr>
                      <w:rFonts w:ascii="Times New Roman" w:hAnsi="Times New Roman"/>
                      <w:b/>
                      <w:sz w:val="28"/>
                      <w:szCs w:val="28"/>
                      <w:lang w:val="uk-UA"/>
                    </w:rPr>
                  </w:pPr>
                  <w:r w:rsidRPr="00CE4DF3">
                    <w:rPr>
                      <w:rFonts w:ascii="Times New Roman" w:hAnsi="Times New Roman"/>
                      <w:b/>
                      <w:sz w:val="28"/>
                      <w:szCs w:val="28"/>
                      <w:lang w:val="uk-UA"/>
                    </w:rPr>
                    <w:t>Вимоги до компетентності</w:t>
                  </w:r>
                </w:p>
                <w:p w:rsidR="005B11CA" w:rsidRPr="00CE4DF3" w:rsidRDefault="005B11CA" w:rsidP="00EE4478">
                  <w:pPr>
                    <w:shd w:val="clear" w:color="auto" w:fill="FFFFFF"/>
                    <w:spacing w:after="0" w:line="216" w:lineRule="auto"/>
                    <w:jc w:val="center"/>
                    <w:rPr>
                      <w:rFonts w:ascii="Times New Roman" w:hAnsi="Times New Roman"/>
                      <w:b/>
                      <w:sz w:val="28"/>
                      <w:szCs w:val="28"/>
                      <w:lang w:val="uk-UA"/>
                    </w:rPr>
                  </w:pPr>
                </w:p>
              </w:tc>
            </w:tr>
            <w:tr w:rsidR="005B11CA" w:rsidRPr="000F379B" w:rsidTr="00EE4478">
              <w:trPr>
                <w:gridAfter w:val="1"/>
                <w:wAfter w:w="142" w:type="dxa"/>
                <w:trHeight w:val="408"/>
              </w:trPr>
              <w:tc>
                <w:tcPr>
                  <w:tcW w:w="4008" w:type="dxa"/>
                  <w:gridSpan w:val="3"/>
                  <w:hideMark/>
                </w:tcPr>
                <w:p w:rsidR="005B11CA" w:rsidRPr="00CE4DF3" w:rsidRDefault="005B11CA" w:rsidP="00EE4478">
                  <w:pPr>
                    <w:spacing w:after="0" w:line="216" w:lineRule="auto"/>
                    <w:rPr>
                      <w:rFonts w:ascii="Times New Roman" w:hAnsi="Times New Roman"/>
                      <w:sz w:val="28"/>
                      <w:szCs w:val="28"/>
                      <w:lang w:val="uk-UA"/>
                    </w:rPr>
                  </w:pPr>
                  <w:r w:rsidRPr="00CE4DF3">
                    <w:rPr>
                      <w:rFonts w:ascii="Times New Roman" w:hAnsi="Times New Roman"/>
                      <w:sz w:val="28"/>
                      <w:szCs w:val="28"/>
                      <w:lang w:val="uk-UA"/>
                    </w:rPr>
                    <w:t xml:space="preserve">1. </w:t>
                  </w:r>
                  <w:r>
                    <w:rPr>
                      <w:rFonts w:ascii="Times New Roman" w:hAnsi="Times New Roman"/>
                      <w:sz w:val="28"/>
                      <w:szCs w:val="28"/>
                      <w:lang w:val="uk-UA"/>
                    </w:rPr>
                    <w:t>Наявність лідерських якостей</w:t>
                  </w:r>
                </w:p>
              </w:tc>
              <w:tc>
                <w:tcPr>
                  <w:tcW w:w="6233" w:type="dxa"/>
                  <w:gridSpan w:val="4"/>
                  <w:shd w:val="clear" w:color="auto" w:fill="FFFFFF"/>
                  <w:hideMark/>
                </w:tcPr>
                <w:p w:rsidR="005B11CA" w:rsidRDefault="005B11CA" w:rsidP="00EE4478">
                  <w:pPr>
                    <w:shd w:val="clear" w:color="auto" w:fill="FFFFFF"/>
                    <w:spacing w:after="0" w:line="216" w:lineRule="auto"/>
                    <w:jc w:val="both"/>
                    <w:rPr>
                      <w:rFonts w:ascii="Times New Roman" w:hAnsi="Times New Roman"/>
                      <w:sz w:val="28"/>
                      <w:szCs w:val="28"/>
                      <w:lang w:val="uk-UA"/>
                    </w:rPr>
                  </w:pPr>
                  <w:r>
                    <w:rPr>
                      <w:rFonts w:ascii="Times New Roman" w:hAnsi="Times New Roman"/>
                      <w:sz w:val="28"/>
                      <w:szCs w:val="28"/>
                      <w:lang w:val="uk-UA"/>
                    </w:rPr>
                    <w:t>встановлення цілей, пріоритетів та орієнтирів, багатофункціональність, досягнення кінцевих результатів.</w:t>
                  </w:r>
                </w:p>
                <w:p w:rsidR="005B11CA" w:rsidRPr="00CE4DF3" w:rsidRDefault="005B11CA" w:rsidP="00EE4478">
                  <w:pPr>
                    <w:spacing w:after="0" w:line="216" w:lineRule="auto"/>
                    <w:rPr>
                      <w:rFonts w:ascii="Times New Roman" w:hAnsi="Times New Roman"/>
                      <w:sz w:val="28"/>
                      <w:szCs w:val="28"/>
                      <w:lang w:val="uk-UA"/>
                    </w:rPr>
                  </w:pPr>
                </w:p>
              </w:tc>
            </w:tr>
            <w:tr w:rsidR="005B11CA" w:rsidRPr="00CE4DF3" w:rsidTr="00EE4478">
              <w:trPr>
                <w:gridAfter w:val="1"/>
                <w:wAfter w:w="142" w:type="dxa"/>
                <w:trHeight w:val="408"/>
              </w:trPr>
              <w:tc>
                <w:tcPr>
                  <w:tcW w:w="4008" w:type="dxa"/>
                  <w:gridSpan w:val="3"/>
                  <w:hideMark/>
                </w:tcPr>
                <w:p w:rsidR="005B11CA" w:rsidRPr="00CE4DF3" w:rsidRDefault="005B11CA" w:rsidP="00EE4478">
                  <w:pPr>
                    <w:spacing w:after="0" w:line="216" w:lineRule="auto"/>
                    <w:rPr>
                      <w:rFonts w:ascii="Times New Roman" w:hAnsi="Times New Roman"/>
                      <w:sz w:val="28"/>
                      <w:szCs w:val="28"/>
                      <w:lang w:val="uk-UA"/>
                    </w:rPr>
                  </w:pPr>
                  <w:r w:rsidRPr="00CE4DF3">
                    <w:rPr>
                      <w:rFonts w:ascii="Times New Roman" w:hAnsi="Times New Roman"/>
                      <w:sz w:val="28"/>
                      <w:szCs w:val="28"/>
                      <w:lang w:val="uk-UA"/>
                    </w:rPr>
                    <w:t>2. Аналітичні здібності</w:t>
                  </w:r>
                </w:p>
              </w:tc>
              <w:tc>
                <w:tcPr>
                  <w:tcW w:w="6233" w:type="dxa"/>
                  <w:gridSpan w:val="4"/>
                  <w:shd w:val="clear" w:color="auto" w:fill="FFFFFF"/>
                </w:tcPr>
                <w:p w:rsidR="005B11CA" w:rsidRPr="00CE4DF3" w:rsidRDefault="005B11CA" w:rsidP="00EE4478">
                  <w:pPr>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здатність систематизувати, узагальнювати інформацію;</w:t>
                  </w:r>
                  <w:r>
                    <w:rPr>
                      <w:rFonts w:ascii="Times New Roman" w:hAnsi="Times New Roman"/>
                      <w:sz w:val="28"/>
                      <w:szCs w:val="28"/>
                      <w:lang w:val="uk-UA"/>
                    </w:rPr>
                    <w:t xml:space="preserve"> </w:t>
                  </w:r>
                  <w:r w:rsidRPr="00CE4DF3">
                    <w:rPr>
                      <w:rFonts w:ascii="Times New Roman" w:hAnsi="Times New Roman"/>
                      <w:sz w:val="28"/>
                      <w:szCs w:val="28"/>
                      <w:lang w:val="uk-UA"/>
                    </w:rPr>
                    <w:t>гнучкість</w:t>
                  </w:r>
                  <w:r>
                    <w:rPr>
                      <w:rFonts w:ascii="Times New Roman" w:hAnsi="Times New Roman"/>
                      <w:sz w:val="28"/>
                      <w:szCs w:val="28"/>
                      <w:lang w:val="uk-UA"/>
                    </w:rPr>
                    <w:t xml:space="preserve"> мислення.</w:t>
                  </w:r>
                </w:p>
                <w:p w:rsidR="005B11CA" w:rsidRPr="00CE4DF3" w:rsidRDefault="005B11CA" w:rsidP="00EE4478">
                  <w:pPr>
                    <w:spacing w:after="0" w:line="216" w:lineRule="auto"/>
                    <w:rPr>
                      <w:rFonts w:ascii="Times New Roman" w:hAnsi="Times New Roman"/>
                      <w:sz w:val="28"/>
                      <w:szCs w:val="28"/>
                      <w:lang w:val="uk-UA"/>
                    </w:rPr>
                  </w:pPr>
                </w:p>
              </w:tc>
            </w:tr>
            <w:tr w:rsidR="005B11CA" w:rsidRPr="008B49D2" w:rsidTr="00EE4478">
              <w:trPr>
                <w:gridAfter w:val="1"/>
                <w:wAfter w:w="142" w:type="dxa"/>
                <w:trHeight w:val="408"/>
              </w:trPr>
              <w:tc>
                <w:tcPr>
                  <w:tcW w:w="4008" w:type="dxa"/>
                  <w:gridSpan w:val="3"/>
                  <w:hideMark/>
                </w:tcPr>
                <w:p w:rsidR="005B11CA" w:rsidRPr="00CE4DF3" w:rsidRDefault="005B11CA" w:rsidP="00EE4478">
                  <w:pPr>
                    <w:spacing w:after="0" w:line="216" w:lineRule="auto"/>
                    <w:rPr>
                      <w:rFonts w:ascii="Times New Roman" w:hAnsi="Times New Roman"/>
                      <w:sz w:val="28"/>
                      <w:szCs w:val="28"/>
                      <w:lang w:val="uk-UA"/>
                    </w:rPr>
                  </w:pPr>
                  <w:r w:rsidRPr="00CE4DF3">
                    <w:rPr>
                      <w:rFonts w:ascii="Times New Roman" w:hAnsi="Times New Roman"/>
                      <w:sz w:val="28"/>
                      <w:szCs w:val="28"/>
                      <w:lang w:val="uk-UA"/>
                    </w:rPr>
                    <w:t>3. Особистісні компетенції</w:t>
                  </w:r>
                </w:p>
              </w:tc>
              <w:tc>
                <w:tcPr>
                  <w:tcW w:w="6233" w:type="dxa"/>
                  <w:gridSpan w:val="4"/>
                  <w:shd w:val="clear" w:color="auto" w:fill="FFFFFF"/>
                  <w:hideMark/>
                </w:tcPr>
                <w:p w:rsidR="005B11CA" w:rsidRDefault="005B11CA" w:rsidP="00EE4478">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неупередженість та порядність;</w:t>
                  </w:r>
                  <w:r>
                    <w:rPr>
                      <w:rFonts w:ascii="Times New Roman" w:hAnsi="Times New Roman"/>
                      <w:sz w:val="28"/>
                      <w:szCs w:val="28"/>
                      <w:lang w:val="uk-UA"/>
                    </w:rPr>
                    <w:t xml:space="preserve"> </w:t>
                  </w:r>
                  <w:r w:rsidRPr="00CE4DF3">
                    <w:rPr>
                      <w:rFonts w:ascii="Times New Roman" w:hAnsi="Times New Roman"/>
                      <w:sz w:val="28"/>
                      <w:szCs w:val="28"/>
                      <w:lang w:val="uk-UA"/>
                    </w:rPr>
                    <w:t>самостійність, організованість, відповідальність;</w:t>
                  </w:r>
                  <w:r>
                    <w:rPr>
                      <w:rFonts w:ascii="Times New Roman" w:hAnsi="Times New Roman"/>
                      <w:sz w:val="28"/>
                      <w:szCs w:val="28"/>
                      <w:lang w:val="uk-UA"/>
                    </w:rPr>
                    <w:t xml:space="preserve"> </w:t>
                  </w:r>
                  <w:r w:rsidRPr="00CE4DF3">
                    <w:rPr>
                      <w:rFonts w:ascii="Times New Roman" w:hAnsi="Times New Roman"/>
                      <w:sz w:val="28"/>
                      <w:szCs w:val="28"/>
                      <w:lang w:val="uk-UA"/>
                    </w:rPr>
                    <w:t>наполегливість, рішучість, стриманість, здатність швидко приймати рішення в умовах обмеженого часу;</w:t>
                  </w:r>
                  <w:r>
                    <w:rPr>
                      <w:rFonts w:ascii="Times New Roman" w:hAnsi="Times New Roman"/>
                      <w:sz w:val="28"/>
                      <w:szCs w:val="28"/>
                      <w:lang w:val="uk-UA"/>
                    </w:rPr>
                    <w:t xml:space="preserve"> </w:t>
                  </w:r>
                  <w:r w:rsidRPr="00CE4DF3">
                    <w:rPr>
                      <w:rFonts w:ascii="Times New Roman" w:hAnsi="Times New Roman"/>
                      <w:sz w:val="28"/>
                      <w:szCs w:val="28"/>
                      <w:lang w:val="uk-UA"/>
                    </w:rPr>
                    <w:t>стійкість до стресу, емоційних та фізичних навантажень;</w:t>
                  </w:r>
                  <w:r>
                    <w:rPr>
                      <w:rFonts w:ascii="Times New Roman" w:hAnsi="Times New Roman"/>
                      <w:sz w:val="28"/>
                      <w:szCs w:val="28"/>
                      <w:lang w:val="uk-UA"/>
                    </w:rPr>
                    <w:t xml:space="preserve"> </w:t>
                  </w:r>
                  <w:r w:rsidRPr="00CE4DF3">
                    <w:rPr>
                      <w:rFonts w:ascii="Times New Roman" w:hAnsi="Times New Roman"/>
                      <w:sz w:val="28"/>
                      <w:szCs w:val="28"/>
                      <w:lang w:val="uk-UA"/>
                    </w:rPr>
                    <w:t>вміння аргументовано висловлювати свою думку;</w:t>
                  </w:r>
                  <w:r>
                    <w:rPr>
                      <w:rFonts w:ascii="Times New Roman" w:hAnsi="Times New Roman"/>
                      <w:sz w:val="28"/>
                      <w:szCs w:val="28"/>
                      <w:lang w:val="uk-UA"/>
                    </w:rPr>
                    <w:t xml:space="preserve"> </w:t>
                  </w:r>
                  <w:r w:rsidRPr="00CE4DF3">
                    <w:rPr>
                      <w:rFonts w:ascii="Times New Roman" w:hAnsi="Times New Roman"/>
                      <w:sz w:val="28"/>
                      <w:szCs w:val="28"/>
                      <w:lang w:val="uk-UA"/>
                    </w:rPr>
                    <w:t xml:space="preserve">прагнення до розвитку та </w:t>
                  </w:r>
                  <w:r>
                    <w:rPr>
                      <w:rFonts w:ascii="Times New Roman" w:hAnsi="Times New Roman"/>
                      <w:sz w:val="28"/>
                      <w:szCs w:val="28"/>
                      <w:lang w:val="uk-UA"/>
                    </w:rPr>
                    <w:t xml:space="preserve"> </w:t>
                  </w:r>
                  <w:r w:rsidRPr="00CE4DF3">
                    <w:rPr>
                      <w:rFonts w:ascii="Times New Roman" w:hAnsi="Times New Roman"/>
                      <w:sz w:val="28"/>
                      <w:szCs w:val="28"/>
                      <w:lang w:val="uk-UA"/>
                    </w:rPr>
                    <w:t>самовдосконалення</w:t>
                  </w:r>
                  <w:r>
                    <w:rPr>
                      <w:rFonts w:ascii="Times New Roman" w:hAnsi="Times New Roman"/>
                      <w:sz w:val="28"/>
                      <w:szCs w:val="28"/>
                      <w:lang w:val="uk-UA"/>
                    </w:rPr>
                    <w:t>.</w:t>
                  </w:r>
                </w:p>
                <w:p w:rsidR="005B11CA" w:rsidRPr="00CE4DF3" w:rsidRDefault="005B11CA" w:rsidP="00EE4478">
                  <w:pPr>
                    <w:shd w:val="clear" w:color="auto" w:fill="FFFFFF"/>
                    <w:spacing w:after="0" w:line="216" w:lineRule="auto"/>
                    <w:jc w:val="both"/>
                    <w:rPr>
                      <w:rFonts w:ascii="Times New Roman" w:hAnsi="Times New Roman"/>
                      <w:sz w:val="28"/>
                      <w:szCs w:val="28"/>
                      <w:lang w:val="uk-UA"/>
                    </w:rPr>
                  </w:pPr>
                </w:p>
              </w:tc>
            </w:tr>
            <w:tr w:rsidR="005B11CA" w:rsidRPr="00CE4DF3" w:rsidTr="00EE4478">
              <w:trPr>
                <w:gridBefore w:val="1"/>
                <w:wBefore w:w="247" w:type="dxa"/>
                <w:trHeight w:val="408"/>
              </w:trPr>
              <w:tc>
                <w:tcPr>
                  <w:tcW w:w="3761" w:type="dxa"/>
                  <w:gridSpan w:val="2"/>
                  <w:shd w:val="clear" w:color="auto" w:fill="FFFFFF"/>
                  <w:hideMark/>
                </w:tcPr>
                <w:p w:rsidR="005B11CA" w:rsidRPr="00CE4DF3" w:rsidRDefault="005B11CA" w:rsidP="00EE4478">
                  <w:pPr>
                    <w:spacing w:after="0" w:line="216" w:lineRule="auto"/>
                    <w:rPr>
                      <w:rFonts w:ascii="Times New Roman" w:hAnsi="Times New Roman"/>
                      <w:sz w:val="28"/>
                      <w:szCs w:val="28"/>
                      <w:lang w:val="uk-UA" w:eastAsia="ru-RU"/>
                    </w:rPr>
                  </w:pPr>
                  <w:r w:rsidRPr="00CE4DF3">
                    <w:rPr>
                      <w:rFonts w:ascii="Times New Roman" w:hAnsi="Times New Roman"/>
                      <w:sz w:val="28"/>
                      <w:szCs w:val="28"/>
                      <w:lang w:val="uk-UA" w:eastAsia="ru-RU"/>
                    </w:rPr>
                    <w:t>4. Забезпечення охорони об’єктів системи правосуддя</w:t>
                  </w:r>
                </w:p>
              </w:tc>
              <w:tc>
                <w:tcPr>
                  <w:tcW w:w="6375" w:type="dxa"/>
                  <w:gridSpan w:val="5"/>
                  <w:shd w:val="clear" w:color="auto" w:fill="FFFFFF"/>
                </w:tcPr>
                <w:p w:rsidR="005B11CA" w:rsidRPr="00CE4DF3" w:rsidRDefault="005B11CA" w:rsidP="00EE4478">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законодавства, яке регулює діяльність судових та правоохоронних органів;</w:t>
                  </w:r>
                </w:p>
                <w:p w:rsidR="005B11CA" w:rsidRDefault="005B11CA" w:rsidP="00EE4478">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системи правоохоронних органів, розмежування їх компетенції, порядок забезпечення їх співпраці</w:t>
                  </w:r>
                  <w:r>
                    <w:rPr>
                      <w:rFonts w:ascii="Times New Roman" w:hAnsi="Times New Roman"/>
                      <w:sz w:val="28"/>
                      <w:szCs w:val="28"/>
                      <w:lang w:val="uk-UA" w:eastAsia="ru-RU"/>
                    </w:rPr>
                    <w:t>.</w:t>
                  </w:r>
                </w:p>
                <w:p w:rsidR="005B11CA" w:rsidRPr="00CE4DF3" w:rsidRDefault="005B11CA" w:rsidP="00EE4478">
                  <w:pPr>
                    <w:spacing w:after="0" w:line="216" w:lineRule="auto"/>
                    <w:jc w:val="both"/>
                    <w:rPr>
                      <w:rFonts w:ascii="Times New Roman" w:hAnsi="Times New Roman"/>
                      <w:sz w:val="28"/>
                      <w:szCs w:val="28"/>
                      <w:lang w:val="uk-UA" w:eastAsia="ru-RU"/>
                    </w:rPr>
                  </w:pPr>
                </w:p>
              </w:tc>
            </w:tr>
            <w:tr w:rsidR="005B11CA" w:rsidRPr="00CE4DF3" w:rsidTr="00EE4478">
              <w:trPr>
                <w:gridAfter w:val="2"/>
                <w:wAfter w:w="815" w:type="dxa"/>
                <w:trHeight w:val="408"/>
              </w:trPr>
              <w:tc>
                <w:tcPr>
                  <w:tcW w:w="4008" w:type="dxa"/>
                  <w:gridSpan w:val="3"/>
                </w:tcPr>
                <w:p w:rsidR="005B11CA" w:rsidRPr="00CE4DF3" w:rsidRDefault="005B11CA" w:rsidP="00EE4478">
                  <w:pPr>
                    <w:spacing w:line="216" w:lineRule="auto"/>
                    <w:rPr>
                      <w:rFonts w:ascii="Times New Roman" w:hAnsi="Times New Roman"/>
                      <w:sz w:val="28"/>
                      <w:szCs w:val="28"/>
                      <w:lang w:val="uk-UA"/>
                    </w:rPr>
                  </w:pPr>
                </w:p>
              </w:tc>
              <w:tc>
                <w:tcPr>
                  <w:tcW w:w="5560" w:type="dxa"/>
                  <w:gridSpan w:val="3"/>
                </w:tcPr>
                <w:p w:rsidR="005B11CA" w:rsidRPr="00CE4DF3" w:rsidRDefault="005B11CA" w:rsidP="00EE4478">
                  <w:pPr>
                    <w:spacing w:line="216" w:lineRule="auto"/>
                    <w:jc w:val="both"/>
                    <w:rPr>
                      <w:rFonts w:ascii="Times New Roman" w:hAnsi="Times New Roman"/>
                      <w:sz w:val="28"/>
                      <w:szCs w:val="28"/>
                      <w:lang w:val="uk-UA"/>
                    </w:rPr>
                  </w:pPr>
                </w:p>
              </w:tc>
            </w:tr>
            <w:tr w:rsidR="005B11CA" w:rsidRPr="00CE4DF3" w:rsidTr="00EE4478">
              <w:trPr>
                <w:gridBefore w:val="1"/>
                <w:gridAfter w:val="3"/>
                <w:wBefore w:w="247" w:type="dxa"/>
                <w:wAfter w:w="1098" w:type="dxa"/>
                <w:trHeight w:val="408"/>
              </w:trPr>
              <w:tc>
                <w:tcPr>
                  <w:tcW w:w="9038" w:type="dxa"/>
                  <w:gridSpan w:val="4"/>
                  <w:hideMark/>
                </w:tcPr>
                <w:p w:rsidR="005B11CA" w:rsidRPr="00CE4DF3" w:rsidRDefault="005B11CA" w:rsidP="00EE4478">
                  <w:pPr>
                    <w:spacing w:line="216" w:lineRule="auto"/>
                    <w:jc w:val="center"/>
                    <w:rPr>
                      <w:rFonts w:ascii="Times New Roman" w:hAnsi="Times New Roman"/>
                      <w:b/>
                      <w:sz w:val="28"/>
                      <w:szCs w:val="28"/>
                      <w:lang w:val="uk-UA"/>
                    </w:rPr>
                  </w:pPr>
                  <w:r w:rsidRPr="00CE4DF3">
                    <w:rPr>
                      <w:rFonts w:ascii="Times New Roman" w:hAnsi="Times New Roman"/>
                      <w:b/>
                      <w:sz w:val="28"/>
                      <w:szCs w:val="28"/>
                      <w:lang w:val="uk-UA"/>
                    </w:rPr>
                    <w:lastRenderedPageBreak/>
                    <w:t>Професійні знання</w:t>
                  </w:r>
                </w:p>
              </w:tc>
            </w:tr>
            <w:tr w:rsidR="005B11CA" w:rsidRPr="008B49D2" w:rsidTr="00EE4478">
              <w:trPr>
                <w:gridBefore w:val="1"/>
                <w:wBefore w:w="247" w:type="dxa"/>
                <w:trHeight w:val="408"/>
              </w:trPr>
              <w:tc>
                <w:tcPr>
                  <w:tcW w:w="3656" w:type="dxa"/>
                  <w:hideMark/>
                </w:tcPr>
                <w:p w:rsidR="005B11CA" w:rsidRDefault="005B11CA" w:rsidP="00EE4478">
                  <w:pPr>
                    <w:spacing w:line="216" w:lineRule="auto"/>
                    <w:rPr>
                      <w:rFonts w:ascii="Times New Roman" w:hAnsi="Times New Roman"/>
                      <w:sz w:val="28"/>
                      <w:szCs w:val="28"/>
                      <w:lang w:val="uk-UA"/>
                    </w:rPr>
                  </w:pPr>
                  <w:r w:rsidRPr="00CE4DF3">
                    <w:rPr>
                      <w:rFonts w:ascii="Times New Roman" w:hAnsi="Times New Roman"/>
                      <w:sz w:val="28"/>
                      <w:szCs w:val="28"/>
                      <w:lang w:val="uk-UA"/>
                    </w:rPr>
                    <w:t>1. Знання законодавства</w:t>
                  </w:r>
                </w:p>
                <w:p w:rsidR="005B11CA" w:rsidRDefault="005B11CA" w:rsidP="00EE4478">
                  <w:pPr>
                    <w:spacing w:line="216" w:lineRule="auto"/>
                    <w:rPr>
                      <w:rFonts w:ascii="Times New Roman" w:hAnsi="Times New Roman"/>
                      <w:sz w:val="28"/>
                      <w:szCs w:val="28"/>
                      <w:lang w:val="uk-UA"/>
                    </w:rPr>
                  </w:pPr>
                </w:p>
                <w:p w:rsidR="005B11CA" w:rsidRDefault="005B11CA" w:rsidP="00EE4478">
                  <w:pPr>
                    <w:spacing w:line="216" w:lineRule="auto"/>
                    <w:rPr>
                      <w:rFonts w:ascii="Times New Roman" w:hAnsi="Times New Roman"/>
                      <w:sz w:val="28"/>
                      <w:szCs w:val="28"/>
                      <w:lang w:val="uk-UA"/>
                    </w:rPr>
                  </w:pPr>
                </w:p>
                <w:p w:rsidR="005B11CA" w:rsidRDefault="005B11CA" w:rsidP="00EE4478">
                  <w:pPr>
                    <w:spacing w:line="216" w:lineRule="auto"/>
                    <w:rPr>
                      <w:rFonts w:ascii="Times New Roman" w:hAnsi="Times New Roman"/>
                      <w:sz w:val="28"/>
                      <w:szCs w:val="28"/>
                      <w:lang w:val="uk-UA"/>
                    </w:rPr>
                  </w:pPr>
                </w:p>
                <w:p w:rsidR="005B11CA" w:rsidRPr="00CE4DF3" w:rsidRDefault="005B11CA" w:rsidP="00EE4478">
                  <w:pPr>
                    <w:spacing w:line="216" w:lineRule="auto"/>
                    <w:jc w:val="both"/>
                    <w:rPr>
                      <w:rFonts w:ascii="Times New Roman" w:hAnsi="Times New Roman"/>
                      <w:sz w:val="28"/>
                      <w:szCs w:val="28"/>
                      <w:lang w:val="uk-UA"/>
                    </w:rPr>
                  </w:pPr>
                  <w:r>
                    <w:rPr>
                      <w:rFonts w:ascii="Times New Roman" w:hAnsi="Times New Roman"/>
                      <w:sz w:val="28"/>
                      <w:szCs w:val="28"/>
                      <w:lang w:val="uk-UA"/>
                    </w:rPr>
                    <w:t xml:space="preserve">2. </w:t>
                  </w:r>
                  <w:r w:rsidRPr="00EF3AE7">
                    <w:rPr>
                      <w:rFonts w:ascii="Times New Roman" w:hAnsi="Times New Roman"/>
                      <w:sz w:val="28"/>
                      <w:szCs w:val="28"/>
                      <w:lang w:val="uk-UA"/>
                    </w:rPr>
                    <w:t>Знання спеціального законодавства</w:t>
                  </w:r>
                </w:p>
              </w:tc>
              <w:tc>
                <w:tcPr>
                  <w:tcW w:w="6480" w:type="dxa"/>
                  <w:gridSpan w:val="6"/>
                </w:tcPr>
                <w:p w:rsidR="005B11CA" w:rsidRDefault="005B11CA" w:rsidP="00EE4478">
                  <w:pPr>
                    <w:spacing w:line="240" w:lineRule="auto"/>
                    <w:ind w:left="171"/>
                    <w:jc w:val="both"/>
                    <w:rPr>
                      <w:rFonts w:ascii="Times New Roman" w:hAnsi="Times New Roman"/>
                      <w:sz w:val="28"/>
                      <w:szCs w:val="28"/>
                      <w:lang w:val="uk-UA"/>
                    </w:rPr>
                  </w:pPr>
                  <w:r w:rsidRPr="00CE4DF3">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w:t>
                  </w:r>
                  <w:r>
                    <w:rPr>
                      <w:rFonts w:ascii="Times New Roman" w:hAnsi="Times New Roman"/>
                      <w:sz w:val="28"/>
                      <w:szCs w:val="28"/>
                      <w:lang w:val="uk-UA"/>
                    </w:rPr>
                    <w:t xml:space="preserve">ого </w:t>
                  </w:r>
                  <w:r w:rsidRPr="00CE4DF3">
                    <w:rPr>
                      <w:rFonts w:ascii="Times New Roman" w:hAnsi="Times New Roman"/>
                      <w:sz w:val="28"/>
                      <w:szCs w:val="28"/>
                      <w:lang w:val="uk-UA"/>
                    </w:rPr>
                    <w:t>кодекс</w:t>
                  </w:r>
                  <w:r>
                    <w:rPr>
                      <w:rFonts w:ascii="Times New Roman" w:hAnsi="Times New Roman"/>
                      <w:sz w:val="28"/>
                      <w:szCs w:val="28"/>
                      <w:lang w:val="uk-UA"/>
                    </w:rPr>
                    <w:t>у</w:t>
                  </w:r>
                  <w:r w:rsidRPr="00CE4DF3">
                    <w:rPr>
                      <w:rFonts w:ascii="Times New Roman" w:hAnsi="Times New Roman"/>
                      <w:sz w:val="28"/>
                      <w:szCs w:val="28"/>
                      <w:lang w:val="uk-UA"/>
                    </w:rPr>
                    <w:t xml:space="preserve"> України.</w:t>
                  </w:r>
                </w:p>
                <w:p w:rsidR="005B11CA" w:rsidRDefault="005B11CA" w:rsidP="00EE4478">
                  <w:pPr>
                    <w:spacing w:line="240" w:lineRule="auto"/>
                    <w:ind w:left="171"/>
                    <w:jc w:val="both"/>
                    <w:rPr>
                      <w:rFonts w:ascii="Times New Roman" w:hAnsi="Times New Roman"/>
                      <w:sz w:val="28"/>
                      <w:szCs w:val="28"/>
                      <w:lang w:val="uk-UA"/>
                    </w:rPr>
                  </w:pPr>
                  <w:r w:rsidRPr="00EF3AE7">
                    <w:rPr>
                      <w:rFonts w:ascii="Times New Roman" w:hAnsi="Times New Roman"/>
                      <w:sz w:val="28"/>
                      <w:szCs w:val="28"/>
                      <w:lang w:val="uk-UA"/>
                    </w:rPr>
                    <w:t>знання: законів України «Про доступ до публічної інформації», «Про звернення громадян», «Про інформацію», «Про захист персональних даних», Положення про Службу судової охорони, затверджене рішенням Вищої ради правосуддя від 04.04.2019 № 1051/0/15-19</w:t>
                  </w:r>
                  <w:r>
                    <w:rPr>
                      <w:rFonts w:ascii="Times New Roman" w:hAnsi="Times New Roman"/>
                      <w:sz w:val="28"/>
                      <w:szCs w:val="28"/>
                      <w:lang w:val="uk-UA"/>
                    </w:rPr>
                    <w:t xml:space="preserve"> (зі змінами)</w:t>
                  </w:r>
                  <w:r w:rsidRPr="00EF3AE7">
                    <w:rPr>
                      <w:rFonts w:ascii="Times New Roman" w:hAnsi="Times New Roman"/>
                      <w:sz w:val="28"/>
                      <w:szCs w:val="28"/>
                      <w:lang w:val="uk-UA"/>
                    </w:rPr>
                    <w:t>, Положення про проходження служби співробітниками Служби судової охорони, затверджене рішенням Вищої ради правосуддя від 04.04.2019</w:t>
                  </w:r>
                  <w:r>
                    <w:rPr>
                      <w:rFonts w:ascii="Times New Roman" w:hAnsi="Times New Roman"/>
                      <w:sz w:val="28"/>
                      <w:szCs w:val="28"/>
                      <w:lang w:val="uk-UA"/>
                    </w:rPr>
                    <w:t xml:space="preserve"> </w:t>
                  </w:r>
                  <w:r w:rsidRPr="00EF3AE7">
                    <w:rPr>
                      <w:rFonts w:ascii="Times New Roman" w:hAnsi="Times New Roman"/>
                      <w:sz w:val="28"/>
                      <w:szCs w:val="28"/>
                      <w:lang w:val="uk-UA"/>
                    </w:rPr>
                    <w:t>№ 1052/0/15-19</w:t>
                  </w:r>
                  <w:r>
                    <w:rPr>
                      <w:rFonts w:ascii="Times New Roman" w:hAnsi="Times New Roman"/>
                      <w:sz w:val="28"/>
                      <w:szCs w:val="28"/>
                      <w:lang w:val="uk-UA"/>
                    </w:rPr>
                    <w:t xml:space="preserve"> (зі змінами).</w:t>
                  </w:r>
                </w:p>
                <w:p w:rsidR="005B11CA" w:rsidRPr="00CE4DF3" w:rsidRDefault="005B11CA" w:rsidP="00EE4478">
                  <w:pPr>
                    <w:spacing w:line="216" w:lineRule="auto"/>
                    <w:ind w:left="171"/>
                    <w:jc w:val="both"/>
                    <w:rPr>
                      <w:rFonts w:ascii="Times New Roman" w:hAnsi="Times New Roman"/>
                      <w:sz w:val="28"/>
                      <w:szCs w:val="28"/>
                      <w:lang w:val="uk-UA"/>
                    </w:rPr>
                  </w:pPr>
                </w:p>
              </w:tc>
            </w:tr>
          </w:tbl>
          <w:p w:rsidR="005B11CA" w:rsidRPr="00CE4DF3" w:rsidRDefault="005B11CA" w:rsidP="00EE4478">
            <w:pPr>
              <w:spacing w:after="0" w:line="240" w:lineRule="auto"/>
              <w:ind w:firstLine="743"/>
              <w:jc w:val="both"/>
              <w:rPr>
                <w:rFonts w:ascii="Times New Roman" w:eastAsia="Calibri" w:hAnsi="Times New Roman" w:cs="Times New Roman"/>
                <w:sz w:val="28"/>
                <w:szCs w:val="28"/>
                <w:lang w:val="uk-UA" w:eastAsia="ru-RU"/>
              </w:rPr>
            </w:pPr>
          </w:p>
        </w:tc>
      </w:tr>
    </w:tbl>
    <w:p w:rsidR="005B11CA" w:rsidRPr="00841BE4" w:rsidRDefault="005B11CA" w:rsidP="00375BEB">
      <w:pPr>
        <w:spacing w:after="0" w:line="240" w:lineRule="exact"/>
        <w:rPr>
          <w:rFonts w:ascii="Times New Roman" w:eastAsia="Times New Roman" w:hAnsi="Times New Roman"/>
          <w:b/>
          <w:sz w:val="28"/>
          <w:szCs w:val="28"/>
          <w:lang w:val="uk-UA" w:eastAsia="ru-RU"/>
        </w:rPr>
      </w:pPr>
    </w:p>
    <w:p w:rsidR="007F6ACE" w:rsidRPr="00841BE4" w:rsidRDefault="007F6ACE" w:rsidP="00AF4652">
      <w:pPr>
        <w:spacing w:after="0" w:line="240" w:lineRule="exact"/>
        <w:rPr>
          <w:rFonts w:ascii="Times New Roman" w:eastAsia="Times New Roman" w:hAnsi="Times New Roman"/>
          <w:b/>
          <w:sz w:val="28"/>
          <w:szCs w:val="28"/>
          <w:lang w:val="uk-UA" w:eastAsia="ru-RU"/>
        </w:rPr>
      </w:pPr>
    </w:p>
    <w:sectPr w:rsidR="007F6ACE" w:rsidRPr="00841BE4" w:rsidSect="00781832">
      <w:pgSz w:w="11906" w:h="16838" w:code="9"/>
      <w:pgMar w:top="567" w:right="512" w:bottom="568"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07EC" w:rsidRDefault="00F807EC">
      <w:pPr>
        <w:spacing w:after="0" w:line="240" w:lineRule="auto"/>
      </w:pPr>
      <w:r>
        <w:separator/>
      </w:r>
    </w:p>
  </w:endnote>
  <w:endnote w:type="continuationSeparator" w:id="0">
    <w:p w:rsidR="00F807EC" w:rsidRDefault="00F80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07EC" w:rsidRDefault="00F807EC">
      <w:pPr>
        <w:spacing w:after="0" w:line="240" w:lineRule="auto"/>
      </w:pPr>
      <w:r>
        <w:separator/>
      </w:r>
    </w:p>
  </w:footnote>
  <w:footnote w:type="continuationSeparator" w:id="0">
    <w:p w:rsidR="00F807EC" w:rsidRDefault="00F807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3B0"/>
    <w:rsid w:val="00003BF3"/>
    <w:rsid w:val="0000401D"/>
    <w:rsid w:val="00006311"/>
    <w:rsid w:val="00013651"/>
    <w:rsid w:val="00017630"/>
    <w:rsid w:val="00025990"/>
    <w:rsid w:val="00027B09"/>
    <w:rsid w:val="00030532"/>
    <w:rsid w:val="00040185"/>
    <w:rsid w:val="0005146A"/>
    <w:rsid w:val="000554EA"/>
    <w:rsid w:val="000560FA"/>
    <w:rsid w:val="00061B9D"/>
    <w:rsid w:val="00066B07"/>
    <w:rsid w:val="0007418F"/>
    <w:rsid w:val="0008318C"/>
    <w:rsid w:val="000956E3"/>
    <w:rsid w:val="000A5762"/>
    <w:rsid w:val="000A60F8"/>
    <w:rsid w:val="000B0E87"/>
    <w:rsid w:val="000B37A6"/>
    <w:rsid w:val="000B5C5F"/>
    <w:rsid w:val="000E02C0"/>
    <w:rsid w:val="000F09F4"/>
    <w:rsid w:val="000F17D1"/>
    <w:rsid w:val="00106BCD"/>
    <w:rsid w:val="0011061A"/>
    <w:rsid w:val="001140D1"/>
    <w:rsid w:val="00117053"/>
    <w:rsid w:val="00134B0C"/>
    <w:rsid w:val="00144664"/>
    <w:rsid w:val="00144DD2"/>
    <w:rsid w:val="00146C84"/>
    <w:rsid w:val="001544B6"/>
    <w:rsid w:val="00157F28"/>
    <w:rsid w:val="00171496"/>
    <w:rsid w:val="00175CAA"/>
    <w:rsid w:val="0018355B"/>
    <w:rsid w:val="001837E9"/>
    <w:rsid w:val="0018566A"/>
    <w:rsid w:val="001913F4"/>
    <w:rsid w:val="001B390D"/>
    <w:rsid w:val="001B5434"/>
    <w:rsid w:val="001B7E3F"/>
    <w:rsid w:val="001E28B3"/>
    <w:rsid w:val="001E58FE"/>
    <w:rsid w:val="001F7B2D"/>
    <w:rsid w:val="002103A3"/>
    <w:rsid w:val="002130E3"/>
    <w:rsid w:val="00215354"/>
    <w:rsid w:val="00225433"/>
    <w:rsid w:val="00236978"/>
    <w:rsid w:val="002411A4"/>
    <w:rsid w:val="00245B05"/>
    <w:rsid w:val="00246A6E"/>
    <w:rsid w:val="00250148"/>
    <w:rsid w:val="002515CA"/>
    <w:rsid w:val="002640C7"/>
    <w:rsid w:val="00270B79"/>
    <w:rsid w:val="002808BD"/>
    <w:rsid w:val="002844D2"/>
    <w:rsid w:val="002A4393"/>
    <w:rsid w:val="002A5227"/>
    <w:rsid w:val="002C736A"/>
    <w:rsid w:val="002D6F3A"/>
    <w:rsid w:val="002D79AE"/>
    <w:rsid w:val="002E0A98"/>
    <w:rsid w:val="002E2B88"/>
    <w:rsid w:val="002E49C5"/>
    <w:rsid w:val="002E613D"/>
    <w:rsid w:val="002F27C7"/>
    <w:rsid w:val="002F7290"/>
    <w:rsid w:val="00322262"/>
    <w:rsid w:val="00324C3B"/>
    <w:rsid w:val="00334021"/>
    <w:rsid w:val="003340F6"/>
    <w:rsid w:val="00340C07"/>
    <w:rsid w:val="003439D5"/>
    <w:rsid w:val="003449DF"/>
    <w:rsid w:val="00345428"/>
    <w:rsid w:val="00350161"/>
    <w:rsid w:val="0035124C"/>
    <w:rsid w:val="003615D1"/>
    <w:rsid w:val="00375BEB"/>
    <w:rsid w:val="0037727A"/>
    <w:rsid w:val="00384DDE"/>
    <w:rsid w:val="00392C3A"/>
    <w:rsid w:val="0039505B"/>
    <w:rsid w:val="003C1F94"/>
    <w:rsid w:val="003D5565"/>
    <w:rsid w:val="003D6063"/>
    <w:rsid w:val="00407D33"/>
    <w:rsid w:val="00417767"/>
    <w:rsid w:val="00420D11"/>
    <w:rsid w:val="00442A06"/>
    <w:rsid w:val="00443CC8"/>
    <w:rsid w:val="00463E12"/>
    <w:rsid w:val="00492D1F"/>
    <w:rsid w:val="004956EF"/>
    <w:rsid w:val="0049664D"/>
    <w:rsid w:val="00497D17"/>
    <w:rsid w:val="004A35AC"/>
    <w:rsid w:val="004B237C"/>
    <w:rsid w:val="004E324D"/>
    <w:rsid w:val="0050606A"/>
    <w:rsid w:val="00506B8E"/>
    <w:rsid w:val="00516370"/>
    <w:rsid w:val="00521E8D"/>
    <w:rsid w:val="00530391"/>
    <w:rsid w:val="00542A1B"/>
    <w:rsid w:val="005437BB"/>
    <w:rsid w:val="00547BCF"/>
    <w:rsid w:val="00572871"/>
    <w:rsid w:val="0057404A"/>
    <w:rsid w:val="00581418"/>
    <w:rsid w:val="00587C2E"/>
    <w:rsid w:val="00590832"/>
    <w:rsid w:val="0059259C"/>
    <w:rsid w:val="00593275"/>
    <w:rsid w:val="0059589A"/>
    <w:rsid w:val="005A4111"/>
    <w:rsid w:val="005B11CA"/>
    <w:rsid w:val="005B32F0"/>
    <w:rsid w:val="005C73EE"/>
    <w:rsid w:val="005E1AC3"/>
    <w:rsid w:val="005F01AD"/>
    <w:rsid w:val="006063A4"/>
    <w:rsid w:val="006141D9"/>
    <w:rsid w:val="00621EAC"/>
    <w:rsid w:val="006467C3"/>
    <w:rsid w:val="00655B19"/>
    <w:rsid w:val="00661BFF"/>
    <w:rsid w:val="006741A9"/>
    <w:rsid w:val="00674E04"/>
    <w:rsid w:val="00675F28"/>
    <w:rsid w:val="00680075"/>
    <w:rsid w:val="006853AD"/>
    <w:rsid w:val="006873F1"/>
    <w:rsid w:val="00692E63"/>
    <w:rsid w:val="006A034E"/>
    <w:rsid w:val="006B1D1D"/>
    <w:rsid w:val="006B6BEA"/>
    <w:rsid w:val="006D0846"/>
    <w:rsid w:val="006D3A78"/>
    <w:rsid w:val="006D5887"/>
    <w:rsid w:val="006D60B4"/>
    <w:rsid w:val="006E1483"/>
    <w:rsid w:val="006E5AAC"/>
    <w:rsid w:val="006F64FD"/>
    <w:rsid w:val="00707B4A"/>
    <w:rsid w:val="007229F0"/>
    <w:rsid w:val="00726F90"/>
    <w:rsid w:val="00730A14"/>
    <w:rsid w:val="00733A54"/>
    <w:rsid w:val="0075396D"/>
    <w:rsid w:val="007555B6"/>
    <w:rsid w:val="00761104"/>
    <w:rsid w:val="007646E9"/>
    <w:rsid w:val="00765E4B"/>
    <w:rsid w:val="00781832"/>
    <w:rsid w:val="0078777C"/>
    <w:rsid w:val="0079045C"/>
    <w:rsid w:val="00796AFC"/>
    <w:rsid w:val="007A19BF"/>
    <w:rsid w:val="007C4593"/>
    <w:rsid w:val="007D1385"/>
    <w:rsid w:val="007D4E08"/>
    <w:rsid w:val="007D6DD0"/>
    <w:rsid w:val="007E312E"/>
    <w:rsid w:val="007E4290"/>
    <w:rsid w:val="007E4F89"/>
    <w:rsid w:val="007F654C"/>
    <w:rsid w:val="007F6852"/>
    <w:rsid w:val="007F6ACE"/>
    <w:rsid w:val="00805894"/>
    <w:rsid w:val="00815414"/>
    <w:rsid w:val="00820770"/>
    <w:rsid w:val="00824567"/>
    <w:rsid w:val="00834A9B"/>
    <w:rsid w:val="00841BE4"/>
    <w:rsid w:val="0084667D"/>
    <w:rsid w:val="008541C5"/>
    <w:rsid w:val="008579BE"/>
    <w:rsid w:val="00863E0D"/>
    <w:rsid w:val="00867183"/>
    <w:rsid w:val="00871816"/>
    <w:rsid w:val="00880652"/>
    <w:rsid w:val="00882826"/>
    <w:rsid w:val="008A45B7"/>
    <w:rsid w:val="008A4DD0"/>
    <w:rsid w:val="008A6798"/>
    <w:rsid w:val="008B49D2"/>
    <w:rsid w:val="008C03FA"/>
    <w:rsid w:val="008C7501"/>
    <w:rsid w:val="008F18C2"/>
    <w:rsid w:val="008F20AA"/>
    <w:rsid w:val="008F64E1"/>
    <w:rsid w:val="008F7082"/>
    <w:rsid w:val="00901CB6"/>
    <w:rsid w:val="00905C37"/>
    <w:rsid w:val="00910C4E"/>
    <w:rsid w:val="00910C86"/>
    <w:rsid w:val="0091546B"/>
    <w:rsid w:val="0092120A"/>
    <w:rsid w:val="00924579"/>
    <w:rsid w:val="00924EF1"/>
    <w:rsid w:val="0094153E"/>
    <w:rsid w:val="00950DB2"/>
    <w:rsid w:val="00952D6C"/>
    <w:rsid w:val="009603B0"/>
    <w:rsid w:val="00965313"/>
    <w:rsid w:val="00967916"/>
    <w:rsid w:val="00973A21"/>
    <w:rsid w:val="009A1D7E"/>
    <w:rsid w:val="009A22CD"/>
    <w:rsid w:val="009A6427"/>
    <w:rsid w:val="009B0700"/>
    <w:rsid w:val="009B4A84"/>
    <w:rsid w:val="009C6334"/>
    <w:rsid w:val="009D0B4B"/>
    <w:rsid w:val="009D1D38"/>
    <w:rsid w:val="009D6078"/>
    <w:rsid w:val="009E3FCA"/>
    <w:rsid w:val="009E5796"/>
    <w:rsid w:val="009F38D8"/>
    <w:rsid w:val="009F7B2D"/>
    <w:rsid w:val="00A00B9D"/>
    <w:rsid w:val="00A03DE8"/>
    <w:rsid w:val="00A179B4"/>
    <w:rsid w:val="00A22D29"/>
    <w:rsid w:val="00A267DE"/>
    <w:rsid w:val="00A31C2B"/>
    <w:rsid w:val="00A70C4B"/>
    <w:rsid w:val="00A94DFE"/>
    <w:rsid w:val="00AA21A9"/>
    <w:rsid w:val="00AB3214"/>
    <w:rsid w:val="00AB322F"/>
    <w:rsid w:val="00AB3A9E"/>
    <w:rsid w:val="00AC1EB5"/>
    <w:rsid w:val="00AC78D6"/>
    <w:rsid w:val="00AD5D6E"/>
    <w:rsid w:val="00AE3257"/>
    <w:rsid w:val="00AE77A2"/>
    <w:rsid w:val="00AF4652"/>
    <w:rsid w:val="00B14DCD"/>
    <w:rsid w:val="00B21C74"/>
    <w:rsid w:val="00B21EE5"/>
    <w:rsid w:val="00B54D50"/>
    <w:rsid w:val="00B555D7"/>
    <w:rsid w:val="00B76AE7"/>
    <w:rsid w:val="00B92405"/>
    <w:rsid w:val="00B95DD7"/>
    <w:rsid w:val="00BA78A9"/>
    <w:rsid w:val="00BB427F"/>
    <w:rsid w:val="00BC1D6A"/>
    <w:rsid w:val="00BC2C25"/>
    <w:rsid w:val="00BC65A4"/>
    <w:rsid w:val="00BC65F8"/>
    <w:rsid w:val="00BF072D"/>
    <w:rsid w:val="00C05110"/>
    <w:rsid w:val="00C12F21"/>
    <w:rsid w:val="00C15065"/>
    <w:rsid w:val="00C167FB"/>
    <w:rsid w:val="00C17FB1"/>
    <w:rsid w:val="00C27DD1"/>
    <w:rsid w:val="00C36485"/>
    <w:rsid w:val="00C4618C"/>
    <w:rsid w:val="00C515CD"/>
    <w:rsid w:val="00C62266"/>
    <w:rsid w:val="00C902D9"/>
    <w:rsid w:val="00CA4A8F"/>
    <w:rsid w:val="00CD03E2"/>
    <w:rsid w:val="00CD68FF"/>
    <w:rsid w:val="00CE366E"/>
    <w:rsid w:val="00CE4DF3"/>
    <w:rsid w:val="00CE705C"/>
    <w:rsid w:val="00CF4E10"/>
    <w:rsid w:val="00CF6B58"/>
    <w:rsid w:val="00D16E63"/>
    <w:rsid w:val="00D204B9"/>
    <w:rsid w:val="00D279BB"/>
    <w:rsid w:val="00D30D70"/>
    <w:rsid w:val="00D318D9"/>
    <w:rsid w:val="00D32601"/>
    <w:rsid w:val="00D436FD"/>
    <w:rsid w:val="00D715C8"/>
    <w:rsid w:val="00D719E1"/>
    <w:rsid w:val="00D767F7"/>
    <w:rsid w:val="00D91E5A"/>
    <w:rsid w:val="00DA1AFB"/>
    <w:rsid w:val="00DA1E6A"/>
    <w:rsid w:val="00DB39B7"/>
    <w:rsid w:val="00DB5C3F"/>
    <w:rsid w:val="00DD5F3D"/>
    <w:rsid w:val="00DE0EDE"/>
    <w:rsid w:val="00DE6ADC"/>
    <w:rsid w:val="00DF3766"/>
    <w:rsid w:val="00E0106F"/>
    <w:rsid w:val="00E023B6"/>
    <w:rsid w:val="00E04E06"/>
    <w:rsid w:val="00E32CFD"/>
    <w:rsid w:val="00E3315F"/>
    <w:rsid w:val="00E355DA"/>
    <w:rsid w:val="00E35BB4"/>
    <w:rsid w:val="00E527A0"/>
    <w:rsid w:val="00E5321C"/>
    <w:rsid w:val="00E5497F"/>
    <w:rsid w:val="00E55908"/>
    <w:rsid w:val="00E61F8F"/>
    <w:rsid w:val="00E662D9"/>
    <w:rsid w:val="00E67596"/>
    <w:rsid w:val="00E7340A"/>
    <w:rsid w:val="00E73414"/>
    <w:rsid w:val="00E76593"/>
    <w:rsid w:val="00E803F2"/>
    <w:rsid w:val="00E81B7A"/>
    <w:rsid w:val="00EA37A0"/>
    <w:rsid w:val="00EA51E8"/>
    <w:rsid w:val="00EB5D1B"/>
    <w:rsid w:val="00EB76A1"/>
    <w:rsid w:val="00EC5799"/>
    <w:rsid w:val="00ED10C9"/>
    <w:rsid w:val="00ED711D"/>
    <w:rsid w:val="00EE17F0"/>
    <w:rsid w:val="00EF3AE7"/>
    <w:rsid w:val="00F1111C"/>
    <w:rsid w:val="00F12452"/>
    <w:rsid w:val="00F3380F"/>
    <w:rsid w:val="00F35441"/>
    <w:rsid w:val="00F36198"/>
    <w:rsid w:val="00F4324D"/>
    <w:rsid w:val="00F52D3C"/>
    <w:rsid w:val="00F55665"/>
    <w:rsid w:val="00F7081A"/>
    <w:rsid w:val="00F75417"/>
    <w:rsid w:val="00F76BFD"/>
    <w:rsid w:val="00F76ED2"/>
    <w:rsid w:val="00F807EC"/>
    <w:rsid w:val="00F82E67"/>
    <w:rsid w:val="00F8516F"/>
    <w:rsid w:val="00F94D1B"/>
    <w:rsid w:val="00FA3BFE"/>
    <w:rsid w:val="00FB0AF2"/>
    <w:rsid w:val="00FB48EF"/>
    <w:rsid w:val="00FC5900"/>
    <w:rsid w:val="00FD14DC"/>
    <w:rsid w:val="00FF0D46"/>
    <w:rsid w:val="00FF25D8"/>
    <w:rsid w:val="00FF37B9"/>
    <w:rsid w:val="00FF4C94"/>
    <w:rsid w:val="00FF565E"/>
    <w:rsid w:val="00FF6052"/>
    <w:rsid w:val="00FF6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EE5BF"/>
  <w15:docId w15:val="{0CBB5D20-B76C-4A6C-8F92-66FF2B7DB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741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7E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7E3F"/>
  </w:style>
  <w:style w:type="character" w:customStyle="1" w:styleId="rvts0">
    <w:name w:val="rvts0"/>
    <w:basedOn w:val="a0"/>
    <w:rsid w:val="00B76AE7"/>
  </w:style>
  <w:style w:type="paragraph" w:styleId="a5">
    <w:name w:val="Balloon Text"/>
    <w:basedOn w:val="a"/>
    <w:link w:val="a6"/>
    <w:uiPriority w:val="99"/>
    <w:semiHidden/>
    <w:unhideWhenUsed/>
    <w:rsid w:val="00CE705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E705C"/>
    <w:rPr>
      <w:rFonts w:ascii="Segoe UI" w:hAnsi="Segoe UI" w:cs="Segoe UI"/>
      <w:sz w:val="18"/>
      <w:szCs w:val="18"/>
    </w:rPr>
  </w:style>
  <w:style w:type="paragraph" w:styleId="a7">
    <w:name w:val="List Paragraph"/>
    <w:basedOn w:val="a"/>
    <w:uiPriority w:val="34"/>
    <w:qFormat/>
    <w:rsid w:val="00E5321C"/>
    <w:pPr>
      <w:ind w:left="720"/>
      <w:contextualSpacing/>
    </w:pPr>
  </w:style>
  <w:style w:type="paragraph" w:customStyle="1" w:styleId="rvps2">
    <w:name w:val="rvps2"/>
    <w:basedOn w:val="a"/>
    <w:rsid w:val="00E53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250148"/>
    <w:rPr>
      <w:color w:val="0000FF"/>
      <w:u w:val="single"/>
    </w:rPr>
  </w:style>
  <w:style w:type="character" w:styleId="a9">
    <w:name w:val="Unresolved Mention"/>
    <w:basedOn w:val="a0"/>
    <w:uiPriority w:val="99"/>
    <w:semiHidden/>
    <w:unhideWhenUsed/>
    <w:rsid w:val="0057404A"/>
    <w:rPr>
      <w:color w:val="605E5C"/>
      <w:shd w:val="clear" w:color="auto" w:fill="E1DFDD"/>
    </w:rPr>
  </w:style>
  <w:style w:type="character" w:customStyle="1" w:styleId="aa">
    <w:name w:val="Основной текст_"/>
    <w:basedOn w:val="a0"/>
    <w:link w:val="1"/>
    <w:rsid w:val="00A03DE8"/>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a"/>
    <w:rsid w:val="00A03DE8"/>
    <w:pPr>
      <w:widowControl w:val="0"/>
      <w:shd w:val="clear" w:color="auto" w:fill="FFFFFF"/>
      <w:spacing w:after="0"/>
      <w:ind w:firstLine="400"/>
    </w:pPr>
    <w:rPr>
      <w:rFonts w:ascii="Times New Roman" w:eastAsia="Times New Roman" w:hAnsi="Times New Roman" w:cs="Times New Roman"/>
      <w:sz w:val="26"/>
      <w:szCs w:val="26"/>
    </w:rPr>
  </w:style>
  <w:style w:type="paragraph" w:customStyle="1" w:styleId="10">
    <w:name w:val="Основний текст1"/>
    <w:basedOn w:val="a"/>
    <w:rsid w:val="00322262"/>
    <w:pPr>
      <w:widowControl w:val="0"/>
      <w:spacing w:after="0" w:line="240" w:lineRule="auto"/>
    </w:pPr>
    <w:rPr>
      <w:rFonts w:ascii="Times New Roman" w:eastAsia="Times New Roman" w:hAnsi="Times New Roman" w:cs="Times New Roman"/>
      <w:snapToGrid w:val="0"/>
      <w:color w:val="000000"/>
      <w:sz w:val="24"/>
      <w:szCs w:val="20"/>
      <w:lang w:eastAsia="ru-RU"/>
    </w:rPr>
  </w:style>
  <w:style w:type="paragraph" w:styleId="ab">
    <w:name w:val="footer"/>
    <w:basedOn w:val="a"/>
    <w:link w:val="ac"/>
    <w:uiPriority w:val="99"/>
    <w:unhideWhenUsed/>
    <w:rsid w:val="0078183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81832"/>
  </w:style>
  <w:style w:type="paragraph" w:customStyle="1" w:styleId="ad">
    <w:name w:val="[Немає стилю абзацу]"/>
    <w:uiPriority w:val="99"/>
    <w:rsid w:val="00EB5D1B"/>
    <w:pPr>
      <w:widowControl w:val="0"/>
      <w:autoSpaceDE w:val="0"/>
      <w:autoSpaceDN w:val="0"/>
      <w:adjustRightInd w:val="0"/>
      <w:spacing w:after="0" w:line="288" w:lineRule="auto"/>
    </w:pPr>
    <w:rPr>
      <w:rFonts w:ascii="Times New Roman" w:eastAsia="Times New Roman" w:hAnsi="Times New Roman" w:cs="Times New Roman"/>
      <w:color w:val="000000"/>
      <w:sz w:val="24"/>
      <w:szCs w:val="24"/>
      <w:lang w:val="en-US"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7775">
      <w:bodyDiv w:val="1"/>
      <w:marLeft w:val="0"/>
      <w:marRight w:val="0"/>
      <w:marTop w:val="0"/>
      <w:marBottom w:val="0"/>
      <w:divBdr>
        <w:top w:val="none" w:sz="0" w:space="0" w:color="auto"/>
        <w:left w:val="none" w:sz="0" w:space="0" w:color="auto"/>
        <w:bottom w:val="none" w:sz="0" w:space="0" w:color="auto"/>
        <w:right w:val="none" w:sz="0" w:space="0" w:color="auto"/>
      </w:divBdr>
    </w:div>
    <w:div w:id="16273686">
      <w:bodyDiv w:val="1"/>
      <w:marLeft w:val="0"/>
      <w:marRight w:val="0"/>
      <w:marTop w:val="0"/>
      <w:marBottom w:val="0"/>
      <w:divBdr>
        <w:top w:val="none" w:sz="0" w:space="0" w:color="auto"/>
        <w:left w:val="none" w:sz="0" w:space="0" w:color="auto"/>
        <w:bottom w:val="none" w:sz="0" w:space="0" w:color="auto"/>
        <w:right w:val="none" w:sz="0" w:space="0" w:color="auto"/>
      </w:divBdr>
    </w:div>
    <w:div w:id="332487887">
      <w:bodyDiv w:val="1"/>
      <w:marLeft w:val="0"/>
      <w:marRight w:val="0"/>
      <w:marTop w:val="0"/>
      <w:marBottom w:val="0"/>
      <w:divBdr>
        <w:top w:val="none" w:sz="0" w:space="0" w:color="auto"/>
        <w:left w:val="none" w:sz="0" w:space="0" w:color="auto"/>
        <w:bottom w:val="none" w:sz="0" w:space="0" w:color="auto"/>
        <w:right w:val="none" w:sz="0" w:space="0" w:color="auto"/>
      </w:divBdr>
    </w:div>
    <w:div w:id="540288953">
      <w:bodyDiv w:val="1"/>
      <w:marLeft w:val="0"/>
      <w:marRight w:val="0"/>
      <w:marTop w:val="0"/>
      <w:marBottom w:val="0"/>
      <w:divBdr>
        <w:top w:val="none" w:sz="0" w:space="0" w:color="auto"/>
        <w:left w:val="none" w:sz="0" w:space="0" w:color="auto"/>
        <w:bottom w:val="none" w:sz="0" w:space="0" w:color="auto"/>
        <w:right w:val="none" w:sz="0" w:space="0" w:color="auto"/>
      </w:divBdr>
    </w:div>
    <w:div w:id="694891943">
      <w:bodyDiv w:val="1"/>
      <w:marLeft w:val="0"/>
      <w:marRight w:val="0"/>
      <w:marTop w:val="0"/>
      <w:marBottom w:val="0"/>
      <w:divBdr>
        <w:top w:val="none" w:sz="0" w:space="0" w:color="auto"/>
        <w:left w:val="none" w:sz="0" w:space="0" w:color="auto"/>
        <w:bottom w:val="none" w:sz="0" w:space="0" w:color="auto"/>
        <w:right w:val="none" w:sz="0" w:space="0" w:color="auto"/>
      </w:divBdr>
    </w:div>
    <w:div w:id="831944526">
      <w:bodyDiv w:val="1"/>
      <w:marLeft w:val="0"/>
      <w:marRight w:val="0"/>
      <w:marTop w:val="0"/>
      <w:marBottom w:val="0"/>
      <w:divBdr>
        <w:top w:val="none" w:sz="0" w:space="0" w:color="auto"/>
        <w:left w:val="none" w:sz="0" w:space="0" w:color="auto"/>
        <w:bottom w:val="none" w:sz="0" w:space="0" w:color="auto"/>
        <w:right w:val="none" w:sz="0" w:space="0" w:color="auto"/>
      </w:divBdr>
    </w:div>
    <w:div w:id="859851813">
      <w:bodyDiv w:val="1"/>
      <w:marLeft w:val="0"/>
      <w:marRight w:val="0"/>
      <w:marTop w:val="0"/>
      <w:marBottom w:val="0"/>
      <w:divBdr>
        <w:top w:val="none" w:sz="0" w:space="0" w:color="auto"/>
        <w:left w:val="none" w:sz="0" w:space="0" w:color="auto"/>
        <w:bottom w:val="none" w:sz="0" w:space="0" w:color="auto"/>
        <w:right w:val="none" w:sz="0" w:space="0" w:color="auto"/>
      </w:divBdr>
    </w:div>
    <w:div w:id="965083739">
      <w:bodyDiv w:val="1"/>
      <w:marLeft w:val="0"/>
      <w:marRight w:val="0"/>
      <w:marTop w:val="0"/>
      <w:marBottom w:val="0"/>
      <w:divBdr>
        <w:top w:val="none" w:sz="0" w:space="0" w:color="auto"/>
        <w:left w:val="none" w:sz="0" w:space="0" w:color="auto"/>
        <w:bottom w:val="none" w:sz="0" w:space="0" w:color="auto"/>
        <w:right w:val="none" w:sz="0" w:space="0" w:color="auto"/>
      </w:divBdr>
    </w:div>
    <w:div w:id="1017926050">
      <w:bodyDiv w:val="1"/>
      <w:marLeft w:val="0"/>
      <w:marRight w:val="0"/>
      <w:marTop w:val="0"/>
      <w:marBottom w:val="0"/>
      <w:divBdr>
        <w:top w:val="none" w:sz="0" w:space="0" w:color="auto"/>
        <w:left w:val="none" w:sz="0" w:space="0" w:color="auto"/>
        <w:bottom w:val="none" w:sz="0" w:space="0" w:color="auto"/>
        <w:right w:val="none" w:sz="0" w:space="0" w:color="auto"/>
      </w:divBdr>
    </w:div>
    <w:div w:id="1387297088">
      <w:bodyDiv w:val="1"/>
      <w:marLeft w:val="0"/>
      <w:marRight w:val="0"/>
      <w:marTop w:val="0"/>
      <w:marBottom w:val="0"/>
      <w:divBdr>
        <w:top w:val="none" w:sz="0" w:space="0" w:color="auto"/>
        <w:left w:val="none" w:sz="0" w:space="0" w:color="auto"/>
        <w:bottom w:val="none" w:sz="0" w:space="0" w:color="auto"/>
        <w:right w:val="none" w:sz="0" w:space="0" w:color="auto"/>
      </w:divBdr>
    </w:div>
    <w:div w:id="1550847114">
      <w:bodyDiv w:val="1"/>
      <w:marLeft w:val="0"/>
      <w:marRight w:val="0"/>
      <w:marTop w:val="0"/>
      <w:marBottom w:val="0"/>
      <w:divBdr>
        <w:top w:val="none" w:sz="0" w:space="0" w:color="auto"/>
        <w:left w:val="none" w:sz="0" w:space="0" w:color="auto"/>
        <w:bottom w:val="none" w:sz="0" w:space="0" w:color="auto"/>
        <w:right w:val="none" w:sz="0" w:space="0" w:color="auto"/>
      </w:divBdr>
    </w:div>
    <w:div w:id="1630092361">
      <w:bodyDiv w:val="1"/>
      <w:marLeft w:val="0"/>
      <w:marRight w:val="0"/>
      <w:marTop w:val="0"/>
      <w:marBottom w:val="0"/>
      <w:divBdr>
        <w:top w:val="none" w:sz="0" w:space="0" w:color="auto"/>
        <w:left w:val="none" w:sz="0" w:space="0" w:color="auto"/>
        <w:bottom w:val="none" w:sz="0" w:space="0" w:color="auto"/>
        <w:right w:val="none" w:sz="0" w:space="0" w:color="auto"/>
      </w:divBdr>
    </w:div>
    <w:div w:id="1966235691">
      <w:bodyDiv w:val="1"/>
      <w:marLeft w:val="0"/>
      <w:marRight w:val="0"/>
      <w:marTop w:val="0"/>
      <w:marBottom w:val="0"/>
      <w:divBdr>
        <w:top w:val="none" w:sz="0" w:space="0" w:color="auto"/>
        <w:left w:val="none" w:sz="0" w:space="0" w:color="auto"/>
        <w:bottom w:val="none" w:sz="0" w:space="0" w:color="auto"/>
        <w:right w:val="none" w:sz="0" w:space="0" w:color="auto"/>
      </w:divBdr>
    </w:div>
    <w:div w:id="206132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p.ck@sso.gov.ua" TargetMode="External"/><Relationship Id="rId3" Type="http://schemas.openxmlformats.org/officeDocument/2006/relationships/settings" Target="settings.xml"/><Relationship Id="rId7" Type="http://schemas.openxmlformats.org/officeDocument/2006/relationships/hyperlink" Target="mailto:vrp.ck@sso.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FD7EC-5F7B-4C6C-B7A9-9E09E1027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19</Pages>
  <Words>4954</Words>
  <Characters>28241</Characters>
  <Application>Microsoft Office Word</Application>
  <DocSecurity>0</DocSecurity>
  <Lines>235</Lines>
  <Paragraphs>66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dc:creator>
  <cp:lastModifiedBy>Користувач</cp:lastModifiedBy>
  <cp:revision>99</cp:revision>
  <cp:lastPrinted>2026-09-15T08:27:00Z</cp:lastPrinted>
  <dcterms:created xsi:type="dcterms:W3CDTF">2024-01-15T07:33:00Z</dcterms:created>
  <dcterms:modified xsi:type="dcterms:W3CDTF">2026-09-15T08:30:00Z</dcterms:modified>
</cp:coreProperties>
</file>