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EB4A2" w14:textId="77777777" w:rsidR="00F6513E" w:rsidRPr="009C0449" w:rsidRDefault="00F6513E" w:rsidP="008C7174">
      <w:pPr>
        <w:ind w:left="5954"/>
        <w:jc w:val="both"/>
        <w:rPr>
          <w:b/>
        </w:rPr>
      </w:pPr>
      <w:bookmarkStart w:id="0" w:name="_Hlk229406001"/>
      <w:r w:rsidRPr="009C0449">
        <w:rPr>
          <w:b/>
        </w:rPr>
        <w:t>ЗАТВЕРДЖЕНО</w:t>
      </w:r>
    </w:p>
    <w:p w14:paraId="4BC4697E" w14:textId="77777777" w:rsidR="00F6513E" w:rsidRDefault="00F6513E" w:rsidP="008C7174">
      <w:pPr>
        <w:ind w:left="5954"/>
      </w:pPr>
      <w:r>
        <w:t>Наказ територіального управління Служби судової охорони у Запорізькій області</w:t>
      </w:r>
    </w:p>
    <w:p w14:paraId="490FDAEB" w14:textId="304302F5" w:rsidR="00F6513E" w:rsidRDefault="00F6513E" w:rsidP="008C7174">
      <w:pPr>
        <w:ind w:left="5954"/>
        <w:jc w:val="both"/>
      </w:pPr>
      <w:r>
        <w:t>від ___. ___.202</w:t>
      </w:r>
      <w:r w:rsidR="00294556">
        <w:t>6</w:t>
      </w:r>
      <w:r>
        <w:t xml:space="preserve"> № ___</w:t>
      </w:r>
    </w:p>
    <w:p w14:paraId="004E428A" w14:textId="77777777" w:rsidR="00F6513E" w:rsidRDefault="00F6513E" w:rsidP="00F6513E">
      <w:pPr>
        <w:jc w:val="center"/>
        <w:rPr>
          <w:b/>
        </w:rPr>
      </w:pPr>
    </w:p>
    <w:p w14:paraId="00DF8C90" w14:textId="2875A795" w:rsidR="00830B54" w:rsidRPr="009C0449" w:rsidRDefault="00830B54" w:rsidP="00830B54">
      <w:pPr>
        <w:jc w:val="center"/>
        <w:rPr>
          <w:b/>
        </w:rPr>
      </w:pPr>
      <w:bookmarkStart w:id="1" w:name="_Hlk229404478"/>
      <w:bookmarkStart w:id="2" w:name="_Hlk207179087"/>
      <w:bookmarkEnd w:id="0"/>
      <w:r w:rsidRPr="009C0449">
        <w:rPr>
          <w:b/>
        </w:rPr>
        <w:t>УМОВИ</w:t>
      </w:r>
    </w:p>
    <w:p w14:paraId="3C968806" w14:textId="77777777" w:rsidR="00856D3B" w:rsidRDefault="00856D3B" w:rsidP="00856D3B">
      <w:pPr>
        <w:jc w:val="both"/>
        <w:rPr>
          <w:b/>
        </w:rPr>
      </w:pPr>
      <w:r w:rsidRPr="009C0449">
        <w:rPr>
          <w:b/>
        </w:rPr>
        <w:t xml:space="preserve">проведення конкурсу на зайняття вакантної посади контролера І категорії взводу охорони </w:t>
      </w:r>
      <w:r w:rsidRPr="008E75CF">
        <w:rPr>
          <w:b/>
        </w:rPr>
        <w:t>підрозділу охорони</w:t>
      </w:r>
      <w:r w:rsidRPr="009C0449">
        <w:rPr>
          <w:b/>
        </w:rPr>
        <w:t xml:space="preserve"> </w:t>
      </w:r>
      <w:r>
        <w:rPr>
          <w:b/>
        </w:rPr>
        <w:t>т</w:t>
      </w:r>
      <w:r w:rsidRPr="009C0449">
        <w:rPr>
          <w:b/>
        </w:rPr>
        <w:t>ериторіального управління Служби судової охорони у Запорізькій області</w:t>
      </w:r>
      <w:r>
        <w:rPr>
          <w:b/>
        </w:rPr>
        <w:t>.</w:t>
      </w:r>
    </w:p>
    <w:p w14:paraId="75ED1B5A" w14:textId="77777777" w:rsidR="00856D3B" w:rsidRDefault="00856D3B" w:rsidP="00856D3B">
      <w:pPr>
        <w:ind w:firstLine="720"/>
        <w:rPr>
          <w:b/>
        </w:rPr>
      </w:pPr>
    </w:p>
    <w:p w14:paraId="243F4F59" w14:textId="77777777" w:rsidR="00856D3B" w:rsidRPr="009C0449" w:rsidRDefault="00856D3B" w:rsidP="00856D3B">
      <w:pPr>
        <w:ind w:firstLine="720"/>
        <w:jc w:val="center"/>
        <w:rPr>
          <w:b/>
        </w:rPr>
      </w:pPr>
      <w:r w:rsidRPr="009C0449">
        <w:rPr>
          <w:b/>
        </w:rPr>
        <w:t>Загальні умови.</w:t>
      </w:r>
    </w:p>
    <w:p w14:paraId="2BD3C25B" w14:textId="4F5B0EAF" w:rsidR="00856D3B" w:rsidRPr="003D2B12" w:rsidRDefault="00856D3B" w:rsidP="00856D3B">
      <w:pPr>
        <w:ind w:firstLine="720"/>
        <w:jc w:val="both"/>
        <w:rPr>
          <w:b/>
        </w:rPr>
      </w:pPr>
      <w:r w:rsidRPr="003D2B12">
        <w:rPr>
          <w:b/>
        </w:rPr>
        <w:t xml:space="preserve">1. </w:t>
      </w:r>
      <w:r w:rsidR="00C408EC" w:rsidRPr="003D2B12">
        <w:rPr>
          <w:b/>
        </w:rPr>
        <w:t xml:space="preserve">Основні </w:t>
      </w:r>
      <w:r w:rsidR="00C408EC" w:rsidRPr="00B56BAE">
        <w:rPr>
          <w:b/>
        </w:rPr>
        <w:t>повноваження</w:t>
      </w:r>
      <w:r w:rsidRPr="003D2B12">
        <w:rPr>
          <w:b/>
        </w:rPr>
        <w:t xml:space="preserve"> контролера І категорії взводу охорони підрозділу охорони територіального управління Служби судової охорони у Запорізькій області: </w:t>
      </w:r>
    </w:p>
    <w:p w14:paraId="75D3D94C" w14:textId="77777777" w:rsidR="00856D3B" w:rsidRPr="006F0AF8" w:rsidRDefault="00856D3B" w:rsidP="00856D3B">
      <w:pPr>
        <w:ind w:firstLine="709"/>
        <w:jc w:val="both"/>
      </w:pPr>
      <w:r w:rsidRPr="006F0AF8">
        <w:t xml:space="preserve">1) </w:t>
      </w:r>
      <w:r w:rsidRPr="006F0AF8">
        <w:rPr>
          <w:shd w:val="clear" w:color="auto" w:fill="FFFFFF"/>
        </w:rPr>
        <w:t>здійснює завдання по забезпеченню охорони судів, органів та установ системи правосуддя</w:t>
      </w:r>
      <w:r w:rsidRPr="006F0AF8">
        <w:t>;</w:t>
      </w:r>
    </w:p>
    <w:p w14:paraId="5B443A4F" w14:textId="77777777" w:rsidR="00856D3B" w:rsidRPr="006F0AF8" w:rsidRDefault="00856D3B" w:rsidP="00856D3B">
      <w:pPr>
        <w:shd w:val="clear" w:color="auto" w:fill="FFFFFF"/>
        <w:ind w:firstLine="709"/>
        <w:jc w:val="both"/>
      </w:pPr>
      <w:r w:rsidRPr="006F0AF8">
        <w:t>2) забезпечує пропуск осіб до будинків (приміщень) судів, органів та установ системи правосуддя та на їх територію транспортних засобів;</w:t>
      </w:r>
    </w:p>
    <w:p w14:paraId="637DD2B9" w14:textId="77777777" w:rsidR="00856D3B" w:rsidRPr="006F0AF8" w:rsidRDefault="00856D3B" w:rsidP="00856D3B">
      <w:pPr>
        <w:shd w:val="clear" w:color="auto" w:fill="FFFFFF"/>
        <w:ind w:firstLine="709"/>
        <w:jc w:val="both"/>
      </w:pPr>
      <w:r w:rsidRPr="006F0AF8">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p>
    <w:p w14:paraId="6D09DDDE" w14:textId="77777777" w:rsidR="00856D3B" w:rsidRPr="006F0AF8" w:rsidRDefault="00856D3B" w:rsidP="00856D3B">
      <w:pPr>
        <w:ind w:firstLine="709"/>
        <w:jc w:val="both"/>
      </w:pPr>
      <w:r w:rsidRPr="006F0AF8">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p>
    <w:p w14:paraId="2E91859C" w14:textId="77777777" w:rsidR="00856D3B" w:rsidRPr="006F0AF8" w:rsidRDefault="00856D3B" w:rsidP="00856D3B">
      <w:pPr>
        <w:ind w:firstLine="709"/>
        <w:jc w:val="both"/>
        <w:rPr>
          <w:noProof/>
        </w:rPr>
      </w:pPr>
      <w:r w:rsidRPr="006F0AF8">
        <w:t>5) інформує старшого наряду про зміни в несенні служби, що можуть призвести до ускладнення обстановки з охорони об'єкта</w:t>
      </w:r>
      <w:r w:rsidRPr="006F0AF8">
        <w:rPr>
          <w:noProof/>
        </w:rPr>
        <w:t xml:space="preserve"> приміщень суду, органу й установи системи правосуддя.</w:t>
      </w:r>
    </w:p>
    <w:p w14:paraId="113E3EF0" w14:textId="734F2810" w:rsidR="00856D3B" w:rsidRPr="009C0449" w:rsidRDefault="00856D3B" w:rsidP="00856D3B">
      <w:pPr>
        <w:ind w:firstLine="720"/>
        <w:jc w:val="both"/>
        <w:rPr>
          <w:b/>
        </w:rPr>
      </w:pPr>
      <w:r>
        <w:rPr>
          <w:b/>
        </w:rPr>
        <w:t>2</w:t>
      </w:r>
      <w:r w:rsidRPr="009C0449">
        <w:rPr>
          <w:b/>
        </w:rPr>
        <w:t>.</w:t>
      </w:r>
      <w:r w:rsidR="00C408EC">
        <w:rPr>
          <w:b/>
        </w:rPr>
        <w:t xml:space="preserve"> </w:t>
      </w:r>
      <w:r w:rsidRPr="009C0449">
        <w:rPr>
          <w:b/>
        </w:rPr>
        <w:t>Умови оплати праці:</w:t>
      </w:r>
    </w:p>
    <w:p w14:paraId="1C014472" w14:textId="77777777" w:rsidR="00856D3B" w:rsidRDefault="00856D3B" w:rsidP="00856D3B">
      <w:pPr>
        <w:ind w:firstLine="720"/>
        <w:jc w:val="both"/>
      </w:pPr>
      <w:r>
        <w:t>1) посадовий оклад – 3260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14:paraId="77AB9949" w14:textId="77777777" w:rsidR="00856D3B" w:rsidRDefault="00856D3B" w:rsidP="00856D3B">
      <w:pPr>
        <w:ind w:firstLine="720"/>
        <w:jc w:val="both"/>
      </w:pPr>
      <w:r>
        <w:t xml:space="preserve">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 </w:t>
      </w:r>
    </w:p>
    <w:p w14:paraId="4B08B486" w14:textId="77777777" w:rsidR="00856D3B" w:rsidRPr="001C799A" w:rsidRDefault="00856D3B" w:rsidP="00856D3B">
      <w:pPr>
        <w:jc w:val="both"/>
        <w:rPr>
          <w:rFonts w:eastAsia="Times New Roman"/>
        </w:rPr>
      </w:pPr>
      <w:r>
        <w:rPr>
          <w:b/>
        </w:rPr>
        <w:tab/>
      </w:r>
      <w:r w:rsidRPr="00E22003">
        <w:rPr>
          <w:b/>
        </w:rPr>
        <w:t>3. Інформація про строковість чи безстроковість призначення на посаду:</w:t>
      </w:r>
      <w:r>
        <w:rPr>
          <w:b/>
        </w:rPr>
        <w:t xml:space="preserve"> </w:t>
      </w:r>
      <w:r w:rsidRPr="001C799A">
        <w:rPr>
          <w:rFonts w:eastAsia="Times New Roman"/>
        </w:rPr>
        <w:tab/>
        <w:t xml:space="preserve">безстроково. </w:t>
      </w:r>
    </w:p>
    <w:p w14:paraId="7F7A4393" w14:textId="77777777" w:rsidR="00856D3B" w:rsidRPr="00E22003" w:rsidRDefault="00856D3B" w:rsidP="00856D3B">
      <w:pPr>
        <w:ind w:firstLine="709"/>
        <w:jc w:val="both"/>
        <w:rPr>
          <w:b/>
        </w:rPr>
      </w:pPr>
      <w:r w:rsidRPr="00E22003">
        <w:rPr>
          <w:b/>
        </w:rPr>
        <w:t>4. Перелік документів, необхідних для участі в конкурсі, та строк їх подання:</w:t>
      </w:r>
    </w:p>
    <w:p w14:paraId="5DE54880" w14:textId="77777777" w:rsidR="00B70EB4" w:rsidRDefault="00B70EB4" w:rsidP="00B70EB4">
      <w:pPr>
        <w:ind w:firstLine="720"/>
        <w:jc w:val="both"/>
      </w:pPr>
      <w:r>
        <w:t xml:space="preserve">1) письмова заява про участь у конкурсі, у якій також зазначається надання згоди на проведення спеціальної перевірки стосовно неї відповідно до Закону </w:t>
      </w:r>
      <w:r>
        <w:lastRenderedPageBreak/>
        <w:t xml:space="preserve">України «Про запобігання корупції» і на обробку персональних даних відповідно до Закону України «Про захист персональних даних»; </w:t>
      </w:r>
    </w:p>
    <w:p w14:paraId="401B2D58" w14:textId="77777777" w:rsidR="00B70EB4" w:rsidRDefault="00B70EB4" w:rsidP="00B70EB4">
      <w:pPr>
        <w:ind w:firstLine="720"/>
        <w:jc w:val="both"/>
      </w:pPr>
      <w:r>
        <w:t xml:space="preserve">2) копія паспорта громадянина України; </w:t>
      </w:r>
    </w:p>
    <w:p w14:paraId="6DA75073" w14:textId="77777777" w:rsidR="00B70EB4" w:rsidRDefault="00B70EB4" w:rsidP="00B70EB4">
      <w:pPr>
        <w:ind w:firstLine="720"/>
        <w:jc w:val="both"/>
      </w:pPr>
      <w:r>
        <w:t>3) роздрукована та заповнена власноручно особова картка, визначеного зразка</w:t>
      </w:r>
      <w:r w:rsidRPr="00D85FAA">
        <w:t xml:space="preserve"> </w:t>
      </w:r>
      <w:r>
        <w:t xml:space="preserve">(П-2); </w:t>
      </w:r>
    </w:p>
    <w:p w14:paraId="46C6308E" w14:textId="77777777" w:rsidR="00B70EB4" w:rsidRDefault="00B70EB4" w:rsidP="00B70EB4">
      <w:pPr>
        <w:ind w:firstLine="720"/>
        <w:jc w:val="both"/>
      </w:pPr>
      <w:r>
        <w:t xml:space="preserve">4) копія (копії) документа (документів) про освіту з додатком; </w:t>
      </w:r>
    </w:p>
    <w:p w14:paraId="3C419D44" w14:textId="77777777" w:rsidR="00B70EB4" w:rsidRDefault="00B70EB4" w:rsidP="00B70EB4">
      <w:pPr>
        <w:ind w:firstLine="720"/>
        <w:jc w:val="both"/>
      </w:pPr>
      <w:r>
        <w:t>5) написана власноручно автобіографія;</w:t>
      </w:r>
    </w:p>
    <w:p w14:paraId="3C3AFFD6" w14:textId="77777777" w:rsidR="00B70EB4" w:rsidRDefault="00B70EB4" w:rsidP="00B70EB4">
      <w:pPr>
        <w:ind w:firstLine="720"/>
        <w:jc w:val="both"/>
      </w:pPr>
      <w:r>
        <w:t>6) фотокартка розміром 30х40 мм;</w:t>
      </w:r>
    </w:p>
    <w:p w14:paraId="3E758F2E" w14:textId="77777777" w:rsidR="00B70EB4" w:rsidRPr="004D00E1" w:rsidRDefault="00B70EB4" w:rsidP="00B70EB4">
      <w:pPr>
        <w:ind w:firstLine="709"/>
        <w:contextualSpacing/>
        <w:jc w:val="both"/>
        <w:rPr>
          <w:rFonts w:eastAsia="Times New Roman"/>
        </w:rPr>
      </w:pPr>
      <w:r>
        <w:t xml:space="preserve">7) </w:t>
      </w:r>
      <w:r w:rsidRPr="004D00E1">
        <w:rPr>
          <w:rFonts w:eastAsia="Times New Roman"/>
        </w:rPr>
        <w:t xml:space="preserve">декларація особи, уповноваженої на виконання функцій держави або місцевого самоврядування, визначена Законом України «Про запобігання корупції», за </w:t>
      </w:r>
      <w:r>
        <w:rPr>
          <w:rFonts w:eastAsia="Times New Roman"/>
        </w:rPr>
        <w:t xml:space="preserve">2025 </w:t>
      </w:r>
      <w:r w:rsidRPr="004D00E1">
        <w:rPr>
          <w:rFonts w:eastAsia="Times New Roman"/>
        </w:rPr>
        <w:t>рік</w:t>
      </w:r>
      <w:r>
        <w:rPr>
          <w:rFonts w:eastAsia="Times New Roman"/>
        </w:rPr>
        <w:t>.</w:t>
      </w:r>
      <w:r>
        <w:rPr>
          <w:rFonts w:eastAsia="Times New Roman"/>
          <w:lang w:val="ru-RU"/>
        </w:rPr>
        <w:t xml:space="preserve"> Т</w:t>
      </w:r>
      <w:proofErr w:type="spellStart"/>
      <w:r>
        <w:t>ип</w:t>
      </w:r>
      <w:proofErr w:type="spellEnd"/>
      <w:r>
        <w:t xml:space="preserve"> декларації – кандидат </w:t>
      </w:r>
      <w:proofErr w:type="gramStart"/>
      <w:r>
        <w:t>на посаду</w:t>
      </w:r>
      <w:proofErr w:type="gramEnd"/>
      <w:r w:rsidRPr="004D00E1">
        <w:rPr>
          <w:rFonts w:eastAsia="Times New Roman"/>
        </w:rPr>
        <w:t xml:space="preserve"> (надається у вигляді роздрукованого примірника заповненої декларації на офіційному </w:t>
      </w:r>
      <w:proofErr w:type="spellStart"/>
      <w:r w:rsidRPr="004D00E1">
        <w:rPr>
          <w:rFonts w:eastAsia="Times New Roman"/>
        </w:rPr>
        <w:t>вебсайті</w:t>
      </w:r>
      <w:proofErr w:type="spellEnd"/>
      <w:r w:rsidRPr="004D00E1">
        <w:rPr>
          <w:rFonts w:eastAsia="Times New Roman"/>
        </w:rPr>
        <w:t xml:space="preserve"> Національного агентства з питань запобігання корупції);</w:t>
      </w:r>
    </w:p>
    <w:p w14:paraId="3F02BAC4" w14:textId="77777777" w:rsidR="00B70EB4" w:rsidRDefault="00B70EB4" w:rsidP="00B70EB4">
      <w:pPr>
        <w:ind w:firstLine="720"/>
        <w:jc w:val="both"/>
      </w:pPr>
      <w:r>
        <w:t xml:space="preserve">8) копія трудової книжки (за наявності) або </w:t>
      </w:r>
      <w:r w:rsidRPr="000A20AB">
        <w:t>відомості про трудову діяльність з реєстру застрахованих осіб Державного реєстру загальнообов’язкового державного соціального страхування</w:t>
      </w:r>
      <w:r>
        <w:t>;</w:t>
      </w:r>
    </w:p>
    <w:p w14:paraId="66C3CFFC" w14:textId="77777777" w:rsidR="00B70EB4" w:rsidRDefault="00B70EB4" w:rsidP="00B70EB4">
      <w:pPr>
        <w:ind w:firstLine="720"/>
        <w:jc w:val="both"/>
      </w:pPr>
      <w:r>
        <w:t>9) інформація про стан здоров’я:</w:t>
      </w:r>
    </w:p>
    <w:p w14:paraId="010EEE23" w14:textId="77777777" w:rsidR="00B70EB4" w:rsidRDefault="00B70EB4" w:rsidP="00B70EB4">
      <w:pPr>
        <w:ind w:firstLine="720"/>
        <w:jc w:val="both"/>
      </w:pPr>
      <w:r>
        <w:t xml:space="preserve">- </w:t>
      </w:r>
      <w:r w:rsidRPr="00D62ACA">
        <w:t>медична довідка від сімейного лікаря про відсутність протипоказань до фізичних навантажень (з печаткою сімейног</w:t>
      </w:r>
      <w:r>
        <w:t>о лікаря та медичного закладу)</w:t>
      </w:r>
      <w:r w:rsidRPr="00833BC6">
        <w:t xml:space="preserve"> </w:t>
      </w:r>
      <w:r w:rsidRPr="00D62ACA">
        <w:t>або</w:t>
      </w:r>
      <w:r w:rsidRPr="00833BC6">
        <w:t xml:space="preserve"> </w:t>
      </w:r>
      <w:r>
        <w:t>м</w:t>
      </w:r>
      <w:r w:rsidRPr="00D62ACA">
        <w:rPr>
          <w:rFonts w:eastAsia="Times New Roman"/>
        </w:rPr>
        <w:t xml:space="preserve">едична довідка </w:t>
      </w:r>
      <w:r w:rsidRPr="00D62ACA">
        <w:t xml:space="preserve">закладу охорони здоров’я </w:t>
      </w:r>
      <w:r>
        <w:rPr>
          <w:rFonts w:eastAsia="Times New Roman"/>
        </w:rPr>
        <w:t>(</w:t>
      </w:r>
      <w:r w:rsidRPr="00D62ACA">
        <w:rPr>
          <w:rFonts w:eastAsia="Times New Roman"/>
        </w:rPr>
        <w:t>форма 086/о)</w:t>
      </w:r>
      <w:r>
        <w:rPr>
          <w:rFonts w:eastAsia="Times New Roman"/>
        </w:rPr>
        <w:t>;</w:t>
      </w:r>
    </w:p>
    <w:p w14:paraId="34D2644C" w14:textId="77777777" w:rsidR="00B70EB4" w:rsidRDefault="00B70EB4" w:rsidP="00B70EB4">
      <w:pPr>
        <w:ind w:firstLine="720"/>
        <w:jc w:val="both"/>
      </w:pPr>
      <w:r>
        <w:t>- медична довідка про проходження попереднього, періодичного та позачергового психіатричних оглядів, у тому числі на предмет вживання психоактивних речовин встановленого зразку (форма № 100-2/о);</w:t>
      </w:r>
    </w:p>
    <w:p w14:paraId="065E7834" w14:textId="77777777" w:rsidR="00B70EB4" w:rsidRPr="00B70EB4" w:rsidRDefault="00B70EB4" w:rsidP="00B70EB4">
      <w:pPr>
        <w:ind w:firstLine="720"/>
        <w:jc w:val="both"/>
        <w:rPr>
          <w:shd w:val="clear" w:color="auto" w:fill="FFFFFF"/>
        </w:rPr>
      </w:pPr>
      <w:r w:rsidRPr="00B70EB4">
        <w:t>10)</w:t>
      </w:r>
      <w:r w:rsidRPr="00B70EB4">
        <w:tab/>
      </w:r>
      <w:r w:rsidRPr="00B70EB4">
        <w:rPr>
          <w:shd w:val="clear" w:color="auto" w:fill="FFFFFF"/>
        </w:rPr>
        <w:t xml:space="preserve">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особи-військовослужбовця з дотриманням вимог Закону України «Про військовий обов’язок та військову службу» </w:t>
      </w:r>
    </w:p>
    <w:p w14:paraId="71361188" w14:textId="77777777" w:rsidR="00B70EB4" w:rsidRDefault="00B70EB4" w:rsidP="00B70EB4">
      <w:pPr>
        <w:ind w:firstLine="720"/>
        <w:jc w:val="both"/>
      </w:pPr>
      <w:r>
        <w:t>11)</w:t>
      </w:r>
      <w:r>
        <w:tab/>
        <w:t xml:space="preserve"> документ, що підтверджує рівень володіння державною мовою (документ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вільного володіння державною мовою або витяг з реєстру державних сертифікатів про рівень вільного володіння державною мовою (рівень не нижче вільного володіння першого ступеня).</w:t>
      </w:r>
    </w:p>
    <w:p w14:paraId="424B7E29" w14:textId="77777777" w:rsidR="00B70EB4" w:rsidRPr="00E22003" w:rsidRDefault="00B70EB4" w:rsidP="00B70EB4">
      <w:pPr>
        <w:ind w:firstLine="709"/>
        <w:jc w:val="both"/>
        <w:rPr>
          <w:color w:val="000000"/>
          <w:lang w:eastAsia="uk-UA" w:bidi="uk-UA"/>
        </w:rPr>
      </w:pPr>
      <w:r w:rsidRPr="00E22003">
        <w:rPr>
          <w:color w:val="000000"/>
          <w:lang w:eastAsia="uk-UA" w:bidi="uk-UA"/>
        </w:rPr>
        <w:t>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w:t>
      </w:r>
    </w:p>
    <w:p w14:paraId="6533D4C4" w14:textId="77777777" w:rsidR="00B70EB4" w:rsidRPr="00E22003" w:rsidRDefault="00B70EB4" w:rsidP="00B70EB4">
      <w:pPr>
        <w:ind w:firstLine="743"/>
        <w:jc w:val="both"/>
      </w:pPr>
      <w:r w:rsidRPr="00E22003">
        <w:t>У відповідності до частини 3 статті 54 Закону України «Про Національну поліцію», 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14:paraId="1076564C" w14:textId="77777777" w:rsidR="00B70EB4" w:rsidRPr="00E22003" w:rsidRDefault="00B70EB4" w:rsidP="00B70EB4">
      <w:pPr>
        <w:ind w:firstLine="709"/>
        <w:jc w:val="both"/>
      </w:pPr>
      <w:r w:rsidRPr="00E22003">
        <w:t xml:space="preserve">На </w:t>
      </w:r>
      <w:r>
        <w:t>посаду співробітника</w:t>
      </w:r>
      <w:r w:rsidRPr="00E22003">
        <w:t xml:space="preserve"> Служби судової охорони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w:t>
      </w:r>
      <w:r w:rsidRPr="00E22003">
        <w:lastRenderedPageBreak/>
        <w:t>поліцію» обмеження, пов’язані зі службою в поліції (частина третя статті 163 Закону України «Про судоустрій і статус суддів»).</w:t>
      </w:r>
    </w:p>
    <w:p w14:paraId="5CB4DCD4" w14:textId="03EEA079" w:rsidR="00C25712" w:rsidRPr="00C408EC" w:rsidRDefault="00C25712" w:rsidP="00C25712">
      <w:pPr>
        <w:ind w:firstLine="567"/>
        <w:jc w:val="both"/>
        <w:rPr>
          <w:color w:val="000000"/>
        </w:rPr>
      </w:pPr>
      <w:r w:rsidRPr="00C408EC">
        <w:rPr>
          <w:b/>
          <w:color w:val="000000"/>
        </w:rPr>
        <w:t xml:space="preserve">Документи приймаються з 08.00 </w:t>
      </w:r>
      <w:r w:rsidR="00CD65D3">
        <w:rPr>
          <w:b/>
          <w:color w:val="000000"/>
        </w:rPr>
        <w:t>16</w:t>
      </w:r>
      <w:r w:rsidRPr="00C408EC">
        <w:rPr>
          <w:b/>
          <w:color w:val="000000"/>
        </w:rPr>
        <w:t xml:space="preserve"> </w:t>
      </w:r>
      <w:r w:rsidR="00CD65D3">
        <w:rPr>
          <w:b/>
          <w:color w:val="000000"/>
        </w:rPr>
        <w:t>в</w:t>
      </w:r>
      <w:r w:rsidR="00001CC7">
        <w:rPr>
          <w:b/>
          <w:color w:val="000000"/>
        </w:rPr>
        <w:t>ер</w:t>
      </w:r>
      <w:r w:rsidR="00CD65D3">
        <w:rPr>
          <w:b/>
          <w:color w:val="000000"/>
        </w:rPr>
        <w:t>ес</w:t>
      </w:r>
      <w:r>
        <w:rPr>
          <w:b/>
          <w:color w:val="000000"/>
        </w:rPr>
        <w:t>ня</w:t>
      </w:r>
      <w:r w:rsidRPr="00C408EC">
        <w:rPr>
          <w:b/>
          <w:color w:val="000000"/>
        </w:rPr>
        <w:t xml:space="preserve"> 2026 року до 1</w:t>
      </w:r>
      <w:r w:rsidR="00001CC7">
        <w:rPr>
          <w:b/>
          <w:color w:val="000000"/>
        </w:rPr>
        <w:t>3</w:t>
      </w:r>
      <w:r w:rsidRPr="00C408EC">
        <w:rPr>
          <w:b/>
          <w:color w:val="000000"/>
        </w:rPr>
        <w:t xml:space="preserve">.00 </w:t>
      </w:r>
      <w:r w:rsidR="00CD65D3">
        <w:rPr>
          <w:b/>
          <w:color w:val="000000"/>
        </w:rPr>
        <w:t>24</w:t>
      </w:r>
      <w:r w:rsidRPr="00C408EC">
        <w:rPr>
          <w:b/>
          <w:color w:val="000000"/>
        </w:rPr>
        <w:t xml:space="preserve"> </w:t>
      </w:r>
      <w:r w:rsidR="00DF4C5A">
        <w:rPr>
          <w:b/>
          <w:color w:val="000000"/>
        </w:rPr>
        <w:t>в</w:t>
      </w:r>
      <w:r w:rsidR="00001CC7">
        <w:rPr>
          <w:b/>
          <w:color w:val="000000"/>
        </w:rPr>
        <w:t>ер</w:t>
      </w:r>
      <w:r w:rsidR="00DF4C5A">
        <w:rPr>
          <w:b/>
          <w:color w:val="000000"/>
        </w:rPr>
        <w:t>ес</w:t>
      </w:r>
      <w:r w:rsidRPr="00C408EC">
        <w:rPr>
          <w:b/>
          <w:color w:val="000000"/>
        </w:rPr>
        <w:t>ня 2026 року</w:t>
      </w:r>
      <w:r w:rsidRPr="00C408EC">
        <w:rPr>
          <w:color w:val="000000"/>
        </w:rPr>
        <w:t xml:space="preserve"> за </w:t>
      </w:r>
      <w:proofErr w:type="spellStart"/>
      <w:r w:rsidRPr="00C408EC">
        <w:rPr>
          <w:color w:val="000000"/>
        </w:rPr>
        <w:t>адресою</w:t>
      </w:r>
      <w:proofErr w:type="spellEnd"/>
      <w:r w:rsidRPr="00C408EC">
        <w:rPr>
          <w:color w:val="000000"/>
        </w:rPr>
        <w:t>: Запорізька область, м. Запоріжжя, вулиця Петра Сагайдачного</w:t>
      </w:r>
      <w:r w:rsidR="00CD65D3">
        <w:rPr>
          <w:color w:val="000000"/>
        </w:rPr>
        <w:t>,</w:t>
      </w:r>
      <w:r w:rsidRPr="00C408EC">
        <w:rPr>
          <w:color w:val="000000"/>
        </w:rPr>
        <w:t xml:space="preserve"> </w:t>
      </w:r>
      <w:r w:rsidR="0038110E">
        <w:rPr>
          <w:color w:val="000000"/>
        </w:rPr>
        <w:t xml:space="preserve">буд. </w:t>
      </w:r>
      <w:r w:rsidRPr="00C408EC">
        <w:rPr>
          <w:color w:val="000000"/>
        </w:rPr>
        <w:t>1-а, 4 поверх, кабінет 4.</w:t>
      </w:r>
    </w:p>
    <w:p w14:paraId="21889EA3" w14:textId="77777777" w:rsidR="00C25712" w:rsidRPr="00C408EC" w:rsidRDefault="00C25712" w:rsidP="00C25712">
      <w:pPr>
        <w:ind w:firstLine="601"/>
        <w:jc w:val="both"/>
        <w:rPr>
          <w:b/>
          <w:lang w:val="ru-RU"/>
        </w:rPr>
      </w:pPr>
      <w:r w:rsidRPr="00C408EC">
        <w:rPr>
          <w:b/>
        </w:rPr>
        <w:t>5. Місце, дата та час початку проведення конкурсу:</w:t>
      </w:r>
    </w:p>
    <w:p w14:paraId="113AA317" w14:textId="1FB021B1" w:rsidR="00C25712" w:rsidRPr="00C408EC" w:rsidRDefault="00C25712" w:rsidP="00C25712">
      <w:pPr>
        <w:jc w:val="both"/>
        <w:rPr>
          <w:b/>
          <w:lang w:val="ru-RU"/>
        </w:rPr>
      </w:pPr>
      <w:r w:rsidRPr="00C408EC">
        <w:rPr>
          <w:rFonts w:eastAsia="Times New Roman"/>
        </w:rPr>
        <w:t xml:space="preserve">територіальне управління Служби судової охорони у Запорізькій області (м. Запоріжжя, вулиця Незалежної України, </w:t>
      </w:r>
      <w:r w:rsidR="0038110E">
        <w:rPr>
          <w:rFonts w:eastAsia="Times New Roman"/>
        </w:rPr>
        <w:t xml:space="preserve">буд. </w:t>
      </w:r>
      <w:r w:rsidRPr="00C408EC">
        <w:rPr>
          <w:rFonts w:eastAsia="Times New Roman"/>
        </w:rPr>
        <w:t xml:space="preserve">72-а), </w:t>
      </w:r>
      <w:r w:rsidR="00CD65D3">
        <w:rPr>
          <w:rFonts w:eastAsia="Times New Roman"/>
          <w:b/>
        </w:rPr>
        <w:t xml:space="preserve">25 </w:t>
      </w:r>
      <w:r w:rsidR="00DF4C5A">
        <w:rPr>
          <w:rFonts w:eastAsia="Times New Roman"/>
          <w:b/>
        </w:rPr>
        <w:t>в</w:t>
      </w:r>
      <w:r w:rsidR="00001CC7">
        <w:rPr>
          <w:rFonts w:eastAsia="Times New Roman"/>
          <w:b/>
        </w:rPr>
        <w:t>ер</w:t>
      </w:r>
      <w:r w:rsidR="00DF4C5A">
        <w:rPr>
          <w:rFonts w:eastAsia="Times New Roman"/>
          <w:b/>
        </w:rPr>
        <w:t>ес</w:t>
      </w:r>
      <w:r w:rsidRPr="00C408EC">
        <w:rPr>
          <w:rFonts w:eastAsia="Times New Roman"/>
          <w:b/>
        </w:rPr>
        <w:t>ня 2026 року</w:t>
      </w:r>
      <w:r w:rsidRPr="00C408EC">
        <w:rPr>
          <w:rFonts w:eastAsia="Times New Roman"/>
        </w:rPr>
        <w:t xml:space="preserve">,                   </w:t>
      </w:r>
      <w:r w:rsidRPr="001C46D3">
        <w:rPr>
          <w:rFonts w:eastAsia="Times New Roman"/>
          <w:b/>
        </w:rPr>
        <w:t>09 година 05 хвилин</w:t>
      </w:r>
      <w:r w:rsidRPr="00C408EC">
        <w:rPr>
          <w:rFonts w:eastAsia="Times New Roman"/>
        </w:rPr>
        <w:t>.</w:t>
      </w:r>
    </w:p>
    <w:p w14:paraId="0DB56833" w14:textId="77777777" w:rsidR="00762AFE" w:rsidRPr="00CD65D3" w:rsidRDefault="00762AFE" w:rsidP="00762AFE">
      <w:pPr>
        <w:ind w:firstLine="709"/>
        <w:jc w:val="both"/>
        <w:rPr>
          <w:rFonts w:eastAsia="Times New Roman"/>
          <w:color w:val="000000"/>
          <w:lang w:eastAsia="ar-SA"/>
        </w:rPr>
      </w:pPr>
      <w:r w:rsidRPr="00932ADB">
        <w:rPr>
          <w:b/>
        </w:rPr>
        <w:t>6. Прізвище, ім’я та по батькові, номер телефону та адреса електронної пошти особи, яка надає додаткову інформацію з питань проведення конкурсу:</w:t>
      </w:r>
      <w:r w:rsidRPr="00932ADB">
        <w:t xml:space="preserve"> </w:t>
      </w:r>
      <w:proofErr w:type="spellStart"/>
      <w:r>
        <w:t>Рожков</w:t>
      </w:r>
      <w:proofErr w:type="spellEnd"/>
      <w:r>
        <w:t xml:space="preserve"> Сергій</w:t>
      </w:r>
      <w:r w:rsidRPr="00932ADB">
        <w:t xml:space="preserve">, 0953551220, </w:t>
      </w:r>
      <w:hyperlink r:id="rId8" w:history="1">
        <w:r w:rsidRPr="00CD65D3">
          <w:rPr>
            <w:rStyle w:val="a3"/>
            <w:rFonts w:eastAsia="Times New Roman"/>
            <w:lang w:eastAsia="ar-SA"/>
          </w:rPr>
          <w:t>inbox.zp@sso.gov.ua</w:t>
        </w:r>
      </w:hyperlink>
    </w:p>
    <w:p w14:paraId="03C12B22" w14:textId="6A2AEC7C" w:rsidR="00856D3B" w:rsidRDefault="00856D3B" w:rsidP="00856D3B">
      <w:pPr>
        <w:ind w:firstLine="567"/>
        <w:jc w:val="both"/>
        <w:rPr>
          <w:color w:val="0000FF"/>
          <w:u w:val="single"/>
        </w:rPr>
      </w:pPr>
    </w:p>
    <w:tbl>
      <w:tblPr>
        <w:tblW w:w="96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7087"/>
      </w:tblGrid>
      <w:tr w:rsidR="00856D3B" w:rsidRPr="009628D2" w14:paraId="11BB7846" w14:textId="77777777" w:rsidTr="00856D3B">
        <w:trPr>
          <w:trHeight w:val="102"/>
        </w:trPr>
        <w:tc>
          <w:tcPr>
            <w:tcW w:w="9638" w:type="dxa"/>
            <w:gridSpan w:val="2"/>
            <w:tcBorders>
              <w:top w:val="nil"/>
              <w:left w:val="nil"/>
              <w:bottom w:val="nil"/>
              <w:right w:val="nil"/>
            </w:tcBorders>
            <w:shd w:val="clear" w:color="auto" w:fill="auto"/>
          </w:tcPr>
          <w:p w14:paraId="3AEF8483" w14:textId="77777777" w:rsidR="00856D3B" w:rsidRPr="009628D2" w:rsidRDefault="00856D3B" w:rsidP="00856D3B">
            <w:pPr>
              <w:jc w:val="center"/>
              <w:rPr>
                <w:b/>
                <w:lang w:val="ru-RU"/>
              </w:rPr>
            </w:pPr>
            <w:r w:rsidRPr="009628D2">
              <w:rPr>
                <w:b/>
              </w:rPr>
              <w:t>Кваліфікаційні вимоги</w:t>
            </w:r>
          </w:p>
        </w:tc>
      </w:tr>
      <w:tr w:rsidR="00856D3B" w:rsidRPr="009628D2" w14:paraId="0712CF0C" w14:textId="77777777" w:rsidTr="00856D3B">
        <w:trPr>
          <w:trHeight w:val="102"/>
        </w:trPr>
        <w:tc>
          <w:tcPr>
            <w:tcW w:w="2551" w:type="dxa"/>
            <w:tcBorders>
              <w:top w:val="nil"/>
              <w:left w:val="nil"/>
              <w:bottom w:val="nil"/>
              <w:right w:val="nil"/>
            </w:tcBorders>
            <w:shd w:val="clear" w:color="auto" w:fill="auto"/>
          </w:tcPr>
          <w:p w14:paraId="6001D15F" w14:textId="77777777" w:rsidR="00856D3B" w:rsidRPr="009628D2" w:rsidRDefault="00856D3B" w:rsidP="00856D3B">
            <w:pPr>
              <w:jc w:val="both"/>
              <w:rPr>
                <w:b/>
                <w:lang w:val="ru-RU"/>
              </w:rPr>
            </w:pPr>
            <w:r w:rsidRPr="00E40A80">
              <w:t xml:space="preserve">1. </w:t>
            </w:r>
            <w:r>
              <w:t>Загальні вимоги</w:t>
            </w:r>
          </w:p>
        </w:tc>
        <w:tc>
          <w:tcPr>
            <w:tcW w:w="7087" w:type="dxa"/>
            <w:tcBorders>
              <w:top w:val="nil"/>
              <w:left w:val="nil"/>
              <w:bottom w:val="nil"/>
              <w:right w:val="nil"/>
            </w:tcBorders>
            <w:shd w:val="clear" w:color="auto" w:fill="auto"/>
          </w:tcPr>
          <w:p w14:paraId="40CA0F57" w14:textId="77777777" w:rsidR="00856D3B" w:rsidRDefault="00856D3B" w:rsidP="00856D3B">
            <w:pPr>
              <w:jc w:val="both"/>
            </w:pPr>
            <w:r>
              <w:t>- громадянин України;</w:t>
            </w:r>
          </w:p>
          <w:p w14:paraId="22BB50AD" w14:textId="19982E1F" w:rsidR="00856D3B" w:rsidRPr="009628D2" w:rsidRDefault="00856D3B" w:rsidP="00856D3B">
            <w:pPr>
              <w:jc w:val="both"/>
              <w:rPr>
                <w:b/>
                <w:lang w:val="ru-RU"/>
              </w:rPr>
            </w:pPr>
            <w:r>
              <w:t>- відповідність загальним вимогам до кандидатів на службу (частина 1 ст. 163 Закону України «Про судоустрій і статус суддів»)</w:t>
            </w:r>
            <w:r w:rsidR="00E937D2">
              <w:t>.</w:t>
            </w:r>
            <w:bookmarkStart w:id="3" w:name="_GoBack"/>
            <w:bookmarkEnd w:id="3"/>
          </w:p>
        </w:tc>
      </w:tr>
      <w:tr w:rsidR="00917E2C" w:rsidRPr="009628D2" w14:paraId="13ECF86F" w14:textId="77777777" w:rsidTr="00856D3B">
        <w:trPr>
          <w:trHeight w:val="102"/>
        </w:trPr>
        <w:tc>
          <w:tcPr>
            <w:tcW w:w="2551" w:type="dxa"/>
            <w:tcBorders>
              <w:top w:val="nil"/>
              <w:left w:val="nil"/>
              <w:bottom w:val="nil"/>
              <w:right w:val="nil"/>
            </w:tcBorders>
            <w:shd w:val="clear" w:color="auto" w:fill="auto"/>
          </w:tcPr>
          <w:p w14:paraId="779DBCCC" w14:textId="77777777" w:rsidR="00917E2C" w:rsidRPr="009628D2" w:rsidRDefault="00917E2C" w:rsidP="00917E2C">
            <w:pPr>
              <w:jc w:val="both"/>
              <w:rPr>
                <w:b/>
                <w:lang w:val="ru-RU"/>
              </w:rPr>
            </w:pPr>
            <w:r w:rsidRPr="00E40A80">
              <w:t>2. Освіта</w:t>
            </w:r>
          </w:p>
        </w:tc>
        <w:tc>
          <w:tcPr>
            <w:tcW w:w="7087" w:type="dxa"/>
            <w:tcBorders>
              <w:top w:val="nil"/>
              <w:left w:val="nil"/>
              <w:bottom w:val="nil"/>
              <w:right w:val="nil"/>
            </w:tcBorders>
            <w:shd w:val="clear" w:color="auto" w:fill="auto"/>
          </w:tcPr>
          <w:p w14:paraId="7960DC36" w14:textId="5E62E552" w:rsidR="00917E2C" w:rsidRPr="009628D2" w:rsidRDefault="00917E2C" w:rsidP="00917E2C">
            <w:pPr>
              <w:jc w:val="both"/>
              <w:rPr>
                <w:b/>
                <w:lang w:val="ru-RU"/>
              </w:rPr>
            </w:pPr>
            <w:r>
              <w:t xml:space="preserve">- </w:t>
            </w:r>
            <w:r w:rsidRPr="00E40A80">
              <w:t xml:space="preserve">повна </w:t>
            </w:r>
            <w:r>
              <w:t xml:space="preserve">загальна </w:t>
            </w:r>
            <w:r w:rsidRPr="00E40A80">
              <w:t>середня освіта</w:t>
            </w:r>
            <w:r>
              <w:t>.</w:t>
            </w:r>
          </w:p>
        </w:tc>
      </w:tr>
      <w:tr w:rsidR="00856D3B" w:rsidRPr="009628D2" w14:paraId="5BD729C5" w14:textId="77777777" w:rsidTr="00856D3B">
        <w:trPr>
          <w:trHeight w:val="102"/>
        </w:trPr>
        <w:tc>
          <w:tcPr>
            <w:tcW w:w="2551" w:type="dxa"/>
            <w:tcBorders>
              <w:top w:val="nil"/>
              <w:left w:val="nil"/>
              <w:bottom w:val="nil"/>
              <w:right w:val="nil"/>
            </w:tcBorders>
            <w:shd w:val="clear" w:color="auto" w:fill="auto"/>
          </w:tcPr>
          <w:p w14:paraId="050374B3" w14:textId="77777777" w:rsidR="00856D3B" w:rsidRPr="009628D2" w:rsidRDefault="00856D3B" w:rsidP="00856D3B">
            <w:pPr>
              <w:rPr>
                <w:b/>
                <w:lang w:val="ru-RU"/>
              </w:rPr>
            </w:pPr>
            <w:r>
              <w:t>3. Досвід роботи</w:t>
            </w:r>
          </w:p>
        </w:tc>
        <w:tc>
          <w:tcPr>
            <w:tcW w:w="7087" w:type="dxa"/>
            <w:tcBorders>
              <w:top w:val="nil"/>
              <w:left w:val="nil"/>
              <w:bottom w:val="nil"/>
              <w:right w:val="nil"/>
            </w:tcBorders>
            <w:shd w:val="clear" w:color="auto" w:fill="auto"/>
          </w:tcPr>
          <w:p w14:paraId="70A0973E" w14:textId="23504138" w:rsidR="00856D3B" w:rsidRPr="009628D2" w:rsidRDefault="00FF692E" w:rsidP="00856D3B">
            <w:pPr>
              <w:jc w:val="both"/>
              <w:rPr>
                <w:b/>
                <w:lang w:val="ru-RU"/>
              </w:rPr>
            </w:pPr>
            <w:r>
              <w:t xml:space="preserve">- </w:t>
            </w:r>
            <w:r w:rsidRPr="00AF482A">
              <w:t>досвід роботи на посадах в державних органах влади, органах системи правосуддя, правоохоронних органах чи військових формуваннях, підприємств, установ, організацій незалежно від форм вл</w:t>
            </w:r>
            <w:r>
              <w:t xml:space="preserve">асності – не менше ніж один рік </w:t>
            </w:r>
            <w:r w:rsidRPr="007D5B97">
              <w:rPr>
                <w:b/>
              </w:rPr>
              <w:t>(надати підтверджуючі документи</w:t>
            </w:r>
            <w:r>
              <w:rPr>
                <w:b/>
              </w:rPr>
              <w:t>).</w:t>
            </w:r>
          </w:p>
        </w:tc>
      </w:tr>
      <w:tr w:rsidR="00856D3B" w:rsidRPr="009628D2" w14:paraId="27879D13" w14:textId="77777777" w:rsidTr="00856D3B">
        <w:trPr>
          <w:trHeight w:val="463"/>
        </w:trPr>
        <w:tc>
          <w:tcPr>
            <w:tcW w:w="2551" w:type="dxa"/>
            <w:tcBorders>
              <w:top w:val="nil"/>
              <w:left w:val="nil"/>
              <w:bottom w:val="nil"/>
              <w:right w:val="nil"/>
            </w:tcBorders>
            <w:shd w:val="clear" w:color="auto" w:fill="auto"/>
          </w:tcPr>
          <w:p w14:paraId="686A5B55" w14:textId="77777777" w:rsidR="00856D3B" w:rsidRPr="009628D2" w:rsidRDefault="00856D3B" w:rsidP="00856D3B">
            <w:pPr>
              <w:rPr>
                <w:b/>
                <w:lang w:val="ru-RU"/>
              </w:rPr>
            </w:pPr>
            <w:r>
              <w:t>4. Володіння державною мовою</w:t>
            </w:r>
          </w:p>
        </w:tc>
        <w:tc>
          <w:tcPr>
            <w:tcW w:w="7087" w:type="dxa"/>
            <w:tcBorders>
              <w:top w:val="nil"/>
              <w:left w:val="nil"/>
              <w:bottom w:val="nil"/>
              <w:right w:val="nil"/>
            </w:tcBorders>
            <w:shd w:val="clear" w:color="auto" w:fill="auto"/>
          </w:tcPr>
          <w:p w14:paraId="533EB3E1" w14:textId="29BC2451" w:rsidR="00856D3B" w:rsidRPr="009628D2" w:rsidRDefault="00917E2C" w:rsidP="00856D3B">
            <w:pPr>
              <w:jc w:val="both"/>
              <w:rPr>
                <w:b/>
                <w:lang w:val="ru-RU"/>
              </w:rPr>
            </w:pPr>
            <w:r>
              <w:t xml:space="preserve">- </w:t>
            </w:r>
            <w:r w:rsidR="00856D3B" w:rsidRPr="00E22003">
              <w:t>вільне володіння державною мовою</w:t>
            </w:r>
            <w:r w:rsidR="00856D3B">
              <w:t xml:space="preserve"> відповідно до вимог Закону України «Про забезпечення функціонування української мови як державної»</w:t>
            </w:r>
            <w:r w:rsidR="00856D3B" w:rsidRPr="00E22003">
              <w:t>.</w:t>
            </w:r>
          </w:p>
        </w:tc>
      </w:tr>
      <w:tr w:rsidR="00856D3B" w:rsidRPr="009628D2" w14:paraId="0DDD6E85" w14:textId="77777777" w:rsidTr="00856D3B">
        <w:trPr>
          <w:trHeight w:val="424"/>
        </w:trPr>
        <w:tc>
          <w:tcPr>
            <w:tcW w:w="9638" w:type="dxa"/>
            <w:gridSpan w:val="2"/>
            <w:tcBorders>
              <w:top w:val="nil"/>
              <w:left w:val="nil"/>
              <w:bottom w:val="nil"/>
              <w:right w:val="nil"/>
            </w:tcBorders>
            <w:shd w:val="clear" w:color="auto" w:fill="auto"/>
          </w:tcPr>
          <w:p w14:paraId="18A1AFAE" w14:textId="77777777" w:rsidR="00856D3B" w:rsidRPr="009628D2" w:rsidRDefault="00856D3B" w:rsidP="00856D3B">
            <w:pPr>
              <w:jc w:val="center"/>
              <w:rPr>
                <w:b/>
                <w:lang w:val="ru-RU"/>
              </w:rPr>
            </w:pPr>
            <w:r w:rsidRPr="009628D2">
              <w:rPr>
                <w:b/>
              </w:rPr>
              <w:t>Вимоги до компетентності</w:t>
            </w:r>
          </w:p>
        </w:tc>
      </w:tr>
      <w:tr w:rsidR="00D95628" w:rsidRPr="009628D2" w14:paraId="4A809469" w14:textId="77777777" w:rsidTr="00856D3B">
        <w:trPr>
          <w:trHeight w:val="699"/>
        </w:trPr>
        <w:tc>
          <w:tcPr>
            <w:tcW w:w="2551" w:type="dxa"/>
            <w:tcBorders>
              <w:top w:val="nil"/>
              <w:left w:val="nil"/>
              <w:bottom w:val="nil"/>
              <w:right w:val="nil"/>
            </w:tcBorders>
            <w:shd w:val="clear" w:color="auto" w:fill="auto"/>
          </w:tcPr>
          <w:p w14:paraId="02E5A2A9" w14:textId="0F55246B" w:rsidR="00D95628" w:rsidRPr="009628D2" w:rsidRDefault="00D95628" w:rsidP="00D95628">
            <w:pPr>
              <w:rPr>
                <w:b/>
                <w:lang w:val="ru-RU"/>
              </w:rPr>
            </w:pPr>
            <w:r w:rsidRPr="00D95628">
              <w:t>1. Наявність лідерських якостей</w:t>
            </w:r>
          </w:p>
        </w:tc>
        <w:tc>
          <w:tcPr>
            <w:tcW w:w="7087" w:type="dxa"/>
            <w:tcBorders>
              <w:top w:val="nil"/>
              <w:left w:val="nil"/>
              <w:bottom w:val="nil"/>
              <w:right w:val="nil"/>
            </w:tcBorders>
            <w:shd w:val="clear" w:color="auto" w:fill="auto"/>
          </w:tcPr>
          <w:p w14:paraId="3E9DE5AB" w14:textId="1531D6DC" w:rsidR="00D95628" w:rsidRPr="009628D2" w:rsidRDefault="00917E2C" w:rsidP="00D95628">
            <w:pPr>
              <w:tabs>
                <w:tab w:val="left" w:pos="5670"/>
              </w:tabs>
              <w:ind w:left="-108"/>
              <w:jc w:val="both"/>
              <w:rPr>
                <w:b/>
                <w:lang w:val="ru-RU"/>
              </w:rPr>
            </w:pPr>
            <w:r>
              <w:t xml:space="preserve">- </w:t>
            </w:r>
            <w:r w:rsidR="00D95628" w:rsidRPr="00D95628">
              <w:t>організація роботи та контроль; управління людськими ресурсами; вміння мотивувати підлеглих; багатофункціональність;</w:t>
            </w:r>
            <w:r w:rsidR="00CD65D3">
              <w:t xml:space="preserve"> </w:t>
            </w:r>
            <w:r w:rsidR="00D95628" w:rsidRPr="00D95628">
              <w:t>досягнення кінцевих результатів</w:t>
            </w:r>
            <w:r w:rsidR="00CD65D3">
              <w:t>.</w:t>
            </w:r>
          </w:p>
        </w:tc>
      </w:tr>
      <w:tr w:rsidR="00D95628" w:rsidRPr="009628D2" w14:paraId="1EB971CF" w14:textId="77777777" w:rsidTr="00856D3B">
        <w:trPr>
          <w:trHeight w:val="699"/>
        </w:trPr>
        <w:tc>
          <w:tcPr>
            <w:tcW w:w="2551" w:type="dxa"/>
            <w:tcBorders>
              <w:top w:val="nil"/>
              <w:left w:val="nil"/>
              <w:bottom w:val="nil"/>
              <w:right w:val="nil"/>
            </w:tcBorders>
            <w:shd w:val="clear" w:color="auto" w:fill="auto"/>
          </w:tcPr>
          <w:p w14:paraId="41CA4EF8" w14:textId="17C70614" w:rsidR="00D95628" w:rsidRDefault="00D95628" w:rsidP="00D95628">
            <w:r w:rsidRPr="00D95628">
              <w:t>2. Вміння працювати в колективі</w:t>
            </w:r>
          </w:p>
        </w:tc>
        <w:tc>
          <w:tcPr>
            <w:tcW w:w="7087" w:type="dxa"/>
            <w:tcBorders>
              <w:top w:val="nil"/>
              <w:left w:val="nil"/>
              <w:bottom w:val="nil"/>
              <w:right w:val="nil"/>
            </w:tcBorders>
            <w:shd w:val="clear" w:color="auto" w:fill="auto"/>
          </w:tcPr>
          <w:p w14:paraId="09445D3C" w14:textId="5D7E36B4" w:rsidR="00D95628" w:rsidRDefault="00D95628" w:rsidP="00D95628">
            <w:pPr>
              <w:tabs>
                <w:tab w:val="left" w:pos="5670"/>
              </w:tabs>
              <w:ind w:left="-108"/>
              <w:jc w:val="both"/>
            </w:pPr>
            <w:r w:rsidRPr="00D95628">
              <w:t>- щирість та відкритість;</w:t>
            </w:r>
            <w:r w:rsidRPr="00D95628">
              <w:rPr>
                <w:lang w:val="ru-RU"/>
              </w:rPr>
              <w:t xml:space="preserve"> </w:t>
            </w:r>
            <w:r w:rsidRPr="00D95628">
              <w:t>орієнтація на досягнення ефективного результату діяльності; рівне ставлення та повага до колег.</w:t>
            </w:r>
          </w:p>
        </w:tc>
      </w:tr>
      <w:tr w:rsidR="00D95628" w:rsidRPr="009628D2" w14:paraId="7255E80D" w14:textId="77777777" w:rsidTr="00856D3B">
        <w:trPr>
          <w:trHeight w:val="699"/>
        </w:trPr>
        <w:tc>
          <w:tcPr>
            <w:tcW w:w="2551" w:type="dxa"/>
            <w:tcBorders>
              <w:top w:val="nil"/>
              <w:left w:val="nil"/>
              <w:bottom w:val="nil"/>
              <w:right w:val="nil"/>
            </w:tcBorders>
            <w:shd w:val="clear" w:color="auto" w:fill="auto"/>
          </w:tcPr>
          <w:p w14:paraId="4B4FCFB7" w14:textId="467600D3" w:rsidR="00D95628" w:rsidRDefault="00D95628" w:rsidP="00D95628">
            <w:r w:rsidRPr="00D95628">
              <w:t>3. Аналітичні здібності</w:t>
            </w:r>
          </w:p>
        </w:tc>
        <w:tc>
          <w:tcPr>
            <w:tcW w:w="7087" w:type="dxa"/>
            <w:tcBorders>
              <w:top w:val="nil"/>
              <w:left w:val="nil"/>
              <w:bottom w:val="nil"/>
              <w:right w:val="nil"/>
            </w:tcBorders>
            <w:shd w:val="clear" w:color="auto" w:fill="auto"/>
          </w:tcPr>
          <w:p w14:paraId="4FE07E30" w14:textId="03309D4C" w:rsidR="00D95628" w:rsidRDefault="00D95628" w:rsidP="00D95628">
            <w:pPr>
              <w:tabs>
                <w:tab w:val="left" w:pos="5670"/>
              </w:tabs>
              <w:ind w:left="-108"/>
              <w:jc w:val="both"/>
            </w:pPr>
            <w:r w:rsidRPr="00D95628">
              <w:t>- здатність систематизувати, узагальнювати інформацію; гнучкість; проникливість.</w:t>
            </w:r>
          </w:p>
        </w:tc>
      </w:tr>
      <w:tr w:rsidR="00D95628" w:rsidRPr="009628D2" w14:paraId="5983C75E" w14:textId="77777777" w:rsidTr="00856D3B">
        <w:trPr>
          <w:trHeight w:val="463"/>
        </w:trPr>
        <w:tc>
          <w:tcPr>
            <w:tcW w:w="2551" w:type="dxa"/>
            <w:tcBorders>
              <w:top w:val="nil"/>
              <w:left w:val="nil"/>
              <w:bottom w:val="nil"/>
              <w:right w:val="nil"/>
            </w:tcBorders>
            <w:shd w:val="clear" w:color="auto" w:fill="auto"/>
          </w:tcPr>
          <w:p w14:paraId="64B43B26" w14:textId="0D3ACA16" w:rsidR="00D95628" w:rsidRPr="009628D2" w:rsidRDefault="00D95628" w:rsidP="00D95628">
            <w:pPr>
              <w:rPr>
                <w:b/>
                <w:lang w:val="ru-RU"/>
              </w:rPr>
            </w:pPr>
            <w:r w:rsidRPr="00D95628">
              <w:t>4.Особистісні компетенції</w:t>
            </w:r>
          </w:p>
        </w:tc>
        <w:tc>
          <w:tcPr>
            <w:tcW w:w="7087" w:type="dxa"/>
            <w:tcBorders>
              <w:top w:val="nil"/>
              <w:left w:val="nil"/>
              <w:bottom w:val="nil"/>
              <w:right w:val="nil"/>
            </w:tcBorders>
            <w:shd w:val="clear" w:color="auto" w:fill="auto"/>
          </w:tcPr>
          <w:p w14:paraId="714E0787" w14:textId="4F8350BB" w:rsidR="00D95628" w:rsidRPr="009628D2" w:rsidRDefault="00D95628" w:rsidP="00D95628">
            <w:pPr>
              <w:ind w:left="-108"/>
              <w:jc w:val="both"/>
              <w:rPr>
                <w:b/>
                <w:lang w:val="ru-RU"/>
              </w:rPr>
            </w:pPr>
            <w:r w:rsidRPr="00D95628">
              <w:t>- неупередженість та порядність; самостійність, організованість, рішучість, відповідальність; наполегливість, стриманість, здатність швидко приймати рішення в умовах обмеженого часу; стійкість до стресу, емоційних та фізичних навантажень; вміння аргументовано висловлювати свою думку; прагнення до розвитку та самовдосконалення, політична нейтральність.</w:t>
            </w:r>
          </w:p>
        </w:tc>
      </w:tr>
      <w:tr w:rsidR="00D95628" w:rsidRPr="009628D2" w14:paraId="7093D9A7" w14:textId="77777777" w:rsidTr="00B70EB4">
        <w:trPr>
          <w:trHeight w:val="951"/>
        </w:trPr>
        <w:tc>
          <w:tcPr>
            <w:tcW w:w="2551" w:type="dxa"/>
            <w:tcBorders>
              <w:top w:val="nil"/>
              <w:left w:val="nil"/>
              <w:bottom w:val="nil"/>
              <w:right w:val="nil"/>
            </w:tcBorders>
            <w:shd w:val="clear" w:color="auto" w:fill="auto"/>
          </w:tcPr>
          <w:p w14:paraId="2F844EC5" w14:textId="1C5838CF" w:rsidR="00D95628" w:rsidRPr="009628D2" w:rsidRDefault="00D95628" w:rsidP="00D95628">
            <w:pPr>
              <w:rPr>
                <w:b/>
                <w:lang w:val="ru-RU"/>
              </w:rPr>
            </w:pPr>
            <w:r w:rsidRPr="00D95628">
              <w:lastRenderedPageBreak/>
              <w:t>5. Вміння приймати ефективні рішення</w:t>
            </w:r>
          </w:p>
        </w:tc>
        <w:tc>
          <w:tcPr>
            <w:tcW w:w="7087" w:type="dxa"/>
            <w:tcBorders>
              <w:top w:val="nil"/>
              <w:left w:val="nil"/>
              <w:bottom w:val="nil"/>
              <w:right w:val="nil"/>
            </w:tcBorders>
            <w:shd w:val="clear" w:color="auto" w:fill="auto"/>
          </w:tcPr>
          <w:p w14:paraId="01CEAB72" w14:textId="2341FF85" w:rsidR="00D95628" w:rsidRPr="009628D2" w:rsidRDefault="00D95628" w:rsidP="00D95628">
            <w:pPr>
              <w:ind w:left="-108"/>
              <w:jc w:val="both"/>
              <w:rPr>
                <w:b/>
              </w:rPr>
            </w:pPr>
            <w:r w:rsidRPr="00D95628">
              <w:t>- здатність швидко приймати рішення у межах наданих повноважень та ефективно діяти в екстремальних ситуаціях.</w:t>
            </w:r>
          </w:p>
        </w:tc>
      </w:tr>
      <w:tr w:rsidR="00D95628" w:rsidRPr="009628D2" w14:paraId="77F8B4C4" w14:textId="77777777" w:rsidTr="00856D3B">
        <w:trPr>
          <w:trHeight w:val="924"/>
        </w:trPr>
        <w:tc>
          <w:tcPr>
            <w:tcW w:w="2551" w:type="dxa"/>
            <w:tcBorders>
              <w:top w:val="nil"/>
              <w:left w:val="nil"/>
              <w:bottom w:val="nil"/>
              <w:right w:val="nil"/>
            </w:tcBorders>
            <w:shd w:val="clear" w:color="auto" w:fill="auto"/>
          </w:tcPr>
          <w:p w14:paraId="7311C012" w14:textId="7A0DCE3D" w:rsidR="00D95628" w:rsidRPr="009628D2" w:rsidRDefault="00D95628" w:rsidP="00D95628">
            <w:pPr>
              <w:rPr>
                <w:b/>
              </w:rPr>
            </w:pPr>
            <w:r w:rsidRPr="00D95628">
              <w:t>6. Забезпечення громадського порядку</w:t>
            </w:r>
          </w:p>
        </w:tc>
        <w:tc>
          <w:tcPr>
            <w:tcW w:w="7087" w:type="dxa"/>
            <w:tcBorders>
              <w:top w:val="nil"/>
              <w:left w:val="nil"/>
              <w:bottom w:val="nil"/>
              <w:right w:val="nil"/>
            </w:tcBorders>
            <w:shd w:val="clear" w:color="auto" w:fill="auto"/>
          </w:tcPr>
          <w:p w14:paraId="0B0272BF" w14:textId="721762CA" w:rsidR="00D95628" w:rsidRPr="009628D2" w:rsidRDefault="00D95628" w:rsidP="00D95628">
            <w:pPr>
              <w:ind w:left="-108"/>
              <w:jc w:val="both"/>
              <w:rPr>
                <w:b/>
              </w:rPr>
            </w:pPr>
            <w:r w:rsidRPr="00D95628">
              <w:t>- 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w:t>
            </w:r>
          </w:p>
        </w:tc>
      </w:tr>
      <w:tr w:rsidR="00D95628" w:rsidRPr="008F7778" w14:paraId="5FBE535A" w14:textId="77777777" w:rsidTr="00856D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9638" w:type="dxa"/>
            <w:gridSpan w:val="2"/>
            <w:hideMark/>
          </w:tcPr>
          <w:p w14:paraId="1B3BC9ED" w14:textId="5AEF1953" w:rsidR="00D95628" w:rsidRPr="008F7778" w:rsidRDefault="00D95628" w:rsidP="00D95628">
            <w:pPr>
              <w:jc w:val="center"/>
              <w:rPr>
                <w:b/>
              </w:rPr>
            </w:pPr>
            <w:r w:rsidRPr="008F7778">
              <w:rPr>
                <w:b/>
              </w:rPr>
              <w:t>Професійні знання</w:t>
            </w:r>
          </w:p>
        </w:tc>
      </w:tr>
      <w:tr w:rsidR="001F2AAB" w:rsidRPr="008F7778" w14:paraId="0FFF801E" w14:textId="77777777" w:rsidTr="00856D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551" w:type="dxa"/>
            <w:hideMark/>
          </w:tcPr>
          <w:p w14:paraId="23907DC3" w14:textId="498FC39B" w:rsidR="001F2AAB" w:rsidRPr="008F7778" w:rsidRDefault="001F2AAB" w:rsidP="001F2AAB">
            <w:pPr>
              <w:jc w:val="both"/>
            </w:pPr>
            <w:r w:rsidRPr="008F7778">
              <w:t>1. Знання законодавства</w:t>
            </w:r>
          </w:p>
        </w:tc>
        <w:tc>
          <w:tcPr>
            <w:tcW w:w="7087" w:type="dxa"/>
          </w:tcPr>
          <w:p w14:paraId="7935620D" w14:textId="5F3391AF" w:rsidR="001F2AAB" w:rsidRPr="00CD65D3" w:rsidRDefault="001F2AAB" w:rsidP="001F2AAB">
            <w:pPr>
              <w:ind w:left="-108"/>
              <w:jc w:val="both"/>
            </w:pPr>
            <w:r w:rsidRPr="00CD65D3">
              <w:t>- знання Конституції України, законів України «Про судоустрій і статус суддів», «Про Національну поліцію», «Про запобігання корупції», «Про державний захист працівників суду і правоохоронних органів», «Про адвокатуру та адвокатську діяльність», «Про Державну службу»,</w:t>
            </w:r>
            <w:r w:rsidRPr="00CD65D3">
              <w:rPr>
                <w:lang w:eastAsia="en-US"/>
              </w:rPr>
              <w:t xml:space="preserve">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w:t>
            </w:r>
            <w:r w:rsidRPr="00CD65D3">
              <w:t>Кримінального кодексу України, Кодексу України про адміністративні правопорушення</w:t>
            </w:r>
            <w:r w:rsidR="00CD65D3" w:rsidRPr="00CD65D3">
              <w:rPr>
                <w:lang w:eastAsia="en-US"/>
              </w:rPr>
              <w:t>.</w:t>
            </w:r>
          </w:p>
        </w:tc>
      </w:tr>
      <w:tr w:rsidR="001F2AAB" w:rsidRPr="008F7778" w14:paraId="5BA1918E" w14:textId="77777777" w:rsidTr="00856D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trPr>
        <w:tc>
          <w:tcPr>
            <w:tcW w:w="2551" w:type="dxa"/>
            <w:hideMark/>
          </w:tcPr>
          <w:p w14:paraId="57E2A7E2" w14:textId="05C174C2" w:rsidR="001F2AAB" w:rsidRPr="008F7778" w:rsidRDefault="001F2AAB" w:rsidP="001F2AAB">
            <w:r w:rsidRPr="005879E0">
              <w:t xml:space="preserve">2. Знання спеціального законодавства </w:t>
            </w:r>
          </w:p>
        </w:tc>
        <w:tc>
          <w:tcPr>
            <w:tcW w:w="7087" w:type="dxa"/>
            <w:hideMark/>
          </w:tcPr>
          <w:p w14:paraId="2D4F70A7" w14:textId="407F87AC" w:rsidR="001F2AAB" w:rsidRPr="00CD65D3" w:rsidRDefault="001F2AAB" w:rsidP="001F2AAB">
            <w:pPr>
              <w:jc w:val="both"/>
              <w:rPr>
                <w:lang w:eastAsia="en-US"/>
              </w:rPr>
            </w:pPr>
            <w:r w:rsidRPr="00CD65D3">
              <w:rPr>
                <w:lang w:eastAsia="en-US"/>
              </w:rPr>
              <w:t xml:space="preserve">- знання </w:t>
            </w:r>
            <w:r w:rsidRPr="00CD65D3">
              <w:t>Положення про проходження служби співробітниками Служби судової охорони,</w:t>
            </w:r>
            <w:r w:rsidRPr="00CD65D3">
              <w:rPr>
                <w:lang w:eastAsia="uk-UA"/>
              </w:rPr>
              <w:t xml:space="preserve"> затвердженого Рішенням </w:t>
            </w:r>
            <w:r w:rsidRPr="00CD65D3">
              <w:rPr>
                <w:bCs/>
                <w:lang w:eastAsia="uk-UA"/>
              </w:rPr>
              <w:t>Вищої ради правосуддя від 4 квітня 2019 року № 1052/0/15-19;</w:t>
            </w:r>
            <w:r w:rsidRPr="00CD65D3">
              <w:rPr>
                <w:lang w:eastAsia="en-US"/>
              </w:rPr>
              <w:t xml:space="preserve"> накази Державної судової адміністрації України від 11.10.2023 № 472 «Про затвердження норм й зразків належності однострою співробітників Служби судової охорони» від 27.12.2023 № 592 «Про затвердження Правил носіння однострою та знаків розрізнення співробітників Служби судової охорони»</w:t>
            </w:r>
            <w:r w:rsidRPr="00CD65D3">
              <w:rPr>
                <w:iCs/>
                <w:lang w:eastAsia="en-US"/>
              </w:rPr>
              <w:t>.</w:t>
            </w:r>
          </w:p>
        </w:tc>
      </w:tr>
      <w:bookmarkEnd w:id="1"/>
      <w:bookmarkEnd w:id="2"/>
    </w:tbl>
    <w:p w14:paraId="1E1632BA" w14:textId="77777777" w:rsidR="00FC2A38" w:rsidRDefault="00FC2A38" w:rsidP="004E20EB">
      <w:pPr>
        <w:jc w:val="center"/>
        <w:rPr>
          <w:b/>
        </w:rPr>
      </w:pPr>
    </w:p>
    <w:sectPr w:rsidR="00FC2A38" w:rsidSect="00001CC7">
      <w:headerReference w:type="default" r:id="rId9"/>
      <w:pgSz w:w="11906" w:h="16838"/>
      <w:pgMar w:top="993" w:right="567" w:bottom="993"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FE341F" w14:textId="77777777" w:rsidR="00126DAB" w:rsidRDefault="00126DAB" w:rsidP="00410A58">
      <w:r>
        <w:separator/>
      </w:r>
    </w:p>
  </w:endnote>
  <w:endnote w:type="continuationSeparator" w:id="0">
    <w:p w14:paraId="0D66E5FE" w14:textId="77777777" w:rsidR="00126DAB" w:rsidRDefault="00126DAB" w:rsidP="00410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A992B" w14:textId="77777777" w:rsidR="00126DAB" w:rsidRDefault="00126DAB" w:rsidP="00410A58">
      <w:r>
        <w:separator/>
      </w:r>
    </w:p>
  </w:footnote>
  <w:footnote w:type="continuationSeparator" w:id="0">
    <w:p w14:paraId="45F71760" w14:textId="77777777" w:rsidR="00126DAB" w:rsidRDefault="00126DAB" w:rsidP="00410A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8202242"/>
      <w:docPartObj>
        <w:docPartGallery w:val="Page Numbers (Top of Page)"/>
        <w:docPartUnique/>
      </w:docPartObj>
    </w:sdtPr>
    <w:sdtEndPr/>
    <w:sdtContent>
      <w:p w14:paraId="7A7302C4" w14:textId="35F0E0AD" w:rsidR="00F82B38" w:rsidRDefault="00F82B38">
        <w:pPr>
          <w:pStyle w:val="a8"/>
          <w:jc w:val="center"/>
        </w:pPr>
        <w:r>
          <w:fldChar w:fldCharType="begin"/>
        </w:r>
        <w:r>
          <w:instrText>PAGE   \* MERGEFORMAT</w:instrText>
        </w:r>
        <w:r>
          <w:fldChar w:fldCharType="separate"/>
        </w:r>
        <w:r>
          <w:rPr>
            <w:noProof/>
          </w:rPr>
          <w:t>20</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F202C"/>
    <w:multiLevelType w:val="hybridMultilevel"/>
    <w:tmpl w:val="CA743E8A"/>
    <w:lvl w:ilvl="0" w:tplc="18B2D648">
      <w:start w:val="2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0B117E"/>
    <w:multiLevelType w:val="multilevel"/>
    <w:tmpl w:val="7E423C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767D04"/>
    <w:multiLevelType w:val="hybridMultilevel"/>
    <w:tmpl w:val="26A29E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7C4203C"/>
    <w:multiLevelType w:val="hybridMultilevel"/>
    <w:tmpl w:val="E36C3F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E30FD6"/>
    <w:multiLevelType w:val="hybridMultilevel"/>
    <w:tmpl w:val="372ABA82"/>
    <w:lvl w:ilvl="0" w:tplc="FF168C76">
      <w:start w:val="1"/>
      <w:numFmt w:val="decimal"/>
      <w:lvlText w:val="%1)"/>
      <w:lvlJc w:val="left"/>
      <w:pPr>
        <w:ind w:left="822" w:hanging="360"/>
      </w:pPr>
      <w:rPr>
        <w:rFonts w:hint="default"/>
      </w:rPr>
    </w:lvl>
    <w:lvl w:ilvl="1" w:tplc="04220019" w:tentative="1">
      <w:start w:val="1"/>
      <w:numFmt w:val="lowerLetter"/>
      <w:lvlText w:val="%2."/>
      <w:lvlJc w:val="left"/>
      <w:pPr>
        <w:ind w:left="1542" w:hanging="360"/>
      </w:pPr>
    </w:lvl>
    <w:lvl w:ilvl="2" w:tplc="0422001B" w:tentative="1">
      <w:start w:val="1"/>
      <w:numFmt w:val="lowerRoman"/>
      <w:lvlText w:val="%3."/>
      <w:lvlJc w:val="right"/>
      <w:pPr>
        <w:ind w:left="2262" w:hanging="180"/>
      </w:pPr>
    </w:lvl>
    <w:lvl w:ilvl="3" w:tplc="0422000F" w:tentative="1">
      <w:start w:val="1"/>
      <w:numFmt w:val="decimal"/>
      <w:lvlText w:val="%4."/>
      <w:lvlJc w:val="left"/>
      <w:pPr>
        <w:ind w:left="2982" w:hanging="360"/>
      </w:pPr>
    </w:lvl>
    <w:lvl w:ilvl="4" w:tplc="04220019" w:tentative="1">
      <w:start w:val="1"/>
      <w:numFmt w:val="lowerLetter"/>
      <w:lvlText w:val="%5."/>
      <w:lvlJc w:val="left"/>
      <w:pPr>
        <w:ind w:left="3702" w:hanging="360"/>
      </w:pPr>
    </w:lvl>
    <w:lvl w:ilvl="5" w:tplc="0422001B" w:tentative="1">
      <w:start w:val="1"/>
      <w:numFmt w:val="lowerRoman"/>
      <w:lvlText w:val="%6."/>
      <w:lvlJc w:val="right"/>
      <w:pPr>
        <w:ind w:left="4422" w:hanging="180"/>
      </w:pPr>
    </w:lvl>
    <w:lvl w:ilvl="6" w:tplc="0422000F" w:tentative="1">
      <w:start w:val="1"/>
      <w:numFmt w:val="decimal"/>
      <w:lvlText w:val="%7."/>
      <w:lvlJc w:val="left"/>
      <w:pPr>
        <w:ind w:left="5142" w:hanging="360"/>
      </w:pPr>
    </w:lvl>
    <w:lvl w:ilvl="7" w:tplc="04220019" w:tentative="1">
      <w:start w:val="1"/>
      <w:numFmt w:val="lowerLetter"/>
      <w:lvlText w:val="%8."/>
      <w:lvlJc w:val="left"/>
      <w:pPr>
        <w:ind w:left="5862" w:hanging="360"/>
      </w:pPr>
    </w:lvl>
    <w:lvl w:ilvl="8" w:tplc="0422001B" w:tentative="1">
      <w:start w:val="1"/>
      <w:numFmt w:val="lowerRoman"/>
      <w:lvlText w:val="%9."/>
      <w:lvlJc w:val="right"/>
      <w:pPr>
        <w:ind w:left="6582" w:hanging="180"/>
      </w:pPr>
    </w:lvl>
  </w:abstractNum>
  <w:abstractNum w:abstractNumId="5" w15:restartNumberingAfterBreak="0">
    <w:nsid w:val="116C00E8"/>
    <w:multiLevelType w:val="multilevel"/>
    <w:tmpl w:val="F7DA0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C314FB"/>
    <w:multiLevelType w:val="multilevel"/>
    <w:tmpl w:val="234EE8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7347C5"/>
    <w:multiLevelType w:val="multilevel"/>
    <w:tmpl w:val="1D7C9D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7B77AA"/>
    <w:multiLevelType w:val="hybridMultilevel"/>
    <w:tmpl w:val="5C242E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21615A"/>
    <w:multiLevelType w:val="multilevel"/>
    <w:tmpl w:val="26CE06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C47AF4"/>
    <w:multiLevelType w:val="hybridMultilevel"/>
    <w:tmpl w:val="E56AB9A6"/>
    <w:lvl w:ilvl="0" w:tplc="0FB8567A">
      <w:start w:val="2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E5C1853"/>
    <w:multiLevelType w:val="hybridMultilevel"/>
    <w:tmpl w:val="2FE4B2DC"/>
    <w:lvl w:ilvl="0" w:tplc="A2DAFD1E">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3F2C2E64"/>
    <w:multiLevelType w:val="hybridMultilevel"/>
    <w:tmpl w:val="AE265904"/>
    <w:lvl w:ilvl="0" w:tplc="173A593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3" w15:restartNumberingAfterBreak="0">
    <w:nsid w:val="40082DA2"/>
    <w:multiLevelType w:val="hybridMultilevel"/>
    <w:tmpl w:val="725CA970"/>
    <w:lvl w:ilvl="0" w:tplc="B798D9C8">
      <w:start w:val="1"/>
      <w:numFmt w:val="bullet"/>
      <w:suff w:val="space"/>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0AD5F54"/>
    <w:multiLevelType w:val="hybridMultilevel"/>
    <w:tmpl w:val="AF40B36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24E6D95"/>
    <w:multiLevelType w:val="hybridMultilevel"/>
    <w:tmpl w:val="85DA9B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4220BAB"/>
    <w:multiLevelType w:val="hybridMultilevel"/>
    <w:tmpl w:val="7328452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7415105"/>
    <w:multiLevelType w:val="hybridMultilevel"/>
    <w:tmpl w:val="00D2DD0A"/>
    <w:lvl w:ilvl="0" w:tplc="18B2D648">
      <w:start w:val="2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8AA633A"/>
    <w:multiLevelType w:val="hybridMultilevel"/>
    <w:tmpl w:val="54943488"/>
    <w:lvl w:ilvl="0" w:tplc="69B6CC62">
      <w:start w:val="10"/>
      <w:numFmt w:val="decimal"/>
      <w:lvlText w:val="%1)"/>
      <w:lvlJc w:val="left"/>
      <w:pPr>
        <w:ind w:left="1099" w:hanging="39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B3C0092"/>
    <w:multiLevelType w:val="hybridMultilevel"/>
    <w:tmpl w:val="A31E42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BBF133C"/>
    <w:multiLevelType w:val="multilevel"/>
    <w:tmpl w:val="510211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0921E0"/>
    <w:multiLevelType w:val="hybridMultilevel"/>
    <w:tmpl w:val="3AC87650"/>
    <w:lvl w:ilvl="0" w:tplc="A43899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04B0838"/>
    <w:multiLevelType w:val="multilevel"/>
    <w:tmpl w:val="169828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811AB1"/>
    <w:multiLevelType w:val="multilevel"/>
    <w:tmpl w:val="3F620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FD5573"/>
    <w:multiLevelType w:val="hybridMultilevel"/>
    <w:tmpl w:val="AF40B364"/>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C02074A"/>
    <w:multiLevelType w:val="hybridMultilevel"/>
    <w:tmpl w:val="315A99FE"/>
    <w:lvl w:ilvl="0" w:tplc="2E42EEA0">
      <w:start w:val="1"/>
      <w:numFmt w:val="decimal"/>
      <w:lvlText w:val="%1)"/>
      <w:lvlJc w:val="left"/>
      <w:pPr>
        <w:ind w:left="822" w:hanging="360"/>
      </w:pPr>
      <w:rPr>
        <w:rFonts w:hint="default"/>
      </w:rPr>
    </w:lvl>
    <w:lvl w:ilvl="1" w:tplc="04220019" w:tentative="1">
      <w:start w:val="1"/>
      <w:numFmt w:val="lowerLetter"/>
      <w:lvlText w:val="%2."/>
      <w:lvlJc w:val="left"/>
      <w:pPr>
        <w:ind w:left="1542" w:hanging="360"/>
      </w:pPr>
    </w:lvl>
    <w:lvl w:ilvl="2" w:tplc="0422001B" w:tentative="1">
      <w:start w:val="1"/>
      <w:numFmt w:val="lowerRoman"/>
      <w:lvlText w:val="%3."/>
      <w:lvlJc w:val="right"/>
      <w:pPr>
        <w:ind w:left="2262" w:hanging="180"/>
      </w:pPr>
    </w:lvl>
    <w:lvl w:ilvl="3" w:tplc="0422000F" w:tentative="1">
      <w:start w:val="1"/>
      <w:numFmt w:val="decimal"/>
      <w:lvlText w:val="%4."/>
      <w:lvlJc w:val="left"/>
      <w:pPr>
        <w:ind w:left="2982" w:hanging="360"/>
      </w:pPr>
    </w:lvl>
    <w:lvl w:ilvl="4" w:tplc="04220019" w:tentative="1">
      <w:start w:val="1"/>
      <w:numFmt w:val="lowerLetter"/>
      <w:lvlText w:val="%5."/>
      <w:lvlJc w:val="left"/>
      <w:pPr>
        <w:ind w:left="3702" w:hanging="360"/>
      </w:pPr>
    </w:lvl>
    <w:lvl w:ilvl="5" w:tplc="0422001B" w:tentative="1">
      <w:start w:val="1"/>
      <w:numFmt w:val="lowerRoman"/>
      <w:lvlText w:val="%6."/>
      <w:lvlJc w:val="right"/>
      <w:pPr>
        <w:ind w:left="4422" w:hanging="180"/>
      </w:pPr>
    </w:lvl>
    <w:lvl w:ilvl="6" w:tplc="0422000F" w:tentative="1">
      <w:start w:val="1"/>
      <w:numFmt w:val="decimal"/>
      <w:lvlText w:val="%7."/>
      <w:lvlJc w:val="left"/>
      <w:pPr>
        <w:ind w:left="5142" w:hanging="360"/>
      </w:pPr>
    </w:lvl>
    <w:lvl w:ilvl="7" w:tplc="04220019" w:tentative="1">
      <w:start w:val="1"/>
      <w:numFmt w:val="lowerLetter"/>
      <w:lvlText w:val="%8."/>
      <w:lvlJc w:val="left"/>
      <w:pPr>
        <w:ind w:left="5862" w:hanging="360"/>
      </w:pPr>
    </w:lvl>
    <w:lvl w:ilvl="8" w:tplc="0422001B" w:tentative="1">
      <w:start w:val="1"/>
      <w:numFmt w:val="lowerRoman"/>
      <w:lvlText w:val="%9."/>
      <w:lvlJc w:val="right"/>
      <w:pPr>
        <w:ind w:left="6582" w:hanging="180"/>
      </w:pPr>
    </w:lvl>
  </w:abstractNum>
  <w:abstractNum w:abstractNumId="26" w15:restartNumberingAfterBreak="0">
    <w:nsid w:val="61E72F57"/>
    <w:multiLevelType w:val="hybridMultilevel"/>
    <w:tmpl w:val="79AC1FB6"/>
    <w:lvl w:ilvl="0" w:tplc="034E35E2">
      <w:start w:val="2"/>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7" w15:restartNumberingAfterBreak="0">
    <w:nsid w:val="63A73B49"/>
    <w:multiLevelType w:val="hybridMultilevel"/>
    <w:tmpl w:val="60EE15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64E97E00"/>
    <w:multiLevelType w:val="hybridMultilevel"/>
    <w:tmpl w:val="019AC9B8"/>
    <w:lvl w:ilvl="0" w:tplc="034CBA78">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15:restartNumberingAfterBreak="0">
    <w:nsid w:val="765038BD"/>
    <w:multiLevelType w:val="hybridMultilevel"/>
    <w:tmpl w:val="29F29F5A"/>
    <w:lvl w:ilvl="0" w:tplc="4BC427AA">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num w:numId="1">
    <w:abstractNumId w:val="16"/>
  </w:num>
  <w:num w:numId="2">
    <w:abstractNumId w:val="2"/>
  </w:num>
  <w:num w:numId="3">
    <w:abstractNumId w:val="5"/>
  </w:num>
  <w:num w:numId="4">
    <w:abstractNumId w:val="22"/>
  </w:num>
  <w:num w:numId="5">
    <w:abstractNumId w:val="9"/>
  </w:num>
  <w:num w:numId="6">
    <w:abstractNumId w:val="7"/>
  </w:num>
  <w:num w:numId="7">
    <w:abstractNumId w:val="6"/>
  </w:num>
  <w:num w:numId="8">
    <w:abstractNumId w:val="4"/>
  </w:num>
  <w:num w:numId="9">
    <w:abstractNumId w:val="25"/>
  </w:num>
  <w:num w:numId="10">
    <w:abstractNumId w:val="29"/>
  </w:num>
  <w:num w:numId="11">
    <w:abstractNumId w:val="17"/>
  </w:num>
  <w:num w:numId="12">
    <w:abstractNumId w:val="0"/>
  </w:num>
  <w:num w:numId="13">
    <w:abstractNumId w:val="10"/>
  </w:num>
  <w:num w:numId="14">
    <w:abstractNumId w:val="1"/>
  </w:num>
  <w:num w:numId="15">
    <w:abstractNumId w:val="23"/>
  </w:num>
  <w:num w:numId="16">
    <w:abstractNumId w:val="15"/>
  </w:num>
  <w:num w:numId="17">
    <w:abstractNumId w:val="19"/>
  </w:num>
  <w:num w:numId="18">
    <w:abstractNumId w:val="3"/>
  </w:num>
  <w:num w:numId="19">
    <w:abstractNumId w:val="28"/>
  </w:num>
  <w:num w:numId="20">
    <w:abstractNumId w:val="12"/>
  </w:num>
  <w:num w:numId="21">
    <w:abstractNumId w:val="8"/>
  </w:num>
  <w:num w:numId="22">
    <w:abstractNumId w:val="21"/>
  </w:num>
  <w:num w:numId="23">
    <w:abstractNumId w:val="11"/>
  </w:num>
  <w:num w:numId="24">
    <w:abstractNumId w:val="18"/>
  </w:num>
  <w:num w:numId="25">
    <w:abstractNumId w:val="26"/>
  </w:num>
  <w:num w:numId="26">
    <w:abstractNumId w:val="13"/>
  </w:num>
  <w:num w:numId="27">
    <w:abstractNumId w:val="20"/>
  </w:num>
  <w:num w:numId="28">
    <w:abstractNumId w:val="27"/>
  </w:num>
  <w:num w:numId="29">
    <w:abstractNumId w:val="14"/>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4C2"/>
    <w:rsid w:val="00001CC7"/>
    <w:rsid w:val="000028F6"/>
    <w:rsid w:val="00007A05"/>
    <w:rsid w:val="00012BA0"/>
    <w:rsid w:val="000161C0"/>
    <w:rsid w:val="00020B52"/>
    <w:rsid w:val="0002418C"/>
    <w:rsid w:val="0002473E"/>
    <w:rsid w:val="00030B38"/>
    <w:rsid w:val="00033209"/>
    <w:rsid w:val="00033FB4"/>
    <w:rsid w:val="0003435F"/>
    <w:rsid w:val="0003473A"/>
    <w:rsid w:val="0004181E"/>
    <w:rsid w:val="00045727"/>
    <w:rsid w:val="00046B61"/>
    <w:rsid w:val="0005272E"/>
    <w:rsid w:val="00053174"/>
    <w:rsid w:val="0006417B"/>
    <w:rsid w:val="00065252"/>
    <w:rsid w:val="00065777"/>
    <w:rsid w:val="000719C7"/>
    <w:rsid w:val="00071BC3"/>
    <w:rsid w:val="00073F42"/>
    <w:rsid w:val="00080421"/>
    <w:rsid w:val="000808E0"/>
    <w:rsid w:val="00080CD3"/>
    <w:rsid w:val="00086F52"/>
    <w:rsid w:val="000915AC"/>
    <w:rsid w:val="00091B9D"/>
    <w:rsid w:val="0009259E"/>
    <w:rsid w:val="00095933"/>
    <w:rsid w:val="00096C70"/>
    <w:rsid w:val="000A20AB"/>
    <w:rsid w:val="000A645C"/>
    <w:rsid w:val="000A6AB2"/>
    <w:rsid w:val="000A76EB"/>
    <w:rsid w:val="000B055B"/>
    <w:rsid w:val="000C2276"/>
    <w:rsid w:val="000C2733"/>
    <w:rsid w:val="000C306E"/>
    <w:rsid w:val="000D10BE"/>
    <w:rsid w:val="000D2ED4"/>
    <w:rsid w:val="000D3005"/>
    <w:rsid w:val="000D6DE0"/>
    <w:rsid w:val="000E2116"/>
    <w:rsid w:val="000E2A52"/>
    <w:rsid w:val="000E53D4"/>
    <w:rsid w:val="000F304A"/>
    <w:rsid w:val="000F39F4"/>
    <w:rsid w:val="00101952"/>
    <w:rsid w:val="00102881"/>
    <w:rsid w:val="00106021"/>
    <w:rsid w:val="00106746"/>
    <w:rsid w:val="0010711E"/>
    <w:rsid w:val="001117AF"/>
    <w:rsid w:val="00112CDD"/>
    <w:rsid w:val="001247D0"/>
    <w:rsid w:val="0012513B"/>
    <w:rsid w:val="00126DAB"/>
    <w:rsid w:val="001309E7"/>
    <w:rsid w:val="0013458D"/>
    <w:rsid w:val="00135113"/>
    <w:rsid w:val="001371BB"/>
    <w:rsid w:val="00140E61"/>
    <w:rsid w:val="00142F77"/>
    <w:rsid w:val="00144678"/>
    <w:rsid w:val="00152207"/>
    <w:rsid w:val="00156273"/>
    <w:rsid w:val="00165D42"/>
    <w:rsid w:val="00170322"/>
    <w:rsid w:val="00171683"/>
    <w:rsid w:val="0018095C"/>
    <w:rsid w:val="0018407D"/>
    <w:rsid w:val="00192DD9"/>
    <w:rsid w:val="001A6916"/>
    <w:rsid w:val="001B13E2"/>
    <w:rsid w:val="001B1786"/>
    <w:rsid w:val="001B2A0E"/>
    <w:rsid w:val="001B3ABA"/>
    <w:rsid w:val="001B3F55"/>
    <w:rsid w:val="001B52E2"/>
    <w:rsid w:val="001B71AB"/>
    <w:rsid w:val="001C0DB7"/>
    <w:rsid w:val="001C2D37"/>
    <w:rsid w:val="001C46D3"/>
    <w:rsid w:val="001C6397"/>
    <w:rsid w:val="001D0E0E"/>
    <w:rsid w:val="001E476E"/>
    <w:rsid w:val="001E55A9"/>
    <w:rsid w:val="001E7215"/>
    <w:rsid w:val="001F26F0"/>
    <w:rsid w:val="001F2AAB"/>
    <w:rsid w:val="001F6933"/>
    <w:rsid w:val="002010C6"/>
    <w:rsid w:val="002024C4"/>
    <w:rsid w:val="00205836"/>
    <w:rsid w:val="0020597A"/>
    <w:rsid w:val="00207BAE"/>
    <w:rsid w:val="002124D0"/>
    <w:rsid w:val="00212875"/>
    <w:rsid w:val="002137D6"/>
    <w:rsid w:val="00215976"/>
    <w:rsid w:val="002171FC"/>
    <w:rsid w:val="00220DEE"/>
    <w:rsid w:val="00221BE0"/>
    <w:rsid w:val="0022315D"/>
    <w:rsid w:val="00223B57"/>
    <w:rsid w:val="002259B2"/>
    <w:rsid w:val="0022701B"/>
    <w:rsid w:val="00230B8B"/>
    <w:rsid w:val="0023449E"/>
    <w:rsid w:val="00236633"/>
    <w:rsid w:val="00240E81"/>
    <w:rsid w:val="002508D7"/>
    <w:rsid w:val="00262263"/>
    <w:rsid w:val="00262280"/>
    <w:rsid w:val="00262718"/>
    <w:rsid w:val="0026272E"/>
    <w:rsid w:val="00262C60"/>
    <w:rsid w:val="0026384D"/>
    <w:rsid w:val="00263EF4"/>
    <w:rsid w:val="00266EFE"/>
    <w:rsid w:val="002754D5"/>
    <w:rsid w:val="002756CD"/>
    <w:rsid w:val="002757CA"/>
    <w:rsid w:val="0028101D"/>
    <w:rsid w:val="002840C8"/>
    <w:rsid w:val="00291DE0"/>
    <w:rsid w:val="0029263F"/>
    <w:rsid w:val="00294556"/>
    <w:rsid w:val="00294F2D"/>
    <w:rsid w:val="00297CCA"/>
    <w:rsid w:val="002A0B93"/>
    <w:rsid w:val="002A2D61"/>
    <w:rsid w:val="002A6946"/>
    <w:rsid w:val="002A709C"/>
    <w:rsid w:val="002B01AE"/>
    <w:rsid w:val="002B1B90"/>
    <w:rsid w:val="002C2CF9"/>
    <w:rsid w:val="002C3764"/>
    <w:rsid w:val="002C6725"/>
    <w:rsid w:val="002C7AF0"/>
    <w:rsid w:val="002C7FE4"/>
    <w:rsid w:val="002D0C21"/>
    <w:rsid w:val="002D2949"/>
    <w:rsid w:val="002E3629"/>
    <w:rsid w:val="002E3D0F"/>
    <w:rsid w:val="002F134D"/>
    <w:rsid w:val="002F16F5"/>
    <w:rsid w:val="002F29F5"/>
    <w:rsid w:val="002F4BFF"/>
    <w:rsid w:val="0030102E"/>
    <w:rsid w:val="00301111"/>
    <w:rsid w:val="003019F1"/>
    <w:rsid w:val="00303442"/>
    <w:rsid w:val="00304B34"/>
    <w:rsid w:val="003058B9"/>
    <w:rsid w:val="003075DC"/>
    <w:rsid w:val="003110BC"/>
    <w:rsid w:val="003176AD"/>
    <w:rsid w:val="00320363"/>
    <w:rsid w:val="003220E4"/>
    <w:rsid w:val="003228FA"/>
    <w:rsid w:val="00333E63"/>
    <w:rsid w:val="00345D87"/>
    <w:rsid w:val="00354AEE"/>
    <w:rsid w:val="00355397"/>
    <w:rsid w:val="003615B8"/>
    <w:rsid w:val="00363288"/>
    <w:rsid w:val="00365371"/>
    <w:rsid w:val="003653F9"/>
    <w:rsid w:val="00366077"/>
    <w:rsid w:val="00374E92"/>
    <w:rsid w:val="0038110E"/>
    <w:rsid w:val="0038125C"/>
    <w:rsid w:val="00381B6C"/>
    <w:rsid w:val="0038703E"/>
    <w:rsid w:val="003915DE"/>
    <w:rsid w:val="003948BD"/>
    <w:rsid w:val="00397CD5"/>
    <w:rsid w:val="003A0FDC"/>
    <w:rsid w:val="003A2625"/>
    <w:rsid w:val="003B0F39"/>
    <w:rsid w:val="003B6DE6"/>
    <w:rsid w:val="003B70F5"/>
    <w:rsid w:val="003B77A0"/>
    <w:rsid w:val="003C246D"/>
    <w:rsid w:val="003C4ED3"/>
    <w:rsid w:val="003D2A62"/>
    <w:rsid w:val="003D2B12"/>
    <w:rsid w:val="003D3632"/>
    <w:rsid w:val="003E1627"/>
    <w:rsid w:val="003E312E"/>
    <w:rsid w:val="003F2EC6"/>
    <w:rsid w:val="003F3607"/>
    <w:rsid w:val="003F6D73"/>
    <w:rsid w:val="003F7045"/>
    <w:rsid w:val="003F7166"/>
    <w:rsid w:val="003F7A08"/>
    <w:rsid w:val="004008B3"/>
    <w:rsid w:val="0040212A"/>
    <w:rsid w:val="00403F23"/>
    <w:rsid w:val="00410A58"/>
    <w:rsid w:val="00410EA7"/>
    <w:rsid w:val="004161F4"/>
    <w:rsid w:val="00416A92"/>
    <w:rsid w:val="00416F2A"/>
    <w:rsid w:val="004266B1"/>
    <w:rsid w:val="00432D2C"/>
    <w:rsid w:val="0044006D"/>
    <w:rsid w:val="00443C99"/>
    <w:rsid w:val="004522A9"/>
    <w:rsid w:val="0045278B"/>
    <w:rsid w:val="00456782"/>
    <w:rsid w:val="00470BB8"/>
    <w:rsid w:val="00486B8E"/>
    <w:rsid w:val="004872C4"/>
    <w:rsid w:val="00487454"/>
    <w:rsid w:val="0049536B"/>
    <w:rsid w:val="00497AE7"/>
    <w:rsid w:val="004A4FFA"/>
    <w:rsid w:val="004A6C7D"/>
    <w:rsid w:val="004B5E0C"/>
    <w:rsid w:val="004C449D"/>
    <w:rsid w:val="004C5B41"/>
    <w:rsid w:val="004D00E1"/>
    <w:rsid w:val="004D57AF"/>
    <w:rsid w:val="004E20EB"/>
    <w:rsid w:val="004E5885"/>
    <w:rsid w:val="004F33D4"/>
    <w:rsid w:val="004F46CF"/>
    <w:rsid w:val="004F6781"/>
    <w:rsid w:val="004F6967"/>
    <w:rsid w:val="00500727"/>
    <w:rsid w:val="0050274B"/>
    <w:rsid w:val="00504C48"/>
    <w:rsid w:val="00505991"/>
    <w:rsid w:val="00513CB5"/>
    <w:rsid w:val="005142C4"/>
    <w:rsid w:val="005205A5"/>
    <w:rsid w:val="0052130B"/>
    <w:rsid w:val="00527A79"/>
    <w:rsid w:val="0053445D"/>
    <w:rsid w:val="0053674E"/>
    <w:rsid w:val="00542409"/>
    <w:rsid w:val="00545176"/>
    <w:rsid w:val="005455A4"/>
    <w:rsid w:val="00550F2F"/>
    <w:rsid w:val="005517BD"/>
    <w:rsid w:val="005524C2"/>
    <w:rsid w:val="0056203E"/>
    <w:rsid w:val="00562B47"/>
    <w:rsid w:val="0056656C"/>
    <w:rsid w:val="00567B90"/>
    <w:rsid w:val="00567CCD"/>
    <w:rsid w:val="00575023"/>
    <w:rsid w:val="00577B04"/>
    <w:rsid w:val="0058090A"/>
    <w:rsid w:val="0058279C"/>
    <w:rsid w:val="00583D2E"/>
    <w:rsid w:val="00584D95"/>
    <w:rsid w:val="00585C2F"/>
    <w:rsid w:val="00587E11"/>
    <w:rsid w:val="00590E5D"/>
    <w:rsid w:val="00596217"/>
    <w:rsid w:val="00596A50"/>
    <w:rsid w:val="00597B5D"/>
    <w:rsid w:val="005A0181"/>
    <w:rsid w:val="005A1474"/>
    <w:rsid w:val="005B3111"/>
    <w:rsid w:val="005C4FCE"/>
    <w:rsid w:val="005D1983"/>
    <w:rsid w:val="005D3321"/>
    <w:rsid w:val="005D354E"/>
    <w:rsid w:val="005D5D59"/>
    <w:rsid w:val="005E00A8"/>
    <w:rsid w:val="005E1BAC"/>
    <w:rsid w:val="005E347D"/>
    <w:rsid w:val="005E4AB9"/>
    <w:rsid w:val="005E7AED"/>
    <w:rsid w:val="005F0A3A"/>
    <w:rsid w:val="005F3274"/>
    <w:rsid w:val="005F3BFB"/>
    <w:rsid w:val="005F5EF8"/>
    <w:rsid w:val="00600B5F"/>
    <w:rsid w:val="00603EE6"/>
    <w:rsid w:val="00604C80"/>
    <w:rsid w:val="0060701E"/>
    <w:rsid w:val="0061008B"/>
    <w:rsid w:val="00611941"/>
    <w:rsid w:val="00616F09"/>
    <w:rsid w:val="00621B10"/>
    <w:rsid w:val="0062296B"/>
    <w:rsid w:val="0062367F"/>
    <w:rsid w:val="00624194"/>
    <w:rsid w:val="00627DB2"/>
    <w:rsid w:val="00640012"/>
    <w:rsid w:val="006409BE"/>
    <w:rsid w:val="00640DFC"/>
    <w:rsid w:val="0064225F"/>
    <w:rsid w:val="006442A6"/>
    <w:rsid w:val="006507B3"/>
    <w:rsid w:val="0065132F"/>
    <w:rsid w:val="0065346B"/>
    <w:rsid w:val="00656D2E"/>
    <w:rsid w:val="006637A3"/>
    <w:rsid w:val="00663DC8"/>
    <w:rsid w:val="006709ED"/>
    <w:rsid w:val="00670C68"/>
    <w:rsid w:val="00671352"/>
    <w:rsid w:val="00671CD6"/>
    <w:rsid w:val="00672D05"/>
    <w:rsid w:val="00676202"/>
    <w:rsid w:val="00680D41"/>
    <w:rsid w:val="0068608E"/>
    <w:rsid w:val="006870FD"/>
    <w:rsid w:val="00693942"/>
    <w:rsid w:val="00696D08"/>
    <w:rsid w:val="006A0785"/>
    <w:rsid w:val="006A365C"/>
    <w:rsid w:val="006A49DF"/>
    <w:rsid w:val="006A4B0F"/>
    <w:rsid w:val="006B14BE"/>
    <w:rsid w:val="006B47EE"/>
    <w:rsid w:val="006C0CDD"/>
    <w:rsid w:val="006C46C5"/>
    <w:rsid w:val="006C6189"/>
    <w:rsid w:val="006C6BE1"/>
    <w:rsid w:val="006C7F8E"/>
    <w:rsid w:val="006D71F5"/>
    <w:rsid w:val="006E75B2"/>
    <w:rsid w:val="006F08B2"/>
    <w:rsid w:val="006F2ADE"/>
    <w:rsid w:val="00703E03"/>
    <w:rsid w:val="007043D6"/>
    <w:rsid w:val="00710F00"/>
    <w:rsid w:val="007127C1"/>
    <w:rsid w:val="00715905"/>
    <w:rsid w:val="00717078"/>
    <w:rsid w:val="0072250E"/>
    <w:rsid w:val="00724979"/>
    <w:rsid w:val="00725937"/>
    <w:rsid w:val="007313D0"/>
    <w:rsid w:val="00731973"/>
    <w:rsid w:val="00735E45"/>
    <w:rsid w:val="00740DF4"/>
    <w:rsid w:val="00740FE3"/>
    <w:rsid w:val="007415B1"/>
    <w:rsid w:val="007464FC"/>
    <w:rsid w:val="007534E6"/>
    <w:rsid w:val="007544E4"/>
    <w:rsid w:val="007550D5"/>
    <w:rsid w:val="00757063"/>
    <w:rsid w:val="00760A22"/>
    <w:rsid w:val="00762AFE"/>
    <w:rsid w:val="00763295"/>
    <w:rsid w:val="00767B26"/>
    <w:rsid w:val="00773FF9"/>
    <w:rsid w:val="007747B7"/>
    <w:rsid w:val="00775AA5"/>
    <w:rsid w:val="00777923"/>
    <w:rsid w:val="00777E23"/>
    <w:rsid w:val="007832BA"/>
    <w:rsid w:val="00790D73"/>
    <w:rsid w:val="0079141E"/>
    <w:rsid w:val="00791CAE"/>
    <w:rsid w:val="0079407A"/>
    <w:rsid w:val="00797028"/>
    <w:rsid w:val="007A5DEE"/>
    <w:rsid w:val="007A705D"/>
    <w:rsid w:val="007A779E"/>
    <w:rsid w:val="007B6F19"/>
    <w:rsid w:val="007B7B84"/>
    <w:rsid w:val="007C0CCC"/>
    <w:rsid w:val="007C26F5"/>
    <w:rsid w:val="007C31B0"/>
    <w:rsid w:val="007C65C1"/>
    <w:rsid w:val="007D05BC"/>
    <w:rsid w:val="007D0DDA"/>
    <w:rsid w:val="007D132D"/>
    <w:rsid w:val="007D23D7"/>
    <w:rsid w:val="007D5B86"/>
    <w:rsid w:val="007D5B97"/>
    <w:rsid w:val="007D6281"/>
    <w:rsid w:val="007E0B00"/>
    <w:rsid w:val="007E161D"/>
    <w:rsid w:val="007E1EAF"/>
    <w:rsid w:val="007E4619"/>
    <w:rsid w:val="007E4A87"/>
    <w:rsid w:val="007F080A"/>
    <w:rsid w:val="007F6732"/>
    <w:rsid w:val="00802E72"/>
    <w:rsid w:val="00816317"/>
    <w:rsid w:val="00820DF1"/>
    <w:rsid w:val="00821B97"/>
    <w:rsid w:val="00821D53"/>
    <w:rsid w:val="00822C55"/>
    <w:rsid w:val="00827522"/>
    <w:rsid w:val="00830B54"/>
    <w:rsid w:val="00833BC6"/>
    <w:rsid w:val="008462A5"/>
    <w:rsid w:val="00851FD8"/>
    <w:rsid w:val="00856D3B"/>
    <w:rsid w:val="00860652"/>
    <w:rsid w:val="00860FB6"/>
    <w:rsid w:val="008629E7"/>
    <w:rsid w:val="00862DFF"/>
    <w:rsid w:val="00870724"/>
    <w:rsid w:val="008763CC"/>
    <w:rsid w:val="00880BC9"/>
    <w:rsid w:val="008815B7"/>
    <w:rsid w:val="00885A00"/>
    <w:rsid w:val="00886A7F"/>
    <w:rsid w:val="00887E9B"/>
    <w:rsid w:val="008920F0"/>
    <w:rsid w:val="00897223"/>
    <w:rsid w:val="00897440"/>
    <w:rsid w:val="008A2600"/>
    <w:rsid w:val="008A5243"/>
    <w:rsid w:val="008A585E"/>
    <w:rsid w:val="008A65AA"/>
    <w:rsid w:val="008C177D"/>
    <w:rsid w:val="008C1BDB"/>
    <w:rsid w:val="008C2A0E"/>
    <w:rsid w:val="008C313D"/>
    <w:rsid w:val="008C59E6"/>
    <w:rsid w:val="008C66DB"/>
    <w:rsid w:val="008C7174"/>
    <w:rsid w:val="008C7445"/>
    <w:rsid w:val="008D09CD"/>
    <w:rsid w:val="008E0F6F"/>
    <w:rsid w:val="008E5453"/>
    <w:rsid w:val="008E6AA3"/>
    <w:rsid w:val="008F0313"/>
    <w:rsid w:val="008F085B"/>
    <w:rsid w:val="008F529F"/>
    <w:rsid w:val="008F7778"/>
    <w:rsid w:val="008F7A1E"/>
    <w:rsid w:val="009003C4"/>
    <w:rsid w:val="00903206"/>
    <w:rsid w:val="00904517"/>
    <w:rsid w:val="00917E2C"/>
    <w:rsid w:val="009217FB"/>
    <w:rsid w:val="00921E6F"/>
    <w:rsid w:val="00923671"/>
    <w:rsid w:val="0092428A"/>
    <w:rsid w:val="0092685D"/>
    <w:rsid w:val="009277A5"/>
    <w:rsid w:val="009315B9"/>
    <w:rsid w:val="009319DA"/>
    <w:rsid w:val="00932ADB"/>
    <w:rsid w:val="00936E14"/>
    <w:rsid w:val="00944384"/>
    <w:rsid w:val="009473CD"/>
    <w:rsid w:val="00951B49"/>
    <w:rsid w:val="00952A80"/>
    <w:rsid w:val="00953565"/>
    <w:rsid w:val="00960038"/>
    <w:rsid w:val="0096038C"/>
    <w:rsid w:val="0096244D"/>
    <w:rsid w:val="00963363"/>
    <w:rsid w:val="00966B9B"/>
    <w:rsid w:val="009702C0"/>
    <w:rsid w:val="0097400A"/>
    <w:rsid w:val="0098007E"/>
    <w:rsid w:val="00980176"/>
    <w:rsid w:val="00980DB1"/>
    <w:rsid w:val="00982205"/>
    <w:rsid w:val="00983AB4"/>
    <w:rsid w:val="0098709E"/>
    <w:rsid w:val="00987C8A"/>
    <w:rsid w:val="00992806"/>
    <w:rsid w:val="00992EF3"/>
    <w:rsid w:val="00995F31"/>
    <w:rsid w:val="00997AB8"/>
    <w:rsid w:val="009A52B8"/>
    <w:rsid w:val="009A54CA"/>
    <w:rsid w:val="009A62F5"/>
    <w:rsid w:val="009A6D08"/>
    <w:rsid w:val="009B0F2C"/>
    <w:rsid w:val="009B42D2"/>
    <w:rsid w:val="009C035E"/>
    <w:rsid w:val="009D2ABD"/>
    <w:rsid w:val="009D5E50"/>
    <w:rsid w:val="009E0FFB"/>
    <w:rsid w:val="009E341D"/>
    <w:rsid w:val="009E3DB6"/>
    <w:rsid w:val="009E555F"/>
    <w:rsid w:val="009E610E"/>
    <w:rsid w:val="009E6413"/>
    <w:rsid w:val="009F0741"/>
    <w:rsid w:val="009F53B4"/>
    <w:rsid w:val="009F566C"/>
    <w:rsid w:val="009F5976"/>
    <w:rsid w:val="009F60E0"/>
    <w:rsid w:val="009F62A9"/>
    <w:rsid w:val="00A04607"/>
    <w:rsid w:val="00A0782F"/>
    <w:rsid w:val="00A07A72"/>
    <w:rsid w:val="00A1501A"/>
    <w:rsid w:val="00A15A97"/>
    <w:rsid w:val="00A2131D"/>
    <w:rsid w:val="00A248A2"/>
    <w:rsid w:val="00A27C9B"/>
    <w:rsid w:val="00A321A8"/>
    <w:rsid w:val="00A3786D"/>
    <w:rsid w:val="00A37AF5"/>
    <w:rsid w:val="00A413FF"/>
    <w:rsid w:val="00A416EA"/>
    <w:rsid w:val="00A4273B"/>
    <w:rsid w:val="00A47AD3"/>
    <w:rsid w:val="00A54FD6"/>
    <w:rsid w:val="00A71E4D"/>
    <w:rsid w:val="00A750F8"/>
    <w:rsid w:val="00A81D63"/>
    <w:rsid w:val="00A81E72"/>
    <w:rsid w:val="00A86BC3"/>
    <w:rsid w:val="00A904CF"/>
    <w:rsid w:val="00A919EB"/>
    <w:rsid w:val="00A91DE3"/>
    <w:rsid w:val="00A91FDA"/>
    <w:rsid w:val="00A95383"/>
    <w:rsid w:val="00AA1719"/>
    <w:rsid w:val="00AA5F09"/>
    <w:rsid w:val="00AA7B26"/>
    <w:rsid w:val="00AB0A9A"/>
    <w:rsid w:val="00AB166B"/>
    <w:rsid w:val="00AB6CF3"/>
    <w:rsid w:val="00AB7664"/>
    <w:rsid w:val="00AB7803"/>
    <w:rsid w:val="00AB7CFC"/>
    <w:rsid w:val="00AC2BC8"/>
    <w:rsid w:val="00AC610F"/>
    <w:rsid w:val="00AD71AC"/>
    <w:rsid w:val="00AD7468"/>
    <w:rsid w:val="00AD7DD5"/>
    <w:rsid w:val="00AE3890"/>
    <w:rsid w:val="00AE4BEE"/>
    <w:rsid w:val="00AE7A26"/>
    <w:rsid w:val="00AF482A"/>
    <w:rsid w:val="00AF7B13"/>
    <w:rsid w:val="00B0151A"/>
    <w:rsid w:val="00B03002"/>
    <w:rsid w:val="00B0621E"/>
    <w:rsid w:val="00B14C98"/>
    <w:rsid w:val="00B266A4"/>
    <w:rsid w:val="00B26C16"/>
    <w:rsid w:val="00B26E1B"/>
    <w:rsid w:val="00B30D5B"/>
    <w:rsid w:val="00B35E0E"/>
    <w:rsid w:val="00B37814"/>
    <w:rsid w:val="00B40319"/>
    <w:rsid w:val="00B44E40"/>
    <w:rsid w:val="00B45ACC"/>
    <w:rsid w:val="00B512DA"/>
    <w:rsid w:val="00B516DA"/>
    <w:rsid w:val="00B538A6"/>
    <w:rsid w:val="00B54BD5"/>
    <w:rsid w:val="00B556BA"/>
    <w:rsid w:val="00B56BAE"/>
    <w:rsid w:val="00B608EE"/>
    <w:rsid w:val="00B66A72"/>
    <w:rsid w:val="00B7001E"/>
    <w:rsid w:val="00B70A8C"/>
    <w:rsid w:val="00B70EB4"/>
    <w:rsid w:val="00B74DF5"/>
    <w:rsid w:val="00B7790E"/>
    <w:rsid w:val="00B811D8"/>
    <w:rsid w:val="00B87E4E"/>
    <w:rsid w:val="00B95915"/>
    <w:rsid w:val="00B97643"/>
    <w:rsid w:val="00B9785D"/>
    <w:rsid w:val="00BA0E6A"/>
    <w:rsid w:val="00BA11DE"/>
    <w:rsid w:val="00BA382A"/>
    <w:rsid w:val="00BA3B88"/>
    <w:rsid w:val="00BA6CB1"/>
    <w:rsid w:val="00BA77AF"/>
    <w:rsid w:val="00BB5E12"/>
    <w:rsid w:val="00BC04BA"/>
    <w:rsid w:val="00BC207E"/>
    <w:rsid w:val="00BC2D8D"/>
    <w:rsid w:val="00BC6458"/>
    <w:rsid w:val="00BC724F"/>
    <w:rsid w:val="00BC7DC7"/>
    <w:rsid w:val="00BE08C7"/>
    <w:rsid w:val="00BE4150"/>
    <w:rsid w:val="00BE41A7"/>
    <w:rsid w:val="00BE425E"/>
    <w:rsid w:val="00BE73B8"/>
    <w:rsid w:val="00BF09D5"/>
    <w:rsid w:val="00BF4958"/>
    <w:rsid w:val="00BF5060"/>
    <w:rsid w:val="00BF5C92"/>
    <w:rsid w:val="00BF6098"/>
    <w:rsid w:val="00BF76A2"/>
    <w:rsid w:val="00BF7F58"/>
    <w:rsid w:val="00C01E08"/>
    <w:rsid w:val="00C17E59"/>
    <w:rsid w:val="00C2201A"/>
    <w:rsid w:val="00C25057"/>
    <w:rsid w:val="00C25712"/>
    <w:rsid w:val="00C3091D"/>
    <w:rsid w:val="00C32345"/>
    <w:rsid w:val="00C35DD8"/>
    <w:rsid w:val="00C4070B"/>
    <w:rsid w:val="00C408EC"/>
    <w:rsid w:val="00C43883"/>
    <w:rsid w:val="00C44F4E"/>
    <w:rsid w:val="00C53FCE"/>
    <w:rsid w:val="00C57FC5"/>
    <w:rsid w:val="00C6317A"/>
    <w:rsid w:val="00C666F3"/>
    <w:rsid w:val="00C742CB"/>
    <w:rsid w:val="00C80A27"/>
    <w:rsid w:val="00C85B7A"/>
    <w:rsid w:val="00C86C5D"/>
    <w:rsid w:val="00C96B3E"/>
    <w:rsid w:val="00C97D42"/>
    <w:rsid w:val="00CA64F6"/>
    <w:rsid w:val="00CB1953"/>
    <w:rsid w:val="00CB4103"/>
    <w:rsid w:val="00CB4752"/>
    <w:rsid w:val="00CB587F"/>
    <w:rsid w:val="00CD0012"/>
    <w:rsid w:val="00CD038A"/>
    <w:rsid w:val="00CD2AE0"/>
    <w:rsid w:val="00CD2EA4"/>
    <w:rsid w:val="00CD5EB2"/>
    <w:rsid w:val="00CD65D3"/>
    <w:rsid w:val="00CD6CEB"/>
    <w:rsid w:val="00CE7CF7"/>
    <w:rsid w:val="00CF0336"/>
    <w:rsid w:val="00CF2C8B"/>
    <w:rsid w:val="00CF43EF"/>
    <w:rsid w:val="00CF599F"/>
    <w:rsid w:val="00CF7E68"/>
    <w:rsid w:val="00D02986"/>
    <w:rsid w:val="00D02B92"/>
    <w:rsid w:val="00D1048A"/>
    <w:rsid w:val="00D13CF6"/>
    <w:rsid w:val="00D16C5D"/>
    <w:rsid w:val="00D170F7"/>
    <w:rsid w:val="00D318F7"/>
    <w:rsid w:val="00D35305"/>
    <w:rsid w:val="00D4198E"/>
    <w:rsid w:val="00D44D2C"/>
    <w:rsid w:val="00D464C0"/>
    <w:rsid w:val="00D53F11"/>
    <w:rsid w:val="00D62ACA"/>
    <w:rsid w:val="00D66273"/>
    <w:rsid w:val="00D662BD"/>
    <w:rsid w:val="00D70C62"/>
    <w:rsid w:val="00D73D68"/>
    <w:rsid w:val="00D77B5F"/>
    <w:rsid w:val="00D85FAA"/>
    <w:rsid w:val="00D8741D"/>
    <w:rsid w:val="00D90681"/>
    <w:rsid w:val="00D954AC"/>
    <w:rsid w:val="00D95628"/>
    <w:rsid w:val="00DA2225"/>
    <w:rsid w:val="00DA26F8"/>
    <w:rsid w:val="00DA348C"/>
    <w:rsid w:val="00DB0495"/>
    <w:rsid w:val="00DB6A21"/>
    <w:rsid w:val="00DB7863"/>
    <w:rsid w:val="00DC009D"/>
    <w:rsid w:val="00DC371A"/>
    <w:rsid w:val="00DD0366"/>
    <w:rsid w:val="00DD2CDA"/>
    <w:rsid w:val="00DD5A36"/>
    <w:rsid w:val="00DD6178"/>
    <w:rsid w:val="00DD7B2E"/>
    <w:rsid w:val="00DE589B"/>
    <w:rsid w:val="00DE6F77"/>
    <w:rsid w:val="00DF2276"/>
    <w:rsid w:val="00DF2C9F"/>
    <w:rsid w:val="00DF31B5"/>
    <w:rsid w:val="00DF4C5A"/>
    <w:rsid w:val="00DF762F"/>
    <w:rsid w:val="00E00004"/>
    <w:rsid w:val="00E027E9"/>
    <w:rsid w:val="00E04B82"/>
    <w:rsid w:val="00E12E33"/>
    <w:rsid w:val="00E1766C"/>
    <w:rsid w:val="00E17F92"/>
    <w:rsid w:val="00E20652"/>
    <w:rsid w:val="00E236AE"/>
    <w:rsid w:val="00E24437"/>
    <w:rsid w:val="00E24D9F"/>
    <w:rsid w:val="00E24FB8"/>
    <w:rsid w:val="00E300E0"/>
    <w:rsid w:val="00E307C4"/>
    <w:rsid w:val="00E30A81"/>
    <w:rsid w:val="00E313A9"/>
    <w:rsid w:val="00E34C91"/>
    <w:rsid w:val="00E40895"/>
    <w:rsid w:val="00E42DB7"/>
    <w:rsid w:val="00E44CD3"/>
    <w:rsid w:val="00E46665"/>
    <w:rsid w:val="00E47428"/>
    <w:rsid w:val="00E52AD7"/>
    <w:rsid w:val="00E52C47"/>
    <w:rsid w:val="00E54D64"/>
    <w:rsid w:val="00E551B9"/>
    <w:rsid w:val="00E5540A"/>
    <w:rsid w:val="00E57B2D"/>
    <w:rsid w:val="00E6096B"/>
    <w:rsid w:val="00E60FD5"/>
    <w:rsid w:val="00E61E36"/>
    <w:rsid w:val="00E62AAD"/>
    <w:rsid w:val="00E6663A"/>
    <w:rsid w:val="00E703C3"/>
    <w:rsid w:val="00E83158"/>
    <w:rsid w:val="00E86928"/>
    <w:rsid w:val="00E8766C"/>
    <w:rsid w:val="00E90415"/>
    <w:rsid w:val="00E911FC"/>
    <w:rsid w:val="00E9128B"/>
    <w:rsid w:val="00E937D2"/>
    <w:rsid w:val="00EA1F29"/>
    <w:rsid w:val="00EA5592"/>
    <w:rsid w:val="00EA5FFB"/>
    <w:rsid w:val="00EA791A"/>
    <w:rsid w:val="00EB110D"/>
    <w:rsid w:val="00EB1DE9"/>
    <w:rsid w:val="00EB387B"/>
    <w:rsid w:val="00EB5440"/>
    <w:rsid w:val="00EC00F7"/>
    <w:rsid w:val="00EC1A2E"/>
    <w:rsid w:val="00EC59AC"/>
    <w:rsid w:val="00EC63FD"/>
    <w:rsid w:val="00EC6CD0"/>
    <w:rsid w:val="00ED00EE"/>
    <w:rsid w:val="00ED171E"/>
    <w:rsid w:val="00EE27C8"/>
    <w:rsid w:val="00EE4B19"/>
    <w:rsid w:val="00EF6EA0"/>
    <w:rsid w:val="00F01C73"/>
    <w:rsid w:val="00F036DA"/>
    <w:rsid w:val="00F049EF"/>
    <w:rsid w:val="00F102B2"/>
    <w:rsid w:val="00F111C9"/>
    <w:rsid w:val="00F1510B"/>
    <w:rsid w:val="00F22761"/>
    <w:rsid w:val="00F2319C"/>
    <w:rsid w:val="00F32761"/>
    <w:rsid w:val="00F3737A"/>
    <w:rsid w:val="00F42CE4"/>
    <w:rsid w:val="00F4363F"/>
    <w:rsid w:val="00F43F20"/>
    <w:rsid w:val="00F45009"/>
    <w:rsid w:val="00F5149F"/>
    <w:rsid w:val="00F52169"/>
    <w:rsid w:val="00F526DC"/>
    <w:rsid w:val="00F535FA"/>
    <w:rsid w:val="00F609EB"/>
    <w:rsid w:val="00F62D94"/>
    <w:rsid w:val="00F6513E"/>
    <w:rsid w:val="00F709DA"/>
    <w:rsid w:val="00F73C46"/>
    <w:rsid w:val="00F74DA5"/>
    <w:rsid w:val="00F75437"/>
    <w:rsid w:val="00F75554"/>
    <w:rsid w:val="00F82159"/>
    <w:rsid w:val="00F82B38"/>
    <w:rsid w:val="00F84CBD"/>
    <w:rsid w:val="00F92EF5"/>
    <w:rsid w:val="00F974DF"/>
    <w:rsid w:val="00FA0AAC"/>
    <w:rsid w:val="00FA1E37"/>
    <w:rsid w:val="00FA4480"/>
    <w:rsid w:val="00FA500E"/>
    <w:rsid w:val="00FB327D"/>
    <w:rsid w:val="00FB488C"/>
    <w:rsid w:val="00FC1275"/>
    <w:rsid w:val="00FC15AC"/>
    <w:rsid w:val="00FC2A38"/>
    <w:rsid w:val="00FC478B"/>
    <w:rsid w:val="00FC5208"/>
    <w:rsid w:val="00FC61DE"/>
    <w:rsid w:val="00FD1712"/>
    <w:rsid w:val="00FD4AB8"/>
    <w:rsid w:val="00FD514F"/>
    <w:rsid w:val="00FD7C06"/>
    <w:rsid w:val="00FE6385"/>
    <w:rsid w:val="00FE6EE9"/>
    <w:rsid w:val="00FF1FB9"/>
    <w:rsid w:val="00FF27A7"/>
    <w:rsid w:val="00FF32E9"/>
    <w:rsid w:val="00FF45D0"/>
    <w:rsid w:val="00FF69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6BAE0"/>
  <w15:docId w15:val="{907F552D-C15B-4523-9689-2792FA6F9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2B38"/>
    <w:rPr>
      <w:rFonts w:ascii="Times New Roman"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524C2"/>
    <w:rPr>
      <w:color w:val="0000FF"/>
      <w:u w:val="single"/>
    </w:rPr>
  </w:style>
  <w:style w:type="paragraph" w:styleId="a4">
    <w:name w:val="No Spacing"/>
    <w:uiPriority w:val="1"/>
    <w:qFormat/>
    <w:rsid w:val="005524C2"/>
    <w:rPr>
      <w:sz w:val="22"/>
      <w:szCs w:val="22"/>
      <w:lang w:eastAsia="en-US"/>
    </w:rPr>
  </w:style>
  <w:style w:type="paragraph" w:styleId="a5">
    <w:name w:val="List Paragraph"/>
    <w:basedOn w:val="a"/>
    <w:uiPriority w:val="34"/>
    <w:qFormat/>
    <w:rsid w:val="005524C2"/>
    <w:pPr>
      <w:ind w:left="720"/>
      <w:contextualSpacing/>
    </w:pPr>
  </w:style>
  <w:style w:type="paragraph" w:customStyle="1" w:styleId="msonormalcxspmiddle">
    <w:name w:val="msonormalcxspmiddle"/>
    <w:basedOn w:val="a"/>
    <w:rsid w:val="0056656C"/>
    <w:pPr>
      <w:spacing w:before="100" w:beforeAutospacing="1" w:after="100" w:afterAutospacing="1"/>
    </w:pPr>
    <w:rPr>
      <w:rFonts w:eastAsia="Times New Roman"/>
      <w:sz w:val="24"/>
      <w:szCs w:val="24"/>
      <w:lang w:val="ru-RU"/>
    </w:rPr>
  </w:style>
  <w:style w:type="paragraph" w:styleId="a6">
    <w:name w:val="Normal (Web)"/>
    <w:basedOn w:val="a"/>
    <w:uiPriority w:val="99"/>
    <w:unhideWhenUsed/>
    <w:rsid w:val="00B30D5B"/>
    <w:pPr>
      <w:spacing w:before="100" w:beforeAutospacing="1" w:after="100" w:afterAutospacing="1"/>
    </w:pPr>
    <w:rPr>
      <w:rFonts w:eastAsia="Times New Roman"/>
      <w:sz w:val="24"/>
      <w:szCs w:val="24"/>
      <w:lang w:eastAsia="uk-UA"/>
    </w:rPr>
  </w:style>
  <w:style w:type="character" w:styleId="a7">
    <w:name w:val="Strong"/>
    <w:uiPriority w:val="22"/>
    <w:qFormat/>
    <w:rsid w:val="00B30D5B"/>
    <w:rPr>
      <w:b/>
      <w:bCs/>
    </w:rPr>
  </w:style>
  <w:style w:type="paragraph" w:styleId="a8">
    <w:name w:val="header"/>
    <w:basedOn w:val="a"/>
    <w:link w:val="a9"/>
    <w:uiPriority w:val="99"/>
    <w:unhideWhenUsed/>
    <w:rsid w:val="00410A58"/>
    <w:pPr>
      <w:tabs>
        <w:tab w:val="center" w:pos="4819"/>
        <w:tab w:val="right" w:pos="9639"/>
      </w:tabs>
    </w:pPr>
  </w:style>
  <w:style w:type="character" w:customStyle="1" w:styleId="a9">
    <w:name w:val="Верхній колонтитул Знак"/>
    <w:basedOn w:val="a0"/>
    <w:link w:val="a8"/>
    <w:uiPriority w:val="99"/>
    <w:rsid w:val="00410A58"/>
    <w:rPr>
      <w:rFonts w:ascii="Times New Roman" w:hAnsi="Times New Roman"/>
      <w:sz w:val="28"/>
      <w:szCs w:val="28"/>
      <w:lang w:eastAsia="ru-RU"/>
    </w:rPr>
  </w:style>
  <w:style w:type="paragraph" w:styleId="aa">
    <w:name w:val="footer"/>
    <w:basedOn w:val="a"/>
    <w:link w:val="ab"/>
    <w:uiPriority w:val="99"/>
    <w:unhideWhenUsed/>
    <w:rsid w:val="00410A58"/>
    <w:pPr>
      <w:tabs>
        <w:tab w:val="center" w:pos="4819"/>
        <w:tab w:val="right" w:pos="9639"/>
      </w:tabs>
    </w:pPr>
  </w:style>
  <w:style w:type="character" w:customStyle="1" w:styleId="ab">
    <w:name w:val="Нижній колонтитул Знак"/>
    <w:basedOn w:val="a0"/>
    <w:link w:val="aa"/>
    <w:uiPriority w:val="99"/>
    <w:rsid w:val="00410A58"/>
    <w:rPr>
      <w:rFonts w:ascii="Times New Roman" w:hAnsi="Times New Roman"/>
      <w:sz w:val="28"/>
      <w:szCs w:val="28"/>
      <w:lang w:eastAsia="ru-RU"/>
    </w:rPr>
  </w:style>
  <w:style w:type="character" w:customStyle="1" w:styleId="2">
    <w:name w:val="Основной текст (2)_"/>
    <w:basedOn w:val="a0"/>
    <w:link w:val="20"/>
    <w:rsid w:val="000C2733"/>
    <w:rPr>
      <w:rFonts w:ascii="Times New Roman" w:eastAsia="Times New Roman" w:hAnsi="Times New Roman"/>
      <w:sz w:val="28"/>
      <w:szCs w:val="28"/>
      <w:shd w:val="clear" w:color="auto" w:fill="FFFFFF"/>
    </w:rPr>
  </w:style>
  <w:style w:type="paragraph" w:customStyle="1" w:styleId="20">
    <w:name w:val="Основной текст (2)"/>
    <w:basedOn w:val="a"/>
    <w:link w:val="2"/>
    <w:rsid w:val="000C2733"/>
    <w:pPr>
      <w:widowControl w:val="0"/>
      <w:shd w:val="clear" w:color="auto" w:fill="FFFFFF"/>
      <w:spacing w:line="322" w:lineRule="exact"/>
    </w:pPr>
    <w:rPr>
      <w:rFonts w:eastAsia="Times New Roman"/>
      <w:lang w:eastAsia="uk-UA"/>
    </w:rPr>
  </w:style>
  <w:style w:type="paragraph" w:customStyle="1" w:styleId="21">
    <w:name w:val="Основной текст с отступом 21"/>
    <w:basedOn w:val="a"/>
    <w:rsid w:val="008763CC"/>
    <w:pPr>
      <w:ind w:firstLine="851"/>
      <w:jc w:val="both"/>
    </w:pPr>
    <w:rPr>
      <w:rFonts w:eastAsia="Times New Roman"/>
      <w:szCs w:val="20"/>
    </w:rPr>
  </w:style>
  <w:style w:type="table" w:styleId="ac">
    <w:name w:val="Table Grid"/>
    <w:basedOn w:val="a1"/>
    <w:uiPriority w:val="59"/>
    <w:rsid w:val="00A32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cxspmiddle">
    <w:name w:val="msonormalcxspmiddlecxspmiddle"/>
    <w:basedOn w:val="a"/>
    <w:rsid w:val="00FE6385"/>
    <w:pPr>
      <w:spacing w:before="100" w:beforeAutospacing="1" w:after="100" w:afterAutospacing="1"/>
    </w:pPr>
    <w:rPr>
      <w:rFonts w:eastAsia="Times New Roman"/>
      <w:sz w:val="24"/>
      <w:szCs w:val="24"/>
      <w:lang w:val="ru-RU"/>
    </w:rPr>
  </w:style>
  <w:style w:type="paragraph" w:customStyle="1" w:styleId="msonormalcxspmiddlecxspmiddlecxspmiddle">
    <w:name w:val="msonormalcxspmiddlecxspmiddlecxspmiddle"/>
    <w:basedOn w:val="a"/>
    <w:rsid w:val="00E52AD7"/>
    <w:pPr>
      <w:spacing w:before="100" w:beforeAutospacing="1" w:after="100" w:afterAutospacing="1"/>
    </w:pPr>
    <w:rPr>
      <w:rFonts w:eastAsia="Times New Roman"/>
      <w:sz w:val="24"/>
      <w:szCs w:val="24"/>
      <w:lang w:eastAsia="uk-UA"/>
    </w:rPr>
  </w:style>
  <w:style w:type="character" w:customStyle="1" w:styleId="rvts0">
    <w:name w:val="rvts0"/>
    <w:rsid w:val="00816317"/>
  </w:style>
  <w:style w:type="paragraph" w:styleId="HTML">
    <w:name w:val="HTML Preformatted"/>
    <w:basedOn w:val="a"/>
    <w:link w:val="HTML0"/>
    <w:rsid w:val="00816317"/>
    <w:pPr>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sz w:val="20"/>
      <w:szCs w:val="20"/>
      <w:lang w:eastAsia="uk-UA"/>
    </w:rPr>
  </w:style>
  <w:style w:type="character" w:customStyle="1" w:styleId="HTML0">
    <w:name w:val="Стандартний HTML Знак"/>
    <w:basedOn w:val="a0"/>
    <w:link w:val="HTML"/>
    <w:rsid w:val="00816317"/>
    <w:rPr>
      <w:rFonts w:ascii="Courier New" w:eastAsia="Times New Roman" w:hAnsi="Courier New"/>
    </w:rPr>
  </w:style>
  <w:style w:type="paragraph" w:customStyle="1" w:styleId="rvps6">
    <w:name w:val="rvps6"/>
    <w:basedOn w:val="a"/>
    <w:rsid w:val="00816317"/>
    <w:pPr>
      <w:spacing w:before="100" w:beforeAutospacing="1" w:after="100" w:afterAutospacing="1"/>
    </w:pPr>
    <w:rPr>
      <w:sz w:val="24"/>
      <w:szCs w:val="24"/>
      <w:lang w:eastAsia="uk-UA"/>
    </w:rPr>
  </w:style>
  <w:style w:type="character" w:customStyle="1" w:styleId="rvts23">
    <w:name w:val="rvts23"/>
    <w:rsid w:val="00816317"/>
  </w:style>
  <w:style w:type="paragraph" w:styleId="ad">
    <w:name w:val="Balloon Text"/>
    <w:basedOn w:val="a"/>
    <w:link w:val="ae"/>
    <w:uiPriority w:val="99"/>
    <w:semiHidden/>
    <w:unhideWhenUsed/>
    <w:rsid w:val="00816317"/>
    <w:rPr>
      <w:rFonts w:ascii="Tahoma" w:hAnsi="Tahoma" w:cs="Tahoma"/>
      <w:sz w:val="16"/>
      <w:szCs w:val="16"/>
    </w:rPr>
  </w:style>
  <w:style w:type="character" w:customStyle="1" w:styleId="ae">
    <w:name w:val="Текст у виносці Знак"/>
    <w:basedOn w:val="a0"/>
    <w:link w:val="ad"/>
    <w:uiPriority w:val="99"/>
    <w:semiHidden/>
    <w:rsid w:val="00816317"/>
    <w:rPr>
      <w:rFonts w:ascii="Tahoma" w:hAnsi="Tahoma" w:cs="Tahoma"/>
      <w:sz w:val="16"/>
      <w:szCs w:val="16"/>
      <w:lang w:eastAsia="ru-RU"/>
    </w:rPr>
  </w:style>
  <w:style w:type="paragraph" w:customStyle="1" w:styleId="1">
    <w:name w:val="1"/>
    <w:basedOn w:val="a"/>
    <w:next w:val="af"/>
    <w:qFormat/>
    <w:rsid w:val="00672D05"/>
    <w:pPr>
      <w:jc w:val="center"/>
    </w:pPr>
    <w:rPr>
      <w:rFonts w:eastAsia="Times New Roman"/>
      <w:szCs w:val="20"/>
    </w:rPr>
  </w:style>
  <w:style w:type="paragraph" w:styleId="af">
    <w:name w:val="Title"/>
    <w:basedOn w:val="a"/>
    <w:next w:val="a"/>
    <w:link w:val="af0"/>
    <w:uiPriority w:val="10"/>
    <w:qFormat/>
    <w:rsid w:val="00672D0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 Знак"/>
    <w:basedOn w:val="a0"/>
    <w:link w:val="af"/>
    <w:uiPriority w:val="10"/>
    <w:rsid w:val="00672D05"/>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0">
    <w:name w:val="Неразрешенное упоминание1"/>
    <w:basedOn w:val="a0"/>
    <w:uiPriority w:val="99"/>
    <w:semiHidden/>
    <w:unhideWhenUsed/>
    <w:rsid w:val="00DA348C"/>
    <w:rPr>
      <w:color w:val="605E5C"/>
      <w:shd w:val="clear" w:color="auto" w:fill="E1DFDD"/>
    </w:rPr>
  </w:style>
  <w:style w:type="paragraph" w:styleId="af1">
    <w:name w:val="Body Text"/>
    <w:basedOn w:val="a"/>
    <w:link w:val="af2"/>
    <w:rsid w:val="00AB6CF3"/>
    <w:pPr>
      <w:tabs>
        <w:tab w:val="left" w:pos="-2694"/>
      </w:tabs>
      <w:jc w:val="both"/>
    </w:pPr>
    <w:rPr>
      <w:rFonts w:eastAsia="Times New Roman"/>
    </w:rPr>
  </w:style>
  <w:style w:type="character" w:customStyle="1" w:styleId="af2">
    <w:name w:val="Основний текст Знак"/>
    <w:basedOn w:val="a0"/>
    <w:link w:val="af1"/>
    <w:rsid w:val="00AB6CF3"/>
    <w:rPr>
      <w:rFonts w:ascii="Times New Roman" w:eastAsia="Times New Roman" w:hAnsi="Times New Roman"/>
      <w:sz w:val="28"/>
      <w:szCs w:val="28"/>
      <w:lang w:eastAsia="ru-RU"/>
    </w:rPr>
  </w:style>
  <w:style w:type="paragraph" w:customStyle="1" w:styleId="af3">
    <w:name w:val="[Немає стилю абзацу]"/>
    <w:uiPriority w:val="99"/>
    <w:rsid w:val="00156273"/>
    <w:pPr>
      <w:widowControl w:val="0"/>
      <w:autoSpaceDE w:val="0"/>
      <w:autoSpaceDN w:val="0"/>
      <w:adjustRightInd w:val="0"/>
      <w:spacing w:line="288" w:lineRule="auto"/>
      <w:textAlignment w:val="center"/>
    </w:pPr>
    <w:rPr>
      <w:rFonts w:ascii="Times New Roman" w:eastAsia="Times New Roman" w:hAnsi="Times New Roman"/>
      <w:color w:val="000000"/>
      <w:sz w:val="24"/>
      <w:szCs w:val="24"/>
      <w:lang w:val="en-US"/>
    </w:rPr>
  </w:style>
  <w:style w:type="character" w:styleId="af4">
    <w:name w:val="Unresolved Mention"/>
    <w:basedOn w:val="a0"/>
    <w:uiPriority w:val="99"/>
    <w:semiHidden/>
    <w:unhideWhenUsed/>
    <w:rsid w:val="001C46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16905">
      <w:bodyDiv w:val="1"/>
      <w:marLeft w:val="0"/>
      <w:marRight w:val="0"/>
      <w:marTop w:val="0"/>
      <w:marBottom w:val="0"/>
      <w:divBdr>
        <w:top w:val="none" w:sz="0" w:space="0" w:color="auto"/>
        <w:left w:val="none" w:sz="0" w:space="0" w:color="auto"/>
        <w:bottom w:val="none" w:sz="0" w:space="0" w:color="auto"/>
        <w:right w:val="none" w:sz="0" w:space="0" w:color="auto"/>
      </w:divBdr>
    </w:div>
    <w:div w:id="136076322">
      <w:bodyDiv w:val="1"/>
      <w:marLeft w:val="0"/>
      <w:marRight w:val="0"/>
      <w:marTop w:val="0"/>
      <w:marBottom w:val="0"/>
      <w:divBdr>
        <w:top w:val="none" w:sz="0" w:space="0" w:color="auto"/>
        <w:left w:val="none" w:sz="0" w:space="0" w:color="auto"/>
        <w:bottom w:val="none" w:sz="0" w:space="0" w:color="auto"/>
        <w:right w:val="none" w:sz="0" w:space="0" w:color="auto"/>
      </w:divBdr>
    </w:div>
    <w:div w:id="205602774">
      <w:bodyDiv w:val="1"/>
      <w:marLeft w:val="0"/>
      <w:marRight w:val="0"/>
      <w:marTop w:val="0"/>
      <w:marBottom w:val="0"/>
      <w:divBdr>
        <w:top w:val="none" w:sz="0" w:space="0" w:color="auto"/>
        <w:left w:val="none" w:sz="0" w:space="0" w:color="auto"/>
        <w:bottom w:val="none" w:sz="0" w:space="0" w:color="auto"/>
        <w:right w:val="none" w:sz="0" w:space="0" w:color="auto"/>
      </w:divBdr>
    </w:div>
    <w:div w:id="212280074">
      <w:bodyDiv w:val="1"/>
      <w:marLeft w:val="0"/>
      <w:marRight w:val="0"/>
      <w:marTop w:val="0"/>
      <w:marBottom w:val="0"/>
      <w:divBdr>
        <w:top w:val="none" w:sz="0" w:space="0" w:color="auto"/>
        <w:left w:val="none" w:sz="0" w:space="0" w:color="auto"/>
        <w:bottom w:val="none" w:sz="0" w:space="0" w:color="auto"/>
        <w:right w:val="none" w:sz="0" w:space="0" w:color="auto"/>
      </w:divBdr>
    </w:div>
    <w:div w:id="381441214">
      <w:bodyDiv w:val="1"/>
      <w:marLeft w:val="0"/>
      <w:marRight w:val="0"/>
      <w:marTop w:val="0"/>
      <w:marBottom w:val="0"/>
      <w:divBdr>
        <w:top w:val="none" w:sz="0" w:space="0" w:color="auto"/>
        <w:left w:val="none" w:sz="0" w:space="0" w:color="auto"/>
        <w:bottom w:val="none" w:sz="0" w:space="0" w:color="auto"/>
        <w:right w:val="none" w:sz="0" w:space="0" w:color="auto"/>
      </w:divBdr>
    </w:div>
    <w:div w:id="430323020">
      <w:bodyDiv w:val="1"/>
      <w:marLeft w:val="0"/>
      <w:marRight w:val="0"/>
      <w:marTop w:val="0"/>
      <w:marBottom w:val="0"/>
      <w:divBdr>
        <w:top w:val="none" w:sz="0" w:space="0" w:color="auto"/>
        <w:left w:val="none" w:sz="0" w:space="0" w:color="auto"/>
        <w:bottom w:val="none" w:sz="0" w:space="0" w:color="auto"/>
        <w:right w:val="none" w:sz="0" w:space="0" w:color="auto"/>
      </w:divBdr>
    </w:div>
    <w:div w:id="580407837">
      <w:bodyDiv w:val="1"/>
      <w:marLeft w:val="0"/>
      <w:marRight w:val="0"/>
      <w:marTop w:val="0"/>
      <w:marBottom w:val="0"/>
      <w:divBdr>
        <w:top w:val="none" w:sz="0" w:space="0" w:color="auto"/>
        <w:left w:val="none" w:sz="0" w:space="0" w:color="auto"/>
        <w:bottom w:val="none" w:sz="0" w:space="0" w:color="auto"/>
        <w:right w:val="none" w:sz="0" w:space="0" w:color="auto"/>
      </w:divBdr>
    </w:div>
    <w:div w:id="665405581">
      <w:bodyDiv w:val="1"/>
      <w:marLeft w:val="0"/>
      <w:marRight w:val="0"/>
      <w:marTop w:val="0"/>
      <w:marBottom w:val="0"/>
      <w:divBdr>
        <w:top w:val="none" w:sz="0" w:space="0" w:color="auto"/>
        <w:left w:val="none" w:sz="0" w:space="0" w:color="auto"/>
        <w:bottom w:val="none" w:sz="0" w:space="0" w:color="auto"/>
        <w:right w:val="none" w:sz="0" w:space="0" w:color="auto"/>
      </w:divBdr>
    </w:div>
    <w:div w:id="823012486">
      <w:bodyDiv w:val="1"/>
      <w:marLeft w:val="0"/>
      <w:marRight w:val="0"/>
      <w:marTop w:val="0"/>
      <w:marBottom w:val="0"/>
      <w:divBdr>
        <w:top w:val="none" w:sz="0" w:space="0" w:color="auto"/>
        <w:left w:val="none" w:sz="0" w:space="0" w:color="auto"/>
        <w:bottom w:val="none" w:sz="0" w:space="0" w:color="auto"/>
        <w:right w:val="none" w:sz="0" w:space="0" w:color="auto"/>
      </w:divBdr>
    </w:div>
    <w:div w:id="823816479">
      <w:bodyDiv w:val="1"/>
      <w:marLeft w:val="0"/>
      <w:marRight w:val="0"/>
      <w:marTop w:val="0"/>
      <w:marBottom w:val="0"/>
      <w:divBdr>
        <w:top w:val="none" w:sz="0" w:space="0" w:color="auto"/>
        <w:left w:val="none" w:sz="0" w:space="0" w:color="auto"/>
        <w:bottom w:val="none" w:sz="0" w:space="0" w:color="auto"/>
        <w:right w:val="none" w:sz="0" w:space="0" w:color="auto"/>
      </w:divBdr>
    </w:div>
    <w:div w:id="833767408">
      <w:bodyDiv w:val="1"/>
      <w:marLeft w:val="0"/>
      <w:marRight w:val="0"/>
      <w:marTop w:val="0"/>
      <w:marBottom w:val="0"/>
      <w:divBdr>
        <w:top w:val="none" w:sz="0" w:space="0" w:color="auto"/>
        <w:left w:val="none" w:sz="0" w:space="0" w:color="auto"/>
        <w:bottom w:val="none" w:sz="0" w:space="0" w:color="auto"/>
        <w:right w:val="none" w:sz="0" w:space="0" w:color="auto"/>
      </w:divBdr>
    </w:div>
    <w:div w:id="893731928">
      <w:bodyDiv w:val="1"/>
      <w:marLeft w:val="0"/>
      <w:marRight w:val="0"/>
      <w:marTop w:val="0"/>
      <w:marBottom w:val="0"/>
      <w:divBdr>
        <w:top w:val="none" w:sz="0" w:space="0" w:color="auto"/>
        <w:left w:val="none" w:sz="0" w:space="0" w:color="auto"/>
        <w:bottom w:val="none" w:sz="0" w:space="0" w:color="auto"/>
        <w:right w:val="none" w:sz="0" w:space="0" w:color="auto"/>
      </w:divBdr>
    </w:div>
    <w:div w:id="1123227220">
      <w:bodyDiv w:val="1"/>
      <w:marLeft w:val="0"/>
      <w:marRight w:val="0"/>
      <w:marTop w:val="0"/>
      <w:marBottom w:val="0"/>
      <w:divBdr>
        <w:top w:val="none" w:sz="0" w:space="0" w:color="auto"/>
        <w:left w:val="none" w:sz="0" w:space="0" w:color="auto"/>
        <w:bottom w:val="none" w:sz="0" w:space="0" w:color="auto"/>
        <w:right w:val="none" w:sz="0" w:space="0" w:color="auto"/>
      </w:divBdr>
    </w:div>
    <w:div w:id="1171876022">
      <w:bodyDiv w:val="1"/>
      <w:marLeft w:val="0"/>
      <w:marRight w:val="0"/>
      <w:marTop w:val="0"/>
      <w:marBottom w:val="0"/>
      <w:divBdr>
        <w:top w:val="none" w:sz="0" w:space="0" w:color="auto"/>
        <w:left w:val="none" w:sz="0" w:space="0" w:color="auto"/>
        <w:bottom w:val="none" w:sz="0" w:space="0" w:color="auto"/>
        <w:right w:val="none" w:sz="0" w:space="0" w:color="auto"/>
      </w:divBdr>
    </w:div>
    <w:div w:id="1183519122">
      <w:bodyDiv w:val="1"/>
      <w:marLeft w:val="0"/>
      <w:marRight w:val="0"/>
      <w:marTop w:val="0"/>
      <w:marBottom w:val="0"/>
      <w:divBdr>
        <w:top w:val="none" w:sz="0" w:space="0" w:color="auto"/>
        <w:left w:val="none" w:sz="0" w:space="0" w:color="auto"/>
        <w:bottom w:val="none" w:sz="0" w:space="0" w:color="auto"/>
        <w:right w:val="none" w:sz="0" w:space="0" w:color="auto"/>
      </w:divBdr>
    </w:div>
    <w:div w:id="1206142246">
      <w:bodyDiv w:val="1"/>
      <w:marLeft w:val="0"/>
      <w:marRight w:val="0"/>
      <w:marTop w:val="0"/>
      <w:marBottom w:val="0"/>
      <w:divBdr>
        <w:top w:val="none" w:sz="0" w:space="0" w:color="auto"/>
        <w:left w:val="none" w:sz="0" w:space="0" w:color="auto"/>
        <w:bottom w:val="none" w:sz="0" w:space="0" w:color="auto"/>
        <w:right w:val="none" w:sz="0" w:space="0" w:color="auto"/>
      </w:divBdr>
    </w:div>
    <w:div w:id="1220704612">
      <w:bodyDiv w:val="1"/>
      <w:marLeft w:val="0"/>
      <w:marRight w:val="0"/>
      <w:marTop w:val="0"/>
      <w:marBottom w:val="0"/>
      <w:divBdr>
        <w:top w:val="none" w:sz="0" w:space="0" w:color="auto"/>
        <w:left w:val="none" w:sz="0" w:space="0" w:color="auto"/>
        <w:bottom w:val="none" w:sz="0" w:space="0" w:color="auto"/>
        <w:right w:val="none" w:sz="0" w:space="0" w:color="auto"/>
      </w:divBdr>
    </w:div>
    <w:div w:id="1381058143">
      <w:bodyDiv w:val="1"/>
      <w:marLeft w:val="0"/>
      <w:marRight w:val="0"/>
      <w:marTop w:val="0"/>
      <w:marBottom w:val="0"/>
      <w:divBdr>
        <w:top w:val="none" w:sz="0" w:space="0" w:color="auto"/>
        <w:left w:val="none" w:sz="0" w:space="0" w:color="auto"/>
        <w:bottom w:val="none" w:sz="0" w:space="0" w:color="auto"/>
        <w:right w:val="none" w:sz="0" w:space="0" w:color="auto"/>
      </w:divBdr>
    </w:div>
    <w:div w:id="178430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box.zp@sso.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932F7-46C0-41CB-8653-DAA3B8D5C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5507</Words>
  <Characters>3139</Characters>
  <Application>Microsoft Office Word</Application>
  <DocSecurity>0</DocSecurity>
  <Lines>26</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8629</CharactersWithSpaces>
  <SharedDoc>false</SharedDoc>
  <HLinks>
    <vt:vector size="372" baseType="variant">
      <vt:variant>
        <vt:i4>196660</vt:i4>
      </vt:variant>
      <vt:variant>
        <vt:i4>183</vt:i4>
      </vt:variant>
      <vt:variant>
        <vt:i4>0</vt:i4>
      </vt:variant>
      <vt:variant>
        <vt:i4>5</vt:i4>
      </vt:variant>
      <vt:variant>
        <vt:lpwstr>mailto:od@sso.court.gov.ua</vt:lpwstr>
      </vt:variant>
      <vt:variant>
        <vt:lpwstr/>
      </vt:variant>
      <vt:variant>
        <vt:i4>196660</vt:i4>
      </vt:variant>
      <vt:variant>
        <vt:i4>180</vt:i4>
      </vt:variant>
      <vt:variant>
        <vt:i4>0</vt:i4>
      </vt:variant>
      <vt:variant>
        <vt:i4>5</vt:i4>
      </vt:variant>
      <vt:variant>
        <vt:lpwstr>mailto:od@sso.court.gov.ua</vt:lpwstr>
      </vt:variant>
      <vt:variant>
        <vt:lpwstr/>
      </vt:variant>
      <vt:variant>
        <vt:i4>196660</vt:i4>
      </vt:variant>
      <vt:variant>
        <vt:i4>177</vt:i4>
      </vt:variant>
      <vt:variant>
        <vt:i4>0</vt:i4>
      </vt:variant>
      <vt:variant>
        <vt:i4>5</vt:i4>
      </vt:variant>
      <vt:variant>
        <vt:lpwstr>mailto:od@sso.court.gov.ua</vt:lpwstr>
      </vt:variant>
      <vt:variant>
        <vt:lpwstr/>
      </vt:variant>
      <vt:variant>
        <vt:i4>196660</vt:i4>
      </vt:variant>
      <vt:variant>
        <vt:i4>174</vt:i4>
      </vt:variant>
      <vt:variant>
        <vt:i4>0</vt:i4>
      </vt:variant>
      <vt:variant>
        <vt:i4>5</vt:i4>
      </vt:variant>
      <vt:variant>
        <vt:lpwstr>mailto:od@sso.court.gov.ua</vt:lpwstr>
      </vt:variant>
      <vt:variant>
        <vt:lpwstr/>
      </vt:variant>
      <vt:variant>
        <vt:i4>196660</vt:i4>
      </vt:variant>
      <vt:variant>
        <vt:i4>171</vt:i4>
      </vt:variant>
      <vt:variant>
        <vt:i4>0</vt:i4>
      </vt:variant>
      <vt:variant>
        <vt:i4>5</vt:i4>
      </vt:variant>
      <vt:variant>
        <vt:lpwstr>mailto:od@sso.court.gov.ua</vt:lpwstr>
      </vt:variant>
      <vt:variant>
        <vt:lpwstr/>
      </vt:variant>
      <vt:variant>
        <vt:i4>196660</vt:i4>
      </vt:variant>
      <vt:variant>
        <vt:i4>168</vt:i4>
      </vt:variant>
      <vt:variant>
        <vt:i4>0</vt:i4>
      </vt:variant>
      <vt:variant>
        <vt:i4>5</vt:i4>
      </vt:variant>
      <vt:variant>
        <vt:lpwstr>mailto:od@sso.court.gov.ua</vt:lpwstr>
      </vt:variant>
      <vt:variant>
        <vt:lpwstr/>
      </vt:variant>
      <vt:variant>
        <vt:i4>196660</vt:i4>
      </vt:variant>
      <vt:variant>
        <vt:i4>165</vt:i4>
      </vt:variant>
      <vt:variant>
        <vt:i4>0</vt:i4>
      </vt:variant>
      <vt:variant>
        <vt:i4>5</vt:i4>
      </vt:variant>
      <vt:variant>
        <vt:lpwstr>mailto:od@sso.court.gov.ua</vt:lpwstr>
      </vt:variant>
      <vt:variant>
        <vt:lpwstr/>
      </vt:variant>
      <vt:variant>
        <vt:i4>196660</vt:i4>
      </vt:variant>
      <vt:variant>
        <vt:i4>162</vt:i4>
      </vt:variant>
      <vt:variant>
        <vt:i4>0</vt:i4>
      </vt:variant>
      <vt:variant>
        <vt:i4>5</vt:i4>
      </vt:variant>
      <vt:variant>
        <vt:lpwstr>mailto:od@sso.court.gov.ua</vt:lpwstr>
      </vt:variant>
      <vt:variant>
        <vt:lpwstr/>
      </vt:variant>
      <vt:variant>
        <vt:i4>196660</vt:i4>
      </vt:variant>
      <vt:variant>
        <vt:i4>159</vt:i4>
      </vt:variant>
      <vt:variant>
        <vt:i4>0</vt:i4>
      </vt:variant>
      <vt:variant>
        <vt:i4>5</vt:i4>
      </vt:variant>
      <vt:variant>
        <vt:lpwstr>mailto:od@sso.court.gov.ua</vt:lpwstr>
      </vt:variant>
      <vt:variant>
        <vt:lpwstr/>
      </vt:variant>
      <vt:variant>
        <vt:i4>196660</vt:i4>
      </vt:variant>
      <vt:variant>
        <vt:i4>156</vt:i4>
      </vt:variant>
      <vt:variant>
        <vt:i4>0</vt:i4>
      </vt:variant>
      <vt:variant>
        <vt:i4>5</vt:i4>
      </vt:variant>
      <vt:variant>
        <vt:lpwstr>mailto:od@sso.court.gov.ua</vt:lpwstr>
      </vt:variant>
      <vt:variant>
        <vt:lpwstr/>
      </vt:variant>
      <vt:variant>
        <vt:i4>196660</vt:i4>
      </vt:variant>
      <vt:variant>
        <vt:i4>153</vt:i4>
      </vt:variant>
      <vt:variant>
        <vt:i4>0</vt:i4>
      </vt:variant>
      <vt:variant>
        <vt:i4>5</vt:i4>
      </vt:variant>
      <vt:variant>
        <vt:lpwstr>mailto:od@sso.court.gov.ua</vt:lpwstr>
      </vt:variant>
      <vt:variant>
        <vt:lpwstr/>
      </vt:variant>
      <vt:variant>
        <vt:i4>196660</vt:i4>
      </vt:variant>
      <vt:variant>
        <vt:i4>150</vt:i4>
      </vt:variant>
      <vt:variant>
        <vt:i4>0</vt:i4>
      </vt:variant>
      <vt:variant>
        <vt:i4>5</vt:i4>
      </vt:variant>
      <vt:variant>
        <vt:lpwstr>mailto:od@sso.court.gov.ua</vt:lpwstr>
      </vt:variant>
      <vt:variant>
        <vt:lpwstr/>
      </vt:variant>
      <vt:variant>
        <vt:i4>196660</vt:i4>
      </vt:variant>
      <vt:variant>
        <vt:i4>147</vt:i4>
      </vt:variant>
      <vt:variant>
        <vt:i4>0</vt:i4>
      </vt:variant>
      <vt:variant>
        <vt:i4>5</vt:i4>
      </vt:variant>
      <vt:variant>
        <vt:lpwstr>mailto:od@sso.court.gov.ua</vt:lpwstr>
      </vt:variant>
      <vt:variant>
        <vt:lpwstr/>
      </vt:variant>
      <vt:variant>
        <vt:i4>196660</vt:i4>
      </vt:variant>
      <vt:variant>
        <vt:i4>144</vt:i4>
      </vt:variant>
      <vt:variant>
        <vt:i4>0</vt:i4>
      </vt:variant>
      <vt:variant>
        <vt:i4>5</vt:i4>
      </vt:variant>
      <vt:variant>
        <vt:lpwstr>mailto:od@sso.court.gov.ua</vt:lpwstr>
      </vt:variant>
      <vt:variant>
        <vt:lpwstr/>
      </vt:variant>
      <vt:variant>
        <vt:i4>196660</vt:i4>
      </vt:variant>
      <vt:variant>
        <vt:i4>141</vt:i4>
      </vt:variant>
      <vt:variant>
        <vt:i4>0</vt:i4>
      </vt:variant>
      <vt:variant>
        <vt:i4>5</vt:i4>
      </vt:variant>
      <vt:variant>
        <vt:lpwstr>mailto:od@sso.court.gov.ua</vt:lpwstr>
      </vt:variant>
      <vt:variant>
        <vt:lpwstr/>
      </vt:variant>
      <vt:variant>
        <vt:i4>196660</vt:i4>
      </vt:variant>
      <vt:variant>
        <vt:i4>138</vt:i4>
      </vt:variant>
      <vt:variant>
        <vt:i4>0</vt:i4>
      </vt:variant>
      <vt:variant>
        <vt:i4>5</vt:i4>
      </vt:variant>
      <vt:variant>
        <vt:lpwstr>mailto:od@sso.court.gov.ua</vt:lpwstr>
      </vt:variant>
      <vt:variant>
        <vt:lpwstr/>
      </vt:variant>
      <vt:variant>
        <vt:i4>196660</vt:i4>
      </vt:variant>
      <vt:variant>
        <vt:i4>135</vt:i4>
      </vt:variant>
      <vt:variant>
        <vt:i4>0</vt:i4>
      </vt:variant>
      <vt:variant>
        <vt:i4>5</vt:i4>
      </vt:variant>
      <vt:variant>
        <vt:lpwstr>mailto:od@sso.court.gov.ua</vt:lpwstr>
      </vt:variant>
      <vt:variant>
        <vt:lpwstr/>
      </vt:variant>
      <vt:variant>
        <vt:i4>196660</vt:i4>
      </vt:variant>
      <vt:variant>
        <vt:i4>132</vt:i4>
      </vt:variant>
      <vt:variant>
        <vt:i4>0</vt:i4>
      </vt:variant>
      <vt:variant>
        <vt:i4>5</vt:i4>
      </vt:variant>
      <vt:variant>
        <vt:lpwstr>mailto:od@sso.court.gov.ua</vt:lpwstr>
      </vt:variant>
      <vt:variant>
        <vt:lpwstr/>
      </vt:variant>
      <vt:variant>
        <vt:i4>196660</vt:i4>
      </vt:variant>
      <vt:variant>
        <vt:i4>129</vt:i4>
      </vt:variant>
      <vt:variant>
        <vt:i4>0</vt:i4>
      </vt:variant>
      <vt:variant>
        <vt:i4>5</vt:i4>
      </vt:variant>
      <vt:variant>
        <vt:lpwstr>mailto:od@sso.court.gov.ua</vt:lpwstr>
      </vt:variant>
      <vt:variant>
        <vt:lpwstr/>
      </vt:variant>
      <vt:variant>
        <vt:i4>196660</vt:i4>
      </vt:variant>
      <vt:variant>
        <vt:i4>126</vt:i4>
      </vt:variant>
      <vt:variant>
        <vt:i4>0</vt:i4>
      </vt:variant>
      <vt:variant>
        <vt:i4>5</vt:i4>
      </vt:variant>
      <vt:variant>
        <vt:lpwstr>mailto:od@sso.court.gov.ua</vt:lpwstr>
      </vt:variant>
      <vt:variant>
        <vt:lpwstr/>
      </vt:variant>
      <vt:variant>
        <vt:i4>196660</vt:i4>
      </vt:variant>
      <vt:variant>
        <vt:i4>123</vt:i4>
      </vt:variant>
      <vt:variant>
        <vt:i4>0</vt:i4>
      </vt:variant>
      <vt:variant>
        <vt:i4>5</vt:i4>
      </vt:variant>
      <vt:variant>
        <vt:lpwstr>mailto:od@sso.court.gov.ua</vt:lpwstr>
      </vt:variant>
      <vt:variant>
        <vt:lpwstr/>
      </vt:variant>
      <vt:variant>
        <vt:i4>196660</vt:i4>
      </vt:variant>
      <vt:variant>
        <vt:i4>120</vt:i4>
      </vt:variant>
      <vt:variant>
        <vt:i4>0</vt:i4>
      </vt:variant>
      <vt:variant>
        <vt:i4>5</vt:i4>
      </vt:variant>
      <vt:variant>
        <vt:lpwstr>mailto:od@sso.court.gov.ua</vt:lpwstr>
      </vt:variant>
      <vt:variant>
        <vt:lpwstr/>
      </vt:variant>
      <vt:variant>
        <vt:i4>196660</vt:i4>
      </vt:variant>
      <vt:variant>
        <vt:i4>117</vt:i4>
      </vt:variant>
      <vt:variant>
        <vt:i4>0</vt:i4>
      </vt:variant>
      <vt:variant>
        <vt:i4>5</vt:i4>
      </vt:variant>
      <vt:variant>
        <vt:lpwstr>mailto:od@sso.court.gov.ua</vt:lpwstr>
      </vt:variant>
      <vt:variant>
        <vt:lpwstr/>
      </vt:variant>
      <vt:variant>
        <vt:i4>196660</vt:i4>
      </vt:variant>
      <vt:variant>
        <vt:i4>114</vt:i4>
      </vt:variant>
      <vt:variant>
        <vt:i4>0</vt:i4>
      </vt:variant>
      <vt:variant>
        <vt:i4>5</vt:i4>
      </vt:variant>
      <vt:variant>
        <vt:lpwstr>mailto:od@sso.court.gov.ua</vt:lpwstr>
      </vt:variant>
      <vt:variant>
        <vt:lpwstr/>
      </vt:variant>
      <vt:variant>
        <vt:i4>196660</vt:i4>
      </vt:variant>
      <vt:variant>
        <vt:i4>111</vt:i4>
      </vt:variant>
      <vt:variant>
        <vt:i4>0</vt:i4>
      </vt:variant>
      <vt:variant>
        <vt:i4>5</vt:i4>
      </vt:variant>
      <vt:variant>
        <vt:lpwstr>mailto:od@sso.court.gov.ua</vt:lpwstr>
      </vt:variant>
      <vt:variant>
        <vt:lpwstr/>
      </vt:variant>
      <vt:variant>
        <vt:i4>196660</vt:i4>
      </vt:variant>
      <vt:variant>
        <vt:i4>108</vt:i4>
      </vt:variant>
      <vt:variant>
        <vt:i4>0</vt:i4>
      </vt:variant>
      <vt:variant>
        <vt:i4>5</vt:i4>
      </vt:variant>
      <vt:variant>
        <vt:lpwstr>mailto:od@sso.court.gov.ua</vt:lpwstr>
      </vt:variant>
      <vt:variant>
        <vt:lpwstr/>
      </vt:variant>
      <vt:variant>
        <vt:i4>196660</vt:i4>
      </vt:variant>
      <vt:variant>
        <vt:i4>105</vt:i4>
      </vt:variant>
      <vt:variant>
        <vt:i4>0</vt:i4>
      </vt:variant>
      <vt:variant>
        <vt:i4>5</vt:i4>
      </vt:variant>
      <vt:variant>
        <vt:lpwstr>mailto:od@sso.court.gov.ua</vt:lpwstr>
      </vt:variant>
      <vt:variant>
        <vt:lpwstr/>
      </vt:variant>
      <vt:variant>
        <vt:i4>196660</vt:i4>
      </vt:variant>
      <vt:variant>
        <vt:i4>102</vt:i4>
      </vt:variant>
      <vt:variant>
        <vt:i4>0</vt:i4>
      </vt:variant>
      <vt:variant>
        <vt:i4>5</vt:i4>
      </vt:variant>
      <vt:variant>
        <vt:lpwstr>mailto:od@sso.court.gov.ua</vt:lpwstr>
      </vt:variant>
      <vt:variant>
        <vt:lpwstr/>
      </vt:variant>
      <vt:variant>
        <vt:i4>196660</vt:i4>
      </vt:variant>
      <vt:variant>
        <vt:i4>99</vt:i4>
      </vt:variant>
      <vt:variant>
        <vt:i4>0</vt:i4>
      </vt:variant>
      <vt:variant>
        <vt:i4>5</vt:i4>
      </vt:variant>
      <vt:variant>
        <vt:lpwstr>mailto:od@sso.court.gov.ua</vt:lpwstr>
      </vt:variant>
      <vt:variant>
        <vt:lpwstr/>
      </vt:variant>
      <vt:variant>
        <vt:i4>196660</vt:i4>
      </vt:variant>
      <vt:variant>
        <vt:i4>96</vt:i4>
      </vt:variant>
      <vt:variant>
        <vt:i4>0</vt:i4>
      </vt:variant>
      <vt:variant>
        <vt:i4>5</vt:i4>
      </vt:variant>
      <vt:variant>
        <vt:lpwstr>mailto:od@sso.court.gov.ua</vt:lpwstr>
      </vt:variant>
      <vt:variant>
        <vt:lpwstr/>
      </vt:variant>
      <vt:variant>
        <vt:i4>196660</vt:i4>
      </vt:variant>
      <vt:variant>
        <vt:i4>93</vt:i4>
      </vt:variant>
      <vt:variant>
        <vt:i4>0</vt:i4>
      </vt:variant>
      <vt:variant>
        <vt:i4>5</vt:i4>
      </vt:variant>
      <vt:variant>
        <vt:lpwstr>mailto:od@sso.court.gov.ua</vt:lpwstr>
      </vt:variant>
      <vt:variant>
        <vt:lpwstr/>
      </vt:variant>
      <vt:variant>
        <vt:i4>196660</vt:i4>
      </vt:variant>
      <vt:variant>
        <vt:i4>90</vt:i4>
      </vt:variant>
      <vt:variant>
        <vt:i4>0</vt:i4>
      </vt:variant>
      <vt:variant>
        <vt:i4>5</vt:i4>
      </vt:variant>
      <vt:variant>
        <vt:lpwstr>mailto:od@sso.court.gov.ua</vt:lpwstr>
      </vt:variant>
      <vt:variant>
        <vt:lpwstr/>
      </vt:variant>
      <vt:variant>
        <vt:i4>196660</vt:i4>
      </vt:variant>
      <vt:variant>
        <vt:i4>87</vt:i4>
      </vt:variant>
      <vt:variant>
        <vt:i4>0</vt:i4>
      </vt:variant>
      <vt:variant>
        <vt:i4>5</vt:i4>
      </vt:variant>
      <vt:variant>
        <vt:lpwstr>mailto:od@sso.court.gov.ua</vt:lpwstr>
      </vt:variant>
      <vt:variant>
        <vt:lpwstr/>
      </vt:variant>
      <vt:variant>
        <vt:i4>196660</vt:i4>
      </vt:variant>
      <vt:variant>
        <vt:i4>84</vt:i4>
      </vt:variant>
      <vt:variant>
        <vt:i4>0</vt:i4>
      </vt:variant>
      <vt:variant>
        <vt:i4>5</vt:i4>
      </vt:variant>
      <vt:variant>
        <vt:lpwstr>mailto:od@sso.court.gov.ua</vt:lpwstr>
      </vt:variant>
      <vt:variant>
        <vt:lpwstr/>
      </vt:variant>
      <vt:variant>
        <vt:i4>196660</vt:i4>
      </vt:variant>
      <vt:variant>
        <vt:i4>81</vt:i4>
      </vt:variant>
      <vt:variant>
        <vt:i4>0</vt:i4>
      </vt:variant>
      <vt:variant>
        <vt:i4>5</vt:i4>
      </vt:variant>
      <vt:variant>
        <vt:lpwstr>mailto:od@sso.court.gov.ua</vt:lpwstr>
      </vt:variant>
      <vt:variant>
        <vt:lpwstr/>
      </vt:variant>
      <vt:variant>
        <vt:i4>196660</vt:i4>
      </vt:variant>
      <vt:variant>
        <vt:i4>78</vt:i4>
      </vt:variant>
      <vt:variant>
        <vt:i4>0</vt:i4>
      </vt:variant>
      <vt:variant>
        <vt:i4>5</vt:i4>
      </vt:variant>
      <vt:variant>
        <vt:lpwstr>mailto:od@sso.court.gov.ua</vt:lpwstr>
      </vt:variant>
      <vt:variant>
        <vt:lpwstr/>
      </vt:variant>
      <vt:variant>
        <vt:i4>196660</vt:i4>
      </vt:variant>
      <vt:variant>
        <vt:i4>75</vt:i4>
      </vt:variant>
      <vt:variant>
        <vt:i4>0</vt:i4>
      </vt:variant>
      <vt:variant>
        <vt:i4>5</vt:i4>
      </vt:variant>
      <vt:variant>
        <vt:lpwstr>mailto:od@sso.court.gov.ua</vt:lpwstr>
      </vt:variant>
      <vt:variant>
        <vt:lpwstr/>
      </vt:variant>
      <vt:variant>
        <vt:i4>196660</vt:i4>
      </vt:variant>
      <vt:variant>
        <vt:i4>72</vt:i4>
      </vt:variant>
      <vt:variant>
        <vt:i4>0</vt:i4>
      </vt:variant>
      <vt:variant>
        <vt:i4>5</vt:i4>
      </vt:variant>
      <vt:variant>
        <vt:lpwstr>mailto:od@sso.court.gov.ua</vt:lpwstr>
      </vt:variant>
      <vt:variant>
        <vt:lpwstr/>
      </vt:variant>
      <vt:variant>
        <vt:i4>196660</vt:i4>
      </vt:variant>
      <vt:variant>
        <vt:i4>69</vt:i4>
      </vt:variant>
      <vt:variant>
        <vt:i4>0</vt:i4>
      </vt:variant>
      <vt:variant>
        <vt:i4>5</vt:i4>
      </vt:variant>
      <vt:variant>
        <vt:lpwstr>mailto:od@sso.court.gov.ua</vt:lpwstr>
      </vt:variant>
      <vt:variant>
        <vt:lpwstr/>
      </vt:variant>
      <vt:variant>
        <vt:i4>196660</vt:i4>
      </vt:variant>
      <vt:variant>
        <vt:i4>66</vt:i4>
      </vt:variant>
      <vt:variant>
        <vt:i4>0</vt:i4>
      </vt:variant>
      <vt:variant>
        <vt:i4>5</vt:i4>
      </vt:variant>
      <vt:variant>
        <vt:lpwstr>mailto:od@sso.court.gov.ua</vt:lpwstr>
      </vt:variant>
      <vt:variant>
        <vt:lpwstr/>
      </vt:variant>
      <vt:variant>
        <vt:i4>196660</vt:i4>
      </vt:variant>
      <vt:variant>
        <vt:i4>63</vt:i4>
      </vt:variant>
      <vt:variant>
        <vt:i4>0</vt:i4>
      </vt:variant>
      <vt:variant>
        <vt:i4>5</vt:i4>
      </vt:variant>
      <vt:variant>
        <vt:lpwstr>mailto:od@sso.court.gov.ua</vt:lpwstr>
      </vt:variant>
      <vt:variant>
        <vt:lpwstr/>
      </vt:variant>
      <vt:variant>
        <vt:i4>196660</vt:i4>
      </vt:variant>
      <vt:variant>
        <vt:i4>60</vt:i4>
      </vt:variant>
      <vt:variant>
        <vt:i4>0</vt:i4>
      </vt:variant>
      <vt:variant>
        <vt:i4>5</vt:i4>
      </vt:variant>
      <vt:variant>
        <vt:lpwstr>mailto:od@sso.court.gov.ua</vt:lpwstr>
      </vt:variant>
      <vt:variant>
        <vt:lpwstr/>
      </vt:variant>
      <vt:variant>
        <vt:i4>196660</vt:i4>
      </vt:variant>
      <vt:variant>
        <vt:i4>57</vt:i4>
      </vt:variant>
      <vt:variant>
        <vt:i4>0</vt:i4>
      </vt:variant>
      <vt:variant>
        <vt:i4>5</vt:i4>
      </vt:variant>
      <vt:variant>
        <vt:lpwstr>mailto:od@sso.court.gov.ua</vt:lpwstr>
      </vt:variant>
      <vt:variant>
        <vt:lpwstr/>
      </vt:variant>
      <vt:variant>
        <vt:i4>196660</vt:i4>
      </vt:variant>
      <vt:variant>
        <vt:i4>54</vt:i4>
      </vt:variant>
      <vt:variant>
        <vt:i4>0</vt:i4>
      </vt:variant>
      <vt:variant>
        <vt:i4>5</vt:i4>
      </vt:variant>
      <vt:variant>
        <vt:lpwstr>mailto:od@sso.court.gov.ua</vt:lpwstr>
      </vt:variant>
      <vt:variant>
        <vt:lpwstr/>
      </vt:variant>
      <vt:variant>
        <vt:i4>196660</vt:i4>
      </vt:variant>
      <vt:variant>
        <vt:i4>51</vt:i4>
      </vt:variant>
      <vt:variant>
        <vt:i4>0</vt:i4>
      </vt:variant>
      <vt:variant>
        <vt:i4>5</vt:i4>
      </vt:variant>
      <vt:variant>
        <vt:lpwstr>mailto:od@sso.court.gov.ua</vt:lpwstr>
      </vt:variant>
      <vt:variant>
        <vt:lpwstr/>
      </vt:variant>
      <vt:variant>
        <vt:i4>196660</vt:i4>
      </vt:variant>
      <vt:variant>
        <vt:i4>48</vt:i4>
      </vt:variant>
      <vt:variant>
        <vt:i4>0</vt:i4>
      </vt:variant>
      <vt:variant>
        <vt:i4>5</vt:i4>
      </vt:variant>
      <vt:variant>
        <vt:lpwstr>mailto:od@sso.court.gov.ua</vt:lpwstr>
      </vt:variant>
      <vt:variant>
        <vt:lpwstr/>
      </vt:variant>
      <vt:variant>
        <vt:i4>196660</vt:i4>
      </vt:variant>
      <vt:variant>
        <vt:i4>45</vt:i4>
      </vt:variant>
      <vt:variant>
        <vt:i4>0</vt:i4>
      </vt:variant>
      <vt:variant>
        <vt:i4>5</vt:i4>
      </vt:variant>
      <vt:variant>
        <vt:lpwstr>mailto:od@sso.court.gov.ua</vt:lpwstr>
      </vt:variant>
      <vt:variant>
        <vt:lpwstr/>
      </vt:variant>
      <vt:variant>
        <vt:i4>196660</vt:i4>
      </vt:variant>
      <vt:variant>
        <vt:i4>42</vt:i4>
      </vt:variant>
      <vt:variant>
        <vt:i4>0</vt:i4>
      </vt:variant>
      <vt:variant>
        <vt:i4>5</vt:i4>
      </vt:variant>
      <vt:variant>
        <vt:lpwstr>mailto:od@sso.court.gov.ua</vt:lpwstr>
      </vt:variant>
      <vt:variant>
        <vt:lpwstr/>
      </vt:variant>
      <vt:variant>
        <vt:i4>196660</vt:i4>
      </vt:variant>
      <vt:variant>
        <vt:i4>39</vt:i4>
      </vt:variant>
      <vt:variant>
        <vt:i4>0</vt:i4>
      </vt:variant>
      <vt:variant>
        <vt:i4>5</vt:i4>
      </vt:variant>
      <vt:variant>
        <vt:lpwstr>mailto:od@sso.court.gov.ua</vt:lpwstr>
      </vt:variant>
      <vt:variant>
        <vt:lpwstr/>
      </vt:variant>
      <vt:variant>
        <vt:i4>196660</vt:i4>
      </vt:variant>
      <vt:variant>
        <vt:i4>36</vt:i4>
      </vt:variant>
      <vt:variant>
        <vt:i4>0</vt:i4>
      </vt:variant>
      <vt:variant>
        <vt:i4>5</vt:i4>
      </vt:variant>
      <vt:variant>
        <vt:lpwstr>mailto:od@sso.court.gov.ua</vt:lpwstr>
      </vt:variant>
      <vt:variant>
        <vt:lpwstr/>
      </vt:variant>
      <vt:variant>
        <vt:i4>196660</vt:i4>
      </vt:variant>
      <vt:variant>
        <vt:i4>33</vt:i4>
      </vt:variant>
      <vt:variant>
        <vt:i4>0</vt:i4>
      </vt:variant>
      <vt:variant>
        <vt:i4>5</vt:i4>
      </vt:variant>
      <vt:variant>
        <vt:lpwstr>mailto:od@sso.court.gov.ua</vt:lpwstr>
      </vt:variant>
      <vt:variant>
        <vt:lpwstr/>
      </vt:variant>
      <vt:variant>
        <vt:i4>196660</vt:i4>
      </vt:variant>
      <vt:variant>
        <vt:i4>30</vt:i4>
      </vt:variant>
      <vt:variant>
        <vt:i4>0</vt:i4>
      </vt:variant>
      <vt:variant>
        <vt:i4>5</vt:i4>
      </vt:variant>
      <vt:variant>
        <vt:lpwstr>mailto:od@sso.court.gov.ua</vt:lpwstr>
      </vt:variant>
      <vt:variant>
        <vt:lpwstr/>
      </vt:variant>
      <vt:variant>
        <vt:i4>196660</vt:i4>
      </vt:variant>
      <vt:variant>
        <vt:i4>27</vt:i4>
      </vt:variant>
      <vt:variant>
        <vt:i4>0</vt:i4>
      </vt:variant>
      <vt:variant>
        <vt:i4>5</vt:i4>
      </vt:variant>
      <vt:variant>
        <vt:lpwstr>mailto:od@sso.court.gov.ua</vt:lpwstr>
      </vt:variant>
      <vt:variant>
        <vt:lpwstr/>
      </vt:variant>
      <vt:variant>
        <vt:i4>196660</vt:i4>
      </vt:variant>
      <vt:variant>
        <vt:i4>24</vt:i4>
      </vt:variant>
      <vt:variant>
        <vt:i4>0</vt:i4>
      </vt:variant>
      <vt:variant>
        <vt:i4>5</vt:i4>
      </vt:variant>
      <vt:variant>
        <vt:lpwstr>mailto:od@sso.court.gov.ua</vt:lpwstr>
      </vt:variant>
      <vt:variant>
        <vt:lpwstr/>
      </vt:variant>
      <vt:variant>
        <vt:i4>196660</vt:i4>
      </vt:variant>
      <vt:variant>
        <vt:i4>21</vt:i4>
      </vt:variant>
      <vt:variant>
        <vt:i4>0</vt:i4>
      </vt:variant>
      <vt:variant>
        <vt:i4>5</vt:i4>
      </vt:variant>
      <vt:variant>
        <vt:lpwstr>mailto:od@sso.court.gov.ua</vt:lpwstr>
      </vt:variant>
      <vt:variant>
        <vt:lpwstr/>
      </vt:variant>
      <vt:variant>
        <vt:i4>196660</vt:i4>
      </vt:variant>
      <vt:variant>
        <vt:i4>18</vt:i4>
      </vt:variant>
      <vt:variant>
        <vt:i4>0</vt:i4>
      </vt:variant>
      <vt:variant>
        <vt:i4>5</vt:i4>
      </vt:variant>
      <vt:variant>
        <vt:lpwstr>mailto:od@sso.court.gov.ua</vt:lpwstr>
      </vt:variant>
      <vt:variant>
        <vt:lpwstr/>
      </vt:variant>
      <vt:variant>
        <vt:i4>196660</vt:i4>
      </vt:variant>
      <vt:variant>
        <vt:i4>15</vt:i4>
      </vt:variant>
      <vt:variant>
        <vt:i4>0</vt:i4>
      </vt:variant>
      <vt:variant>
        <vt:i4>5</vt:i4>
      </vt:variant>
      <vt:variant>
        <vt:lpwstr>mailto:od@sso.court.gov.ua</vt:lpwstr>
      </vt:variant>
      <vt:variant>
        <vt:lpwstr/>
      </vt:variant>
      <vt:variant>
        <vt:i4>196660</vt:i4>
      </vt:variant>
      <vt:variant>
        <vt:i4>12</vt:i4>
      </vt:variant>
      <vt:variant>
        <vt:i4>0</vt:i4>
      </vt:variant>
      <vt:variant>
        <vt:i4>5</vt:i4>
      </vt:variant>
      <vt:variant>
        <vt:lpwstr>mailto:od@sso.court.gov.ua</vt:lpwstr>
      </vt:variant>
      <vt:variant>
        <vt:lpwstr/>
      </vt:variant>
      <vt:variant>
        <vt:i4>196660</vt:i4>
      </vt:variant>
      <vt:variant>
        <vt:i4>9</vt:i4>
      </vt:variant>
      <vt:variant>
        <vt:i4>0</vt:i4>
      </vt:variant>
      <vt:variant>
        <vt:i4>5</vt:i4>
      </vt:variant>
      <vt:variant>
        <vt:lpwstr>mailto:od@sso.court.gov.ua</vt:lpwstr>
      </vt:variant>
      <vt:variant>
        <vt:lpwstr/>
      </vt:variant>
      <vt:variant>
        <vt:i4>196660</vt:i4>
      </vt:variant>
      <vt:variant>
        <vt:i4>6</vt:i4>
      </vt:variant>
      <vt:variant>
        <vt:i4>0</vt:i4>
      </vt:variant>
      <vt:variant>
        <vt:i4>5</vt:i4>
      </vt:variant>
      <vt:variant>
        <vt:lpwstr>mailto:od@sso.court.gov.ua</vt:lpwstr>
      </vt:variant>
      <vt:variant>
        <vt:lpwstr/>
      </vt:variant>
      <vt:variant>
        <vt:i4>196660</vt:i4>
      </vt:variant>
      <vt:variant>
        <vt:i4>3</vt:i4>
      </vt:variant>
      <vt:variant>
        <vt:i4>0</vt:i4>
      </vt:variant>
      <vt:variant>
        <vt:i4>5</vt:i4>
      </vt:variant>
      <vt:variant>
        <vt:lpwstr>mailto:od@sso.court.gov.ua</vt:lpwstr>
      </vt:variant>
      <vt:variant>
        <vt:lpwstr/>
      </vt:variant>
      <vt:variant>
        <vt:i4>196660</vt:i4>
      </vt:variant>
      <vt:variant>
        <vt:i4>0</vt:i4>
      </vt:variant>
      <vt:variant>
        <vt:i4>0</vt:i4>
      </vt:variant>
      <vt:variant>
        <vt:i4>5</vt:i4>
      </vt:variant>
      <vt:variant>
        <vt:lpwstr>mailto:od@sso.court.gov.ua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Приймак</dc:creator>
  <cp:lastModifiedBy>SSO-20</cp:lastModifiedBy>
  <cp:revision>4</cp:revision>
  <cp:lastPrinted>2024-06-26T15:49:00Z</cp:lastPrinted>
  <dcterms:created xsi:type="dcterms:W3CDTF">2026-09-15T08:39:00Z</dcterms:created>
  <dcterms:modified xsi:type="dcterms:W3CDTF">2026-09-15T08:47:00Z</dcterms:modified>
</cp:coreProperties>
</file>