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EB4A2" w14:textId="77777777" w:rsidR="00F6513E" w:rsidRPr="009C0449" w:rsidRDefault="00F6513E" w:rsidP="008C7174">
      <w:pPr>
        <w:ind w:left="5954"/>
        <w:jc w:val="both"/>
        <w:rPr>
          <w:b/>
        </w:rPr>
      </w:pPr>
      <w:bookmarkStart w:id="0" w:name="_Hlk229406001"/>
      <w:r w:rsidRPr="009C0449">
        <w:rPr>
          <w:b/>
        </w:rPr>
        <w:t>ЗАТВЕРДЖЕНО</w:t>
      </w:r>
    </w:p>
    <w:p w14:paraId="4BC4697E" w14:textId="77777777" w:rsidR="00F6513E" w:rsidRDefault="00F6513E" w:rsidP="008C7174">
      <w:pPr>
        <w:ind w:left="5954"/>
      </w:pPr>
      <w:r>
        <w:t>Наказ територіального управління Служби судової охорони у Запорізькій області</w:t>
      </w:r>
    </w:p>
    <w:p w14:paraId="490FDAEB" w14:textId="304302F5" w:rsidR="00F6513E" w:rsidRDefault="00F6513E" w:rsidP="008C7174">
      <w:pPr>
        <w:ind w:left="5954"/>
        <w:jc w:val="both"/>
      </w:pPr>
      <w:r>
        <w:t>від ___. ___.202</w:t>
      </w:r>
      <w:r w:rsidR="00294556">
        <w:t>6</w:t>
      </w:r>
      <w:r>
        <w:t xml:space="preserve"> № ___</w:t>
      </w:r>
    </w:p>
    <w:p w14:paraId="004E428A" w14:textId="77777777" w:rsidR="00F6513E" w:rsidRDefault="00F6513E" w:rsidP="00F6513E">
      <w:pPr>
        <w:jc w:val="center"/>
        <w:rPr>
          <w:b/>
        </w:rPr>
      </w:pPr>
    </w:p>
    <w:p w14:paraId="4F3E5101" w14:textId="77777777" w:rsidR="00F82B38" w:rsidRPr="00C408EC" w:rsidRDefault="00F82B38" w:rsidP="00F82B38">
      <w:pPr>
        <w:jc w:val="center"/>
        <w:rPr>
          <w:b/>
        </w:rPr>
      </w:pPr>
      <w:bookmarkStart w:id="1" w:name="_Hlk207179087"/>
      <w:bookmarkEnd w:id="0"/>
      <w:r w:rsidRPr="00C408EC">
        <w:rPr>
          <w:b/>
        </w:rPr>
        <w:t>УМОВИ</w:t>
      </w:r>
    </w:p>
    <w:p w14:paraId="24B667A9" w14:textId="40492EA2" w:rsidR="00F82B38" w:rsidRPr="00C408EC" w:rsidRDefault="00F82B38" w:rsidP="00F82B38">
      <w:pPr>
        <w:jc w:val="both"/>
        <w:rPr>
          <w:b/>
        </w:rPr>
      </w:pPr>
      <w:r w:rsidRPr="00C408EC">
        <w:rPr>
          <w:b/>
        </w:rPr>
        <w:t xml:space="preserve">проведення конкурсу на зайняття вакантної посади </w:t>
      </w:r>
      <w:r w:rsidRPr="00C408EC">
        <w:rPr>
          <w:rFonts w:eastAsia="Times New Roman"/>
          <w:b/>
          <w:bCs/>
          <w:color w:val="000000"/>
          <w:lang w:bidi="ru-RU"/>
        </w:rPr>
        <w:t xml:space="preserve">заступника </w:t>
      </w:r>
      <w:r w:rsidR="000F39F4" w:rsidRPr="00C408EC">
        <w:rPr>
          <w:rFonts w:eastAsia="Times New Roman"/>
          <w:b/>
          <w:bCs/>
          <w:color w:val="000000"/>
          <w:lang w:bidi="ru-RU"/>
        </w:rPr>
        <w:t xml:space="preserve">командира підрозділу охорони (м. Запоріжжя) </w:t>
      </w:r>
      <w:r w:rsidRPr="00C408EC">
        <w:rPr>
          <w:b/>
        </w:rPr>
        <w:t>територіального управління Служби судової охорони у Запорізькій області.</w:t>
      </w:r>
    </w:p>
    <w:p w14:paraId="04B37F23" w14:textId="77777777" w:rsidR="00F82B38" w:rsidRPr="00C408EC" w:rsidRDefault="00F82B38" w:rsidP="00F82B38">
      <w:pPr>
        <w:ind w:firstLine="720"/>
        <w:rPr>
          <w:b/>
        </w:rPr>
      </w:pPr>
    </w:p>
    <w:p w14:paraId="752112CA" w14:textId="77777777" w:rsidR="00F82B38" w:rsidRPr="00C408EC" w:rsidRDefault="00F82B38" w:rsidP="00F82B38">
      <w:pPr>
        <w:ind w:firstLine="720"/>
        <w:jc w:val="center"/>
        <w:rPr>
          <w:b/>
        </w:rPr>
      </w:pPr>
      <w:r w:rsidRPr="00C408EC">
        <w:rPr>
          <w:b/>
        </w:rPr>
        <w:t>Загальні умови.</w:t>
      </w:r>
    </w:p>
    <w:p w14:paraId="10DACE9D" w14:textId="093B0A91" w:rsidR="00F82B38" w:rsidRPr="00C408EC" w:rsidRDefault="00F82B38" w:rsidP="00F82B38">
      <w:pPr>
        <w:ind w:firstLine="720"/>
        <w:jc w:val="both"/>
        <w:rPr>
          <w:b/>
        </w:rPr>
      </w:pPr>
      <w:r w:rsidRPr="00C408EC">
        <w:rPr>
          <w:b/>
        </w:rPr>
        <w:t xml:space="preserve">1. </w:t>
      </w:r>
      <w:r w:rsidR="00C408EC" w:rsidRPr="00C408EC">
        <w:rPr>
          <w:b/>
        </w:rPr>
        <w:t>Основні повноваження</w:t>
      </w:r>
      <w:r w:rsidRPr="00C408EC">
        <w:rPr>
          <w:b/>
        </w:rPr>
        <w:t xml:space="preserve"> </w:t>
      </w:r>
      <w:r w:rsidR="00C408EC" w:rsidRPr="00C408EC">
        <w:rPr>
          <w:rFonts w:eastAsia="Times New Roman"/>
          <w:b/>
          <w:bCs/>
          <w:color w:val="000000"/>
          <w:lang w:bidi="ru-RU"/>
        </w:rPr>
        <w:t>заступника командира підрозділу охорони (м. Запоріжжя)</w:t>
      </w:r>
      <w:r w:rsidRPr="00C408EC">
        <w:rPr>
          <w:rFonts w:eastAsia="Times New Roman"/>
          <w:b/>
          <w:bCs/>
          <w:color w:val="000000"/>
          <w:lang w:bidi="ru-RU"/>
        </w:rPr>
        <w:t xml:space="preserve"> </w:t>
      </w:r>
      <w:r w:rsidRPr="00C408EC">
        <w:rPr>
          <w:b/>
        </w:rPr>
        <w:t xml:space="preserve">територіального управління Служби судової охорони у Запорізькій області: </w:t>
      </w:r>
    </w:p>
    <w:p w14:paraId="67BEA333" w14:textId="77777777" w:rsidR="00C408EC" w:rsidRPr="00821B97" w:rsidRDefault="00C408EC" w:rsidP="00C408EC">
      <w:pPr>
        <w:widowControl w:val="0"/>
        <w:autoSpaceDE w:val="0"/>
        <w:autoSpaceDN w:val="0"/>
        <w:adjustRightInd w:val="0"/>
        <w:ind w:right="40" w:firstLine="708"/>
        <w:jc w:val="both"/>
      </w:pPr>
      <w:r w:rsidRPr="00821B97">
        <w:t>1) забезпечує виконання покладених на підрозділ завдань за всіма напрямами службової діяльності;</w:t>
      </w:r>
    </w:p>
    <w:p w14:paraId="1787D5F7" w14:textId="77777777" w:rsidR="00C408EC" w:rsidRPr="00821B97" w:rsidRDefault="00C408EC" w:rsidP="00C408EC">
      <w:pPr>
        <w:widowControl w:val="0"/>
        <w:autoSpaceDE w:val="0"/>
        <w:autoSpaceDN w:val="0"/>
        <w:adjustRightInd w:val="0"/>
        <w:ind w:right="40" w:firstLine="708"/>
        <w:jc w:val="both"/>
      </w:pPr>
      <w:r w:rsidRPr="00821B97">
        <w:rPr>
          <w:noProof/>
        </w:rPr>
        <w:t xml:space="preserve">2) </w:t>
      </w:r>
      <w:r w:rsidRPr="00821B97">
        <w:t>контролює порядок організації та виконання завдань служби особовим складом підрозділу за напрямом службової діяльності;</w:t>
      </w:r>
    </w:p>
    <w:p w14:paraId="51281090" w14:textId="77777777" w:rsidR="00C408EC" w:rsidRPr="00821B97" w:rsidRDefault="00C408EC" w:rsidP="00C408EC">
      <w:pPr>
        <w:widowControl w:val="0"/>
        <w:autoSpaceDE w:val="0"/>
        <w:autoSpaceDN w:val="0"/>
        <w:adjustRightInd w:val="0"/>
        <w:ind w:right="40" w:firstLine="708"/>
        <w:jc w:val="both"/>
      </w:pPr>
      <w:r w:rsidRPr="00821B97">
        <w:t>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 територію транспортних засобів</w:t>
      </w:r>
      <w:r w:rsidRPr="00821B97">
        <w:rPr>
          <w:noProof/>
        </w:rPr>
        <w:t>;</w:t>
      </w:r>
    </w:p>
    <w:p w14:paraId="0910481F" w14:textId="77777777" w:rsidR="00C408EC" w:rsidRPr="00821B97" w:rsidRDefault="00C408EC" w:rsidP="00C408EC">
      <w:pPr>
        <w:widowControl w:val="0"/>
        <w:autoSpaceDE w:val="0"/>
        <w:autoSpaceDN w:val="0"/>
        <w:adjustRightInd w:val="0"/>
        <w:ind w:right="40" w:firstLine="708"/>
        <w:jc w:val="both"/>
      </w:pPr>
      <w:r w:rsidRPr="00821B97">
        <w:t>4) організовує збір та систематизацію інформації щодо стану об'єктів охорони, її поточний та комплексний аналіз, за результатами аналізу приймає рішення щодо раціональної розстановки сил та засобів охорони, їх перегрупування в разі потреби;</w:t>
      </w:r>
    </w:p>
    <w:p w14:paraId="50AB7EA4" w14:textId="77777777" w:rsidR="00C408EC" w:rsidRPr="00821B97" w:rsidRDefault="00C408EC" w:rsidP="00C408EC">
      <w:pPr>
        <w:widowControl w:val="0"/>
        <w:autoSpaceDE w:val="0"/>
        <w:autoSpaceDN w:val="0"/>
        <w:adjustRightInd w:val="0"/>
        <w:ind w:right="-30" w:firstLine="708"/>
        <w:jc w:val="both"/>
      </w:pPr>
      <w:r w:rsidRPr="00821B97">
        <w:t>5) проводить заходи щодо підвищення кваліфікації особового складу підрозділу, рівень фізичної, вогневої та службової підготовки особового складу підрозділу;</w:t>
      </w:r>
    </w:p>
    <w:p w14:paraId="5E2627F4" w14:textId="77777777" w:rsidR="00C408EC" w:rsidRPr="00821B97" w:rsidRDefault="00C408EC" w:rsidP="00C408EC">
      <w:pPr>
        <w:ind w:firstLine="709"/>
        <w:jc w:val="both"/>
      </w:pPr>
      <w:r w:rsidRPr="00821B97">
        <w:t>6) за дорученням керівництва Управління виконує інші повноваження, які належать до компетенції підрозділу.</w:t>
      </w:r>
    </w:p>
    <w:p w14:paraId="555B903C" w14:textId="77777777" w:rsidR="00F82B38" w:rsidRPr="00C408EC" w:rsidRDefault="00F82B38" w:rsidP="00F82B38">
      <w:pPr>
        <w:ind w:firstLine="720"/>
        <w:jc w:val="both"/>
        <w:rPr>
          <w:b/>
        </w:rPr>
      </w:pPr>
      <w:r w:rsidRPr="00C408EC">
        <w:rPr>
          <w:b/>
        </w:rPr>
        <w:t>2. Умови оплати праці:</w:t>
      </w:r>
    </w:p>
    <w:p w14:paraId="34B92A56" w14:textId="5FB54D5F" w:rsidR="00F82B38" w:rsidRPr="00C408EC" w:rsidRDefault="00F82B38" w:rsidP="00F82B38">
      <w:pPr>
        <w:ind w:firstLine="720"/>
        <w:jc w:val="both"/>
      </w:pPr>
      <w:r w:rsidRPr="00C408EC">
        <w:t>1) посадовий оклад – 7</w:t>
      </w:r>
      <w:r w:rsidR="00C408EC" w:rsidRPr="00C408EC">
        <w:t>05</w:t>
      </w:r>
      <w:r w:rsidRPr="00C408EC">
        <w:t>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3E99E53B" w14:textId="77777777" w:rsidR="00F82B38" w:rsidRPr="00C408EC" w:rsidRDefault="00F82B38" w:rsidP="00F82B38">
      <w:pPr>
        <w:ind w:firstLine="720"/>
        <w:jc w:val="both"/>
      </w:pPr>
      <w:r w:rsidRPr="00C408EC">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AD6A115" w14:textId="77777777" w:rsidR="00F82B38" w:rsidRPr="00C408EC" w:rsidRDefault="00F82B38" w:rsidP="00F82B38">
      <w:pPr>
        <w:jc w:val="both"/>
        <w:rPr>
          <w:rFonts w:eastAsia="Times New Roman"/>
        </w:rPr>
      </w:pPr>
      <w:r w:rsidRPr="00C408EC">
        <w:rPr>
          <w:b/>
        </w:rPr>
        <w:tab/>
        <w:t xml:space="preserve">3. Інформація про строковість чи безстроковість призначення на посаду: </w:t>
      </w:r>
      <w:r w:rsidRPr="00C408EC">
        <w:rPr>
          <w:rFonts w:eastAsia="Times New Roman"/>
        </w:rPr>
        <w:tab/>
        <w:t xml:space="preserve">безстроково. </w:t>
      </w:r>
    </w:p>
    <w:p w14:paraId="280CC38A" w14:textId="77777777" w:rsidR="00F82B38" w:rsidRPr="00C408EC" w:rsidRDefault="00F82B38" w:rsidP="00F82B38">
      <w:pPr>
        <w:ind w:firstLine="709"/>
        <w:jc w:val="both"/>
        <w:rPr>
          <w:b/>
        </w:rPr>
      </w:pPr>
      <w:r w:rsidRPr="00C408EC">
        <w:rPr>
          <w:b/>
        </w:rPr>
        <w:t>4. Перелік документів, необхідних для участі в конкурсі, та строк їх подання:</w:t>
      </w:r>
    </w:p>
    <w:p w14:paraId="0CB65CBA" w14:textId="77777777" w:rsidR="00F82B38" w:rsidRPr="00C408EC" w:rsidRDefault="00F82B38" w:rsidP="00F82B38">
      <w:pPr>
        <w:ind w:firstLine="720"/>
        <w:jc w:val="both"/>
      </w:pPr>
      <w:r w:rsidRPr="00C408EC">
        <w:lastRenderedPageBreak/>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4B100C02" w14:textId="77777777" w:rsidR="00F82B38" w:rsidRPr="00C408EC" w:rsidRDefault="00F82B38" w:rsidP="00F82B38">
      <w:pPr>
        <w:ind w:firstLine="720"/>
        <w:jc w:val="both"/>
      </w:pPr>
      <w:r w:rsidRPr="00C408EC">
        <w:t xml:space="preserve">2) копія паспорта громадянина України; </w:t>
      </w:r>
    </w:p>
    <w:p w14:paraId="41A98AA8" w14:textId="77777777" w:rsidR="00F82B38" w:rsidRPr="00C408EC" w:rsidRDefault="00F82B38" w:rsidP="00F82B38">
      <w:pPr>
        <w:ind w:firstLine="720"/>
        <w:jc w:val="both"/>
      </w:pPr>
      <w:r w:rsidRPr="00C408EC">
        <w:t xml:space="preserve">3) роздрукована та заповнена власноручно особова картка, визначеного зразка (П-2); </w:t>
      </w:r>
    </w:p>
    <w:p w14:paraId="20393862" w14:textId="77777777" w:rsidR="00F82B38" w:rsidRPr="00C408EC" w:rsidRDefault="00F82B38" w:rsidP="00F82B38">
      <w:pPr>
        <w:ind w:firstLine="720"/>
        <w:jc w:val="both"/>
      </w:pPr>
      <w:r w:rsidRPr="00C408EC">
        <w:t xml:space="preserve">4) копія (копії) документа (документів) про освіту з додатком; </w:t>
      </w:r>
    </w:p>
    <w:p w14:paraId="4E34C9EA" w14:textId="77777777" w:rsidR="00F82B38" w:rsidRPr="00C408EC" w:rsidRDefault="00F82B38" w:rsidP="00F82B38">
      <w:pPr>
        <w:ind w:firstLine="720"/>
        <w:jc w:val="both"/>
      </w:pPr>
      <w:r w:rsidRPr="00C408EC">
        <w:t>5) написана власноручно автобіографія;</w:t>
      </w:r>
    </w:p>
    <w:p w14:paraId="5A32E654" w14:textId="77777777" w:rsidR="00F82B38" w:rsidRPr="00C408EC" w:rsidRDefault="00F82B38" w:rsidP="00F82B38">
      <w:pPr>
        <w:ind w:firstLine="720"/>
        <w:jc w:val="both"/>
      </w:pPr>
      <w:r w:rsidRPr="00C408EC">
        <w:t>6) фотокартка розміром 30х40 мм;</w:t>
      </w:r>
    </w:p>
    <w:p w14:paraId="6DBB19ED" w14:textId="77777777" w:rsidR="00F82B38" w:rsidRPr="00C408EC" w:rsidRDefault="00F82B38" w:rsidP="00F82B38">
      <w:pPr>
        <w:ind w:firstLine="709"/>
        <w:contextualSpacing/>
        <w:jc w:val="both"/>
        <w:rPr>
          <w:rFonts w:eastAsia="Times New Roman"/>
        </w:rPr>
      </w:pPr>
      <w:r w:rsidRPr="00C408EC">
        <w:t xml:space="preserve">7) </w:t>
      </w:r>
      <w:r w:rsidRPr="00C408EC">
        <w:rPr>
          <w:rFonts w:eastAsia="Times New Roman"/>
        </w:rPr>
        <w:t>декларація особи, уповноваженої на виконання функцій держави або місцевого самоврядування, визначена Законом України «Про запобігання корупції», за 2025 рік.</w:t>
      </w:r>
      <w:r w:rsidRPr="00C408EC">
        <w:rPr>
          <w:rFonts w:eastAsia="Times New Roman"/>
          <w:lang w:val="ru-RU"/>
        </w:rPr>
        <w:t xml:space="preserve"> Т</w:t>
      </w:r>
      <w:proofErr w:type="spellStart"/>
      <w:r w:rsidRPr="00C408EC">
        <w:t>ип</w:t>
      </w:r>
      <w:proofErr w:type="spellEnd"/>
      <w:r w:rsidRPr="00C408EC">
        <w:t xml:space="preserve"> декларації – кандидат </w:t>
      </w:r>
      <w:proofErr w:type="gramStart"/>
      <w:r w:rsidRPr="00C408EC">
        <w:t>на посаду</w:t>
      </w:r>
      <w:proofErr w:type="gramEnd"/>
      <w:r w:rsidRPr="00C408EC">
        <w:rPr>
          <w:rFonts w:eastAsia="Times New Roman"/>
        </w:rPr>
        <w:t xml:space="preserve"> (надається у вигляді роздрукованого примірника заповненої декларації на офіційному </w:t>
      </w:r>
      <w:proofErr w:type="spellStart"/>
      <w:r w:rsidRPr="00C408EC">
        <w:rPr>
          <w:rFonts w:eastAsia="Times New Roman"/>
        </w:rPr>
        <w:t>вебсайті</w:t>
      </w:r>
      <w:proofErr w:type="spellEnd"/>
      <w:r w:rsidRPr="00C408EC">
        <w:rPr>
          <w:rFonts w:eastAsia="Times New Roman"/>
        </w:rPr>
        <w:t xml:space="preserve"> Національного агентства з питань запобігання корупції);</w:t>
      </w:r>
    </w:p>
    <w:p w14:paraId="3DDE8B24" w14:textId="77777777" w:rsidR="00F82B38" w:rsidRPr="00C408EC" w:rsidRDefault="00F82B38" w:rsidP="00F82B38">
      <w:pPr>
        <w:ind w:firstLine="720"/>
        <w:jc w:val="both"/>
      </w:pPr>
      <w:r w:rsidRPr="00C408EC">
        <w:t>8) копія трудової книжки (за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w:t>
      </w:r>
    </w:p>
    <w:p w14:paraId="1D8CA93D" w14:textId="77777777" w:rsidR="00F82B38" w:rsidRPr="00C408EC" w:rsidRDefault="00F82B38" w:rsidP="00F82B38">
      <w:pPr>
        <w:ind w:firstLine="720"/>
        <w:jc w:val="both"/>
      </w:pPr>
      <w:r w:rsidRPr="00C408EC">
        <w:t>9) інформація про стан здоров’я:</w:t>
      </w:r>
    </w:p>
    <w:p w14:paraId="384555BD" w14:textId="77777777" w:rsidR="00F82B38" w:rsidRPr="00C408EC" w:rsidRDefault="00F82B38" w:rsidP="00F82B38">
      <w:pPr>
        <w:ind w:firstLine="720"/>
        <w:jc w:val="both"/>
      </w:pPr>
      <w:r w:rsidRPr="00C408EC">
        <w:t>- медична довідка від сімейного лікаря про відсутність протипоказань до фізичних навантажень (з печаткою сімейного лікаря та медичного закладу) або м</w:t>
      </w:r>
      <w:r w:rsidRPr="00C408EC">
        <w:rPr>
          <w:rFonts w:eastAsia="Times New Roman"/>
        </w:rPr>
        <w:t xml:space="preserve">едична довідка </w:t>
      </w:r>
      <w:r w:rsidRPr="00C408EC">
        <w:t xml:space="preserve">закладу охорони здоров’я </w:t>
      </w:r>
      <w:r w:rsidRPr="00C408EC">
        <w:rPr>
          <w:rFonts w:eastAsia="Times New Roman"/>
        </w:rPr>
        <w:t>(форма 086/о);</w:t>
      </w:r>
    </w:p>
    <w:p w14:paraId="56F6FF90" w14:textId="77777777" w:rsidR="00F82B38" w:rsidRPr="00C408EC" w:rsidRDefault="00F82B38" w:rsidP="00F82B38">
      <w:pPr>
        <w:ind w:firstLine="720"/>
        <w:jc w:val="both"/>
      </w:pPr>
      <w:r w:rsidRPr="00C408EC">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5CB7113A" w14:textId="77777777" w:rsidR="00F82B38" w:rsidRPr="00C408EC" w:rsidRDefault="00F82B38" w:rsidP="00F82B38">
      <w:pPr>
        <w:ind w:firstLine="720"/>
        <w:jc w:val="both"/>
        <w:rPr>
          <w:shd w:val="clear" w:color="auto" w:fill="FFFFFF"/>
        </w:rPr>
      </w:pPr>
      <w:r w:rsidRPr="00C408EC">
        <w:t>10)</w:t>
      </w:r>
      <w:r w:rsidRPr="00C408EC">
        <w:tab/>
      </w:r>
      <w:r w:rsidRPr="00C408EC">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761CB6B5" w14:textId="77777777" w:rsidR="00F82B38" w:rsidRPr="00C408EC" w:rsidRDefault="00F82B38" w:rsidP="00F82B38">
      <w:pPr>
        <w:ind w:firstLine="720"/>
        <w:jc w:val="both"/>
      </w:pPr>
      <w:r w:rsidRPr="00C408EC">
        <w:t>11)</w:t>
      </w:r>
      <w:r w:rsidRPr="00C408EC">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69A3963" w14:textId="77777777" w:rsidR="00F82B38" w:rsidRPr="00C408EC" w:rsidRDefault="00F82B38" w:rsidP="00F82B38">
      <w:pPr>
        <w:ind w:firstLine="709"/>
        <w:jc w:val="both"/>
        <w:rPr>
          <w:color w:val="000000"/>
          <w:lang w:eastAsia="uk-UA" w:bidi="uk-UA"/>
        </w:rPr>
      </w:pPr>
      <w:r w:rsidRPr="00C408EC">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259859B7" w14:textId="77777777" w:rsidR="00F82B38" w:rsidRPr="00C408EC" w:rsidRDefault="00F82B38" w:rsidP="00F82B38">
      <w:pPr>
        <w:ind w:firstLine="743"/>
        <w:jc w:val="both"/>
      </w:pPr>
      <w:r w:rsidRPr="00C408EC">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60B697A5" w14:textId="77777777" w:rsidR="00F82B38" w:rsidRPr="00C408EC" w:rsidRDefault="00F82B38" w:rsidP="00F82B38">
      <w:pPr>
        <w:ind w:firstLine="709"/>
        <w:jc w:val="both"/>
      </w:pPr>
      <w:r w:rsidRPr="00C408EC">
        <w:lastRenderedPageBreak/>
        <w:t>На посаду співробітника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7693C59C" w14:textId="1770DA4B" w:rsidR="00F82B38" w:rsidRPr="00C408EC" w:rsidRDefault="00F82B38" w:rsidP="00B266A4">
      <w:pPr>
        <w:ind w:firstLine="567"/>
        <w:jc w:val="both"/>
        <w:rPr>
          <w:color w:val="000000"/>
        </w:rPr>
      </w:pPr>
      <w:r w:rsidRPr="00C408EC">
        <w:rPr>
          <w:b/>
          <w:color w:val="000000"/>
        </w:rPr>
        <w:t>Документи приймаються з 08.00 1</w:t>
      </w:r>
      <w:r w:rsidR="001C46D3">
        <w:rPr>
          <w:b/>
          <w:color w:val="000000"/>
        </w:rPr>
        <w:t>0</w:t>
      </w:r>
      <w:r w:rsidRPr="00C408EC">
        <w:rPr>
          <w:b/>
          <w:color w:val="000000"/>
        </w:rPr>
        <w:t xml:space="preserve"> </w:t>
      </w:r>
      <w:r w:rsidR="001C46D3">
        <w:rPr>
          <w:b/>
          <w:color w:val="000000"/>
        </w:rPr>
        <w:t>липня</w:t>
      </w:r>
      <w:r w:rsidRPr="00C408EC">
        <w:rPr>
          <w:b/>
          <w:color w:val="000000"/>
        </w:rPr>
        <w:t xml:space="preserve"> 2026 року до 1</w:t>
      </w:r>
      <w:r w:rsidR="001C46D3">
        <w:rPr>
          <w:b/>
          <w:color w:val="000000"/>
        </w:rPr>
        <w:t>7</w:t>
      </w:r>
      <w:r w:rsidRPr="00C408EC">
        <w:rPr>
          <w:b/>
          <w:color w:val="000000"/>
        </w:rPr>
        <w:t>.00 2</w:t>
      </w:r>
      <w:r w:rsidR="001C46D3">
        <w:rPr>
          <w:b/>
          <w:color w:val="000000"/>
        </w:rPr>
        <w:t>8</w:t>
      </w:r>
      <w:r w:rsidRPr="00C408EC">
        <w:rPr>
          <w:b/>
          <w:color w:val="000000"/>
        </w:rPr>
        <w:t xml:space="preserve"> </w:t>
      </w:r>
      <w:r w:rsidR="001C46D3">
        <w:rPr>
          <w:b/>
          <w:color w:val="000000"/>
        </w:rPr>
        <w:t>лип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0C5DE1A4" w14:textId="77777777" w:rsidR="00F82B38" w:rsidRPr="00C408EC" w:rsidRDefault="00F82B38" w:rsidP="00F82B38">
      <w:pPr>
        <w:ind w:firstLine="601"/>
        <w:jc w:val="both"/>
        <w:rPr>
          <w:b/>
          <w:lang w:val="ru-RU"/>
        </w:rPr>
      </w:pPr>
      <w:r w:rsidRPr="00C408EC">
        <w:rPr>
          <w:b/>
        </w:rPr>
        <w:t>5. Місце, дата та час початку проведення конкурсу:</w:t>
      </w:r>
    </w:p>
    <w:p w14:paraId="08A60961" w14:textId="10BFF6B5" w:rsidR="00F82B38" w:rsidRPr="00C408EC" w:rsidRDefault="00F82B38" w:rsidP="00F82B38">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sidR="001C46D3">
        <w:rPr>
          <w:rFonts w:eastAsia="Times New Roman"/>
          <w:b/>
        </w:rPr>
        <w:t>30 лип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643CDB49"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8" w:history="1">
        <w:r w:rsidRPr="00F55992">
          <w:rPr>
            <w:rStyle w:val="a3"/>
            <w:rFonts w:eastAsia="Times New Roman"/>
            <w:sz w:val="24"/>
            <w:szCs w:val="24"/>
            <w:lang w:eastAsia="ar-SA"/>
          </w:rPr>
          <w:t>inbox.zp@sso.gov.ua</w:t>
        </w:r>
      </w:hyperlink>
    </w:p>
    <w:p w14:paraId="1E4A7E46" w14:textId="2FAEAE20" w:rsidR="00F82B38" w:rsidRPr="00C408EC" w:rsidRDefault="00F82B38" w:rsidP="00F82B38">
      <w:pPr>
        <w:ind w:firstLine="567"/>
        <w:jc w:val="both"/>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7087"/>
      </w:tblGrid>
      <w:tr w:rsidR="00F82B38" w:rsidRPr="002B1B90" w14:paraId="2DE88C53" w14:textId="77777777" w:rsidTr="00F82B38">
        <w:trPr>
          <w:trHeight w:val="102"/>
        </w:trPr>
        <w:tc>
          <w:tcPr>
            <w:tcW w:w="9638" w:type="dxa"/>
            <w:gridSpan w:val="2"/>
            <w:tcBorders>
              <w:top w:val="nil"/>
              <w:left w:val="nil"/>
              <w:bottom w:val="nil"/>
              <w:right w:val="nil"/>
            </w:tcBorders>
            <w:shd w:val="clear" w:color="auto" w:fill="auto"/>
          </w:tcPr>
          <w:p w14:paraId="2ADAFB54" w14:textId="77777777" w:rsidR="00F82B38" w:rsidRPr="002B1B90" w:rsidRDefault="00F82B38" w:rsidP="00F82B38">
            <w:pPr>
              <w:jc w:val="center"/>
              <w:rPr>
                <w:b/>
                <w:lang w:val="ru-RU"/>
              </w:rPr>
            </w:pPr>
            <w:r w:rsidRPr="002B1B90">
              <w:rPr>
                <w:b/>
              </w:rPr>
              <w:t>Кваліфікаційні вимоги</w:t>
            </w:r>
          </w:p>
        </w:tc>
      </w:tr>
      <w:tr w:rsidR="00F82B38" w:rsidRPr="002B1B90" w14:paraId="40A65544" w14:textId="77777777" w:rsidTr="00F82B38">
        <w:trPr>
          <w:trHeight w:val="102"/>
        </w:trPr>
        <w:tc>
          <w:tcPr>
            <w:tcW w:w="2551" w:type="dxa"/>
            <w:tcBorders>
              <w:top w:val="nil"/>
              <w:left w:val="nil"/>
              <w:bottom w:val="nil"/>
              <w:right w:val="nil"/>
            </w:tcBorders>
            <w:shd w:val="clear" w:color="auto" w:fill="auto"/>
          </w:tcPr>
          <w:p w14:paraId="4D5C1894" w14:textId="77777777" w:rsidR="00F82B38" w:rsidRPr="002B1B90" w:rsidRDefault="00F82B38" w:rsidP="00F82B38">
            <w:pPr>
              <w:jc w:val="both"/>
              <w:rPr>
                <w:b/>
                <w:lang w:val="ru-RU"/>
              </w:rPr>
            </w:pPr>
            <w:r w:rsidRPr="002B1B90">
              <w:t>1. Загальні вимоги</w:t>
            </w:r>
          </w:p>
        </w:tc>
        <w:tc>
          <w:tcPr>
            <w:tcW w:w="7087" w:type="dxa"/>
            <w:tcBorders>
              <w:top w:val="nil"/>
              <w:left w:val="nil"/>
              <w:bottom w:val="nil"/>
              <w:right w:val="nil"/>
            </w:tcBorders>
            <w:shd w:val="clear" w:color="auto" w:fill="auto"/>
          </w:tcPr>
          <w:p w14:paraId="6127CA18" w14:textId="77777777" w:rsidR="00F82B38" w:rsidRPr="002B1B90" w:rsidRDefault="00F82B38" w:rsidP="00F82B38">
            <w:pPr>
              <w:jc w:val="both"/>
            </w:pPr>
            <w:r w:rsidRPr="002B1B90">
              <w:t>- громадянин України;</w:t>
            </w:r>
          </w:p>
          <w:p w14:paraId="4E80DCE0" w14:textId="77777777" w:rsidR="00F82B38" w:rsidRPr="002B1B90" w:rsidRDefault="00F82B38" w:rsidP="00F82B38">
            <w:pPr>
              <w:jc w:val="both"/>
              <w:rPr>
                <w:b/>
                <w:lang w:val="ru-RU"/>
              </w:rPr>
            </w:pPr>
            <w:r w:rsidRPr="002B1B90">
              <w:t>-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tc>
      </w:tr>
      <w:tr w:rsidR="00F82B38" w:rsidRPr="002B1B90" w14:paraId="5342C401" w14:textId="77777777" w:rsidTr="00F82B38">
        <w:trPr>
          <w:trHeight w:val="102"/>
        </w:trPr>
        <w:tc>
          <w:tcPr>
            <w:tcW w:w="2551" w:type="dxa"/>
            <w:tcBorders>
              <w:top w:val="nil"/>
              <w:left w:val="nil"/>
              <w:bottom w:val="nil"/>
              <w:right w:val="nil"/>
            </w:tcBorders>
            <w:shd w:val="clear" w:color="auto" w:fill="auto"/>
          </w:tcPr>
          <w:p w14:paraId="4821EE04" w14:textId="77777777" w:rsidR="00F82B38" w:rsidRPr="002B1B90" w:rsidRDefault="00F82B38" w:rsidP="00F82B38">
            <w:pPr>
              <w:jc w:val="both"/>
              <w:rPr>
                <w:b/>
                <w:lang w:val="ru-RU"/>
              </w:rPr>
            </w:pPr>
            <w:r w:rsidRPr="002B1B90">
              <w:t>2. Освіта</w:t>
            </w:r>
          </w:p>
        </w:tc>
        <w:tc>
          <w:tcPr>
            <w:tcW w:w="7087" w:type="dxa"/>
            <w:tcBorders>
              <w:top w:val="nil"/>
              <w:left w:val="nil"/>
              <w:bottom w:val="nil"/>
              <w:right w:val="nil"/>
            </w:tcBorders>
            <w:shd w:val="clear" w:color="auto" w:fill="auto"/>
          </w:tcPr>
          <w:p w14:paraId="58B4E0E6" w14:textId="77777777" w:rsidR="00F82B38" w:rsidRPr="002B1B90" w:rsidRDefault="00F82B38" w:rsidP="00F82B38">
            <w:pPr>
              <w:spacing w:line="245" w:lineRule="auto"/>
              <w:ind w:left="-40"/>
              <w:jc w:val="both"/>
              <w:rPr>
                <w:lang w:eastAsia="en-US"/>
              </w:rPr>
            </w:pPr>
            <w:r w:rsidRPr="002B1B90">
              <w:rPr>
                <w:lang w:eastAsia="en-US"/>
              </w:rPr>
              <w:t>- ступінь вищої освіти – магістр*</w:t>
            </w:r>
          </w:p>
          <w:p w14:paraId="2E24C267" w14:textId="77777777" w:rsidR="00F82B38" w:rsidRPr="002B1B90" w:rsidRDefault="00F82B38" w:rsidP="00F82B38">
            <w:pPr>
              <w:jc w:val="both"/>
              <w:rPr>
                <w:b/>
                <w:lang w:val="ru-RU"/>
              </w:rPr>
            </w:pPr>
            <w:r w:rsidRPr="002B1B90">
              <w:rPr>
                <w:iCs/>
                <w:lang w:eastAsia="en-US"/>
              </w:rPr>
              <w:t xml:space="preserve"> (</w:t>
            </w:r>
            <w:r w:rsidRPr="002B1B90">
              <w:rPr>
                <w:iCs/>
                <w:sz w:val="20"/>
                <w:szCs w:val="20"/>
                <w:lang w:eastAsia="en-US"/>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tc>
      </w:tr>
      <w:tr w:rsidR="00F82B38" w:rsidRPr="002B1B90" w14:paraId="4767BDEB" w14:textId="77777777" w:rsidTr="00F82B38">
        <w:trPr>
          <w:trHeight w:val="102"/>
        </w:trPr>
        <w:tc>
          <w:tcPr>
            <w:tcW w:w="2551" w:type="dxa"/>
            <w:tcBorders>
              <w:top w:val="nil"/>
              <w:left w:val="nil"/>
              <w:bottom w:val="nil"/>
              <w:right w:val="nil"/>
            </w:tcBorders>
            <w:shd w:val="clear" w:color="auto" w:fill="auto"/>
          </w:tcPr>
          <w:p w14:paraId="43664B5B" w14:textId="77777777" w:rsidR="00F82B38" w:rsidRPr="002B1B90" w:rsidRDefault="00F82B38" w:rsidP="00F82B38">
            <w:pPr>
              <w:rPr>
                <w:b/>
                <w:lang w:val="ru-RU"/>
              </w:rPr>
            </w:pPr>
            <w:r w:rsidRPr="002B1B90">
              <w:t>3. Досвід роботи</w:t>
            </w:r>
          </w:p>
        </w:tc>
        <w:tc>
          <w:tcPr>
            <w:tcW w:w="7087" w:type="dxa"/>
            <w:tcBorders>
              <w:top w:val="nil"/>
              <w:left w:val="nil"/>
              <w:bottom w:val="nil"/>
              <w:right w:val="nil"/>
            </w:tcBorders>
            <w:shd w:val="clear" w:color="auto" w:fill="auto"/>
          </w:tcPr>
          <w:p w14:paraId="4665B89A" w14:textId="0DA8B3F1" w:rsidR="00F82B38" w:rsidRPr="002B1B90" w:rsidRDefault="002B1B90" w:rsidP="00F82B38">
            <w:pPr>
              <w:jc w:val="both"/>
              <w:rPr>
                <w:b/>
              </w:rPr>
            </w:pPr>
            <w:r w:rsidRPr="002B1B90">
              <w:rPr>
                <w:lang w:eastAsia="en-US"/>
              </w:rPr>
              <w:t>- досвід роботи на керівних посадах в державних органах влади, органах системи правосуддя, правоохоронних органів чи військових формуваннях, підприємств, установ, організацій незалежно від форм власності - не менше ніж 1 рік, або досвід роботи на посадах середнього складу співробітників – не менше ніж 2 роки.</w:t>
            </w:r>
          </w:p>
        </w:tc>
      </w:tr>
      <w:tr w:rsidR="00F82B38" w:rsidRPr="002B1B90" w14:paraId="64173B3C" w14:textId="77777777" w:rsidTr="00F82B38">
        <w:trPr>
          <w:trHeight w:val="463"/>
        </w:trPr>
        <w:tc>
          <w:tcPr>
            <w:tcW w:w="2551" w:type="dxa"/>
            <w:tcBorders>
              <w:top w:val="nil"/>
              <w:left w:val="nil"/>
              <w:bottom w:val="nil"/>
              <w:right w:val="nil"/>
            </w:tcBorders>
            <w:shd w:val="clear" w:color="auto" w:fill="auto"/>
          </w:tcPr>
          <w:p w14:paraId="71EDAF45" w14:textId="77777777" w:rsidR="00F82B38" w:rsidRPr="002B1B90" w:rsidRDefault="00F82B38" w:rsidP="00F82B38">
            <w:pPr>
              <w:rPr>
                <w:b/>
                <w:lang w:val="ru-RU"/>
              </w:rPr>
            </w:pPr>
            <w:r w:rsidRPr="002B1B90">
              <w:t>4. Володіння державною мовою</w:t>
            </w:r>
          </w:p>
        </w:tc>
        <w:tc>
          <w:tcPr>
            <w:tcW w:w="7087" w:type="dxa"/>
            <w:tcBorders>
              <w:top w:val="nil"/>
              <w:left w:val="nil"/>
              <w:bottom w:val="nil"/>
              <w:right w:val="nil"/>
            </w:tcBorders>
            <w:shd w:val="clear" w:color="auto" w:fill="auto"/>
          </w:tcPr>
          <w:p w14:paraId="4669CE2C" w14:textId="77777777" w:rsidR="00F82B38" w:rsidRPr="002B1B90" w:rsidRDefault="00F82B38" w:rsidP="00F82B38">
            <w:pPr>
              <w:jc w:val="both"/>
              <w:rPr>
                <w:b/>
                <w:lang w:val="ru-RU"/>
              </w:rPr>
            </w:pPr>
            <w:r w:rsidRPr="002B1B90">
              <w:t>- вільне володіння державною мовою відповідно до рівня, визначеного Національною комісією зі стандартів державної мови (рівень не нижче вільного володіння першого ступеня).</w:t>
            </w:r>
          </w:p>
        </w:tc>
      </w:tr>
      <w:tr w:rsidR="00F82B38" w:rsidRPr="002B1B90" w14:paraId="735A3AE8" w14:textId="77777777" w:rsidTr="00F82B38">
        <w:trPr>
          <w:trHeight w:val="424"/>
        </w:trPr>
        <w:tc>
          <w:tcPr>
            <w:tcW w:w="9638" w:type="dxa"/>
            <w:gridSpan w:val="2"/>
            <w:tcBorders>
              <w:top w:val="nil"/>
              <w:left w:val="nil"/>
              <w:bottom w:val="nil"/>
              <w:right w:val="nil"/>
            </w:tcBorders>
            <w:shd w:val="clear" w:color="auto" w:fill="auto"/>
          </w:tcPr>
          <w:p w14:paraId="6A48510C" w14:textId="77777777" w:rsidR="00F82B38" w:rsidRPr="002B1B90" w:rsidRDefault="00F82B38" w:rsidP="00F82B38">
            <w:pPr>
              <w:jc w:val="center"/>
              <w:rPr>
                <w:b/>
                <w:lang w:val="ru-RU"/>
              </w:rPr>
            </w:pPr>
            <w:r w:rsidRPr="002B1B90">
              <w:rPr>
                <w:b/>
              </w:rPr>
              <w:t>Вимоги до компетентності</w:t>
            </w:r>
          </w:p>
        </w:tc>
      </w:tr>
      <w:tr w:rsidR="00F82B38" w:rsidRPr="002B1B90" w14:paraId="00F67F11" w14:textId="77777777" w:rsidTr="00F82B38">
        <w:trPr>
          <w:trHeight w:val="699"/>
        </w:trPr>
        <w:tc>
          <w:tcPr>
            <w:tcW w:w="2551" w:type="dxa"/>
            <w:tcBorders>
              <w:top w:val="nil"/>
              <w:left w:val="nil"/>
              <w:bottom w:val="nil"/>
              <w:right w:val="nil"/>
            </w:tcBorders>
            <w:shd w:val="clear" w:color="auto" w:fill="auto"/>
          </w:tcPr>
          <w:p w14:paraId="6792D8A8" w14:textId="77777777" w:rsidR="00F82B38" w:rsidRPr="002B1B90" w:rsidRDefault="00F82B38" w:rsidP="00F82B38">
            <w:pPr>
              <w:rPr>
                <w:b/>
                <w:lang w:val="ru-RU"/>
              </w:rPr>
            </w:pPr>
            <w:r w:rsidRPr="002B1B90">
              <w:t>1. Наявність лідерських якостей</w:t>
            </w:r>
          </w:p>
        </w:tc>
        <w:tc>
          <w:tcPr>
            <w:tcW w:w="7087" w:type="dxa"/>
            <w:tcBorders>
              <w:top w:val="nil"/>
              <w:left w:val="nil"/>
              <w:bottom w:val="nil"/>
              <w:right w:val="nil"/>
            </w:tcBorders>
            <w:shd w:val="clear" w:color="auto" w:fill="auto"/>
          </w:tcPr>
          <w:p w14:paraId="078E80F9" w14:textId="6A95CD45" w:rsidR="00F82B38" w:rsidRPr="002B1B90" w:rsidRDefault="00F82B38" w:rsidP="00F82B38">
            <w:pPr>
              <w:jc w:val="both"/>
              <w:rPr>
                <w:b/>
              </w:rPr>
            </w:pPr>
            <w:r w:rsidRPr="002B1B90">
              <w:t>- організація роботи та контроль; управління людськими ресурсами; вміння мотивувати підлеглих; досягнення кінцевих результатів</w:t>
            </w:r>
            <w:r w:rsidR="00C25712">
              <w:t>.</w:t>
            </w:r>
          </w:p>
        </w:tc>
      </w:tr>
      <w:tr w:rsidR="00F82B38" w:rsidRPr="002B1B90" w14:paraId="0DAD3598" w14:textId="77777777" w:rsidTr="00F82B38">
        <w:trPr>
          <w:trHeight w:val="699"/>
        </w:trPr>
        <w:tc>
          <w:tcPr>
            <w:tcW w:w="2551" w:type="dxa"/>
            <w:tcBorders>
              <w:top w:val="nil"/>
              <w:left w:val="nil"/>
              <w:bottom w:val="nil"/>
              <w:right w:val="nil"/>
            </w:tcBorders>
            <w:shd w:val="clear" w:color="auto" w:fill="auto"/>
          </w:tcPr>
          <w:p w14:paraId="0B7561E8" w14:textId="77777777" w:rsidR="00F82B38" w:rsidRPr="002B1B90" w:rsidRDefault="00F82B38" w:rsidP="00F82B38">
            <w:r w:rsidRPr="002B1B90">
              <w:t>2. Вміння працювати в колективі</w:t>
            </w:r>
          </w:p>
        </w:tc>
        <w:tc>
          <w:tcPr>
            <w:tcW w:w="7087" w:type="dxa"/>
            <w:tcBorders>
              <w:top w:val="nil"/>
              <w:left w:val="nil"/>
              <w:bottom w:val="nil"/>
              <w:right w:val="nil"/>
            </w:tcBorders>
            <w:shd w:val="clear" w:color="auto" w:fill="auto"/>
          </w:tcPr>
          <w:p w14:paraId="3139B3A3" w14:textId="77777777" w:rsidR="00F82B38" w:rsidRPr="002B1B90" w:rsidRDefault="00F82B38" w:rsidP="00F82B38">
            <w:pPr>
              <w:tabs>
                <w:tab w:val="left" w:pos="5670"/>
              </w:tabs>
              <w:ind w:left="-108"/>
              <w:jc w:val="both"/>
            </w:pPr>
            <w:r w:rsidRPr="002B1B90">
              <w:t>- щирість та відкритість;</w:t>
            </w:r>
            <w:r w:rsidRPr="002B1B90">
              <w:rPr>
                <w:lang w:val="ru-RU"/>
              </w:rPr>
              <w:t xml:space="preserve"> </w:t>
            </w:r>
            <w:r w:rsidRPr="002B1B90">
              <w:t>орієнтація на досягнення ефективного результату діяльності; рівне ставлення та повага до колег.</w:t>
            </w:r>
          </w:p>
        </w:tc>
      </w:tr>
      <w:tr w:rsidR="00F82B38" w:rsidRPr="002B1B90" w14:paraId="084067B6" w14:textId="77777777" w:rsidTr="00F82B38">
        <w:trPr>
          <w:trHeight w:val="699"/>
        </w:trPr>
        <w:tc>
          <w:tcPr>
            <w:tcW w:w="2551" w:type="dxa"/>
            <w:tcBorders>
              <w:top w:val="nil"/>
              <w:left w:val="nil"/>
              <w:bottom w:val="nil"/>
              <w:right w:val="nil"/>
            </w:tcBorders>
            <w:shd w:val="clear" w:color="auto" w:fill="auto"/>
          </w:tcPr>
          <w:p w14:paraId="48EDBAFC" w14:textId="77777777" w:rsidR="00F82B38" w:rsidRPr="002B1B90" w:rsidRDefault="00F82B38" w:rsidP="00F82B38">
            <w:r w:rsidRPr="002B1B90">
              <w:lastRenderedPageBreak/>
              <w:t>3. Аналітичні здібності</w:t>
            </w:r>
          </w:p>
        </w:tc>
        <w:tc>
          <w:tcPr>
            <w:tcW w:w="7087" w:type="dxa"/>
            <w:tcBorders>
              <w:top w:val="nil"/>
              <w:left w:val="nil"/>
              <w:bottom w:val="nil"/>
              <w:right w:val="nil"/>
            </w:tcBorders>
            <w:shd w:val="clear" w:color="auto" w:fill="auto"/>
          </w:tcPr>
          <w:p w14:paraId="632B1E90" w14:textId="77777777" w:rsidR="00F82B38" w:rsidRPr="002B1B90" w:rsidRDefault="00F82B38" w:rsidP="00F82B38">
            <w:pPr>
              <w:tabs>
                <w:tab w:val="left" w:pos="5670"/>
              </w:tabs>
              <w:ind w:left="-108"/>
              <w:jc w:val="both"/>
            </w:pPr>
            <w:r w:rsidRPr="002B1B90">
              <w:t>- здатність систематизувати, узагальнювати інформацію; гнучкість; проникливість.</w:t>
            </w:r>
          </w:p>
        </w:tc>
      </w:tr>
      <w:tr w:rsidR="00F82B38" w:rsidRPr="002B1B90" w14:paraId="4E201D49" w14:textId="77777777" w:rsidTr="00F82B38">
        <w:trPr>
          <w:trHeight w:val="699"/>
        </w:trPr>
        <w:tc>
          <w:tcPr>
            <w:tcW w:w="2551" w:type="dxa"/>
            <w:tcBorders>
              <w:top w:val="nil"/>
              <w:left w:val="nil"/>
              <w:bottom w:val="nil"/>
              <w:right w:val="nil"/>
            </w:tcBorders>
            <w:shd w:val="clear" w:color="auto" w:fill="auto"/>
          </w:tcPr>
          <w:p w14:paraId="29D76C16" w14:textId="77777777" w:rsidR="00F82B38" w:rsidRPr="002B1B90" w:rsidRDefault="00F82B38" w:rsidP="00F82B38">
            <w:r w:rsidRPr="002B1B90">
              <w:t>4.Особистісні компетенції</w:t>
            </w:r>
          </w:p>
        </w:tc>
        <w:tc>
          <w:tcPr>
            <w:tcW w:w="7087" w:type="dxa"/>
            <w:tcBorders>
              <w:top w:val="nil"/>
              <w:left w:val="nil"/>
              <w:bottom w:val="nil"/>
              <w:right w:val="nil"/>
            </w:tcBorders>
            <w:shd w:val="clear" w:color="auto" w:fill="auto"/>
          </w:tcPr>
          <w:p w14:paraId="485A5FF5" w14:textId="77777777" w:rsidR="00F82B38" w:rsidRPr="002B1B90" w:rsidRDefault="00F82B38" w:rsidP="00F82B38">
            <w:pPr>
              <w:tabs>
                <w:tab w:val="left" w:pos="5670"/>
              </w:tabs>
              <w:ind w:left="-108"/>
              <w:jc w:val="both"/>
            </w:pPr>
            <w:r w:rsidRPr="002B1B90">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F82B38" w:rsidRPr="002B1B90" w14:paraId="06E5D85F" w14:textId="77777777" w:rsidTr="00F82B38">
        <w:trPr>
          <w:trHeight w:val="463"/>
        </w:trPr>
        <w:tc>
          <w:tcPr>
            <w:tcW w:w="2551" w:type="dxa"/>
            <w:tcBorders>
              <w:top w:val="nil"/>
              <w:left w:val="nil"/>
              <w:bottom w:val="nil"/>
              <w:right w:val="nil"/>
            </w:tcBorders>
            <w:shd w:val="clear" w:color="auto" w:fill="auto"/>
          </w:tcPr>
          <w:p w14:paraId="411046D9" w14:textId="77777777" w:rsidR="00F82B38" w:rsidRPr="002B1B90" w:rsidRDefault="00F82B38" w:rsidP="00F82B38">
            <w:pPr>
              <w:rPr>
                <w:b/>
                <w:lang w:val="ru-RU"/>
              </w:rPr>
            </w:pPr>
            <w:r w:rsidRPr="002B1B90">
              <w:t>5. Вміння приймати ефективні рішення</w:t>
            </w:r>
          </w:p>
        </w:tc>
        <w:tc>
          <w:tcPr>
            <w:tcW w:w="7087" w:type="dxa"/>
            <w:tcBorders>
              <w:top w:val="nil"/>
              <w:left w:val="nil"/>
              <w:bottom w:val="nil"/>
              <w:right w:val="nil"/>
            </w:tcBorders>
            <w:shd w:val="clear" w:color="auto" w:fill="auto"/>
          </w:tcPr>
          <w:p w14:paraId="287AB7B1" w14:textId="77777777" w:rsidR="00F82B38" w:rsidRPr="002B1B90" w:rsidRDefault="00F82B38" w:rsidP="00F82B38">
            <w:pPr>
              <w:ind w:left="-108"/>
              <w:jc w:val="both"/>
              <w:rPr>
                <w:b/>
                <w:lang w:val="ru-RU"/>
              </w:rPr>
            </w:pPr>
            <w:r w:rsidRPr="002B1B90">
              <w:t>- здатність швидко приймати рішення у межах наданих повноважень та ефективно діяти в екстремальних ситуаціях.</w:t>
            </w:r>
          </w:p>
        </w:tc>
      </w:tr>
      <w:tr w:rsidR="00F82B38" w:rsidRPr="002B1B90" w14:paraId="60830BCD" w14:textId="77777777" w:rsidTr="00F82B38">
        <w:trPr>
          <w:trHeight w:val="924"/>
        </w:trPr>
        <w:tc>
          <w:tcPr>
            <w:tcW w:w="2551" w:type="dxa"/>
            <w:tcBorders>
              <w:top w:val="nil"/>
              <w:left w:val="nil"/>
              <w:bottom w:val="nil"/>
              <w:right w:val="nil"/>
            </w:tcBorders>
            <w:shd w:val="clear" w:color="auto" w:fill="auto"/>
          </w:tcPr>
          <w:p w14:paraId="3AAA6A89" w14:textId="77777777" w:rsidR="00F82B38" w:rsidRPr="002B1B90" w:rsidRDefault="00F82B38" w:rsidP="00F82B38">
            <w:pPr>
              <w:rPr>
                <w:b/>
              </w:rPr>
            </w:pPr>
            <w:r w:rsidRPr="002B1B90">
              <w:t>6. Забезпечення громадського порядку</w:t>
            </w:r>
          </w:p>
        </w:tc>
        <w:tc>
          <w:tcPr>
            <w:tcW w:w="7087" w:type="dxa"/>
            <w:tcBorders>
              <w:top w:val="nil"/>
              <w:left w:val="nil"/>
              <w:bottom w:val="nil"/>
              <w:right w:val="nil"/>
            </w:tcBorders>
            <w:shd w:val="clear" w:color="auto" w:fill="auto"/>
          </w:tcPr>
          <w:p w14:paraId="36C5E230" w14:textId="77777777" w:rsidR="00F82B38" w:rsidRPr="002B1B90" w:rsidRDefault="00F82B38" w:rsidP="00F82B38">
            <w:pPr>
              <w:ind w:left="-108"/>
              <w:jc w:val="both"/>
              <w:rPr>
                <w:b/>
              </w:rPr>
            </w:pPr>
            <w:r w:rsidRPr="002B1B90">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F82B38" w:rsidRPr="002B1B90" w14:paraId="2CC699CC"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1E689270" w14:textId="77777777" w:rsidR="00F82B38" w:rsidRPr="002B1B90" w:rsidRDefault="00F82B38" w:rsidP="00F82B38">
            <w:pPr>
              <w:jc w:val="center"/>
              <w:rPr>
                <w:b/>
              </w:rPr>
            </w:pPr>
            <w:r w:rsidRPr="002B1B90">
              <w:rPr>
                <w:b/>
              </w:rPr>
              <w:t>Професійні знання</w:t>
            </w:r>
          </w:p>
        </w:tc>
      </w:tr>
      <w:tr w:rsidR="001F2AAB" w:rsidRPr="002B1B90" w14:paraId="3B96BF8C"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5A06E90C" w14:textId="77777777" w:rsidR="001F2AAB" w:rsidRPr="002B1B90" w:rsidRDefault="001F2AAB" w:rsidP="001F2AAB">
            <w:pPr>
              <w:jc w:val="both"/>
            </w:pPr>
            <w:r w:rsidRPr="002B1B90">
              <w:t>1. Знання законодавства</w:t>
            </w:r>
          </w:p>
        </w:tc>
        <w:tc>
          <w:tcPr>
            <w:tcW w:w="7087" w:type="dxa"/>
          </w:tcPr>
          <w:p w14:paraId="56274534" w14:textId="28D716D6" w:rsidR="001F2AAB" w:rsidRPr="002B1B90"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7B46EAD0"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213F27AA" w14:textId="77777777" w:rsidR="001F2AAB" w:rsidRPr="002B1B90" w:rsidRDefault="001F2AAB" w:rsidP="001F2AAB">
            <w:r w:rsidRPr="002B1B90">
              <w:t xml:space="preserve">2. Знання спеціального законодавства </w:t>
            </w:r>
          </w:p>
        </w:tc>
        <w:tc>
          <w:tcPr>
            <w:tcW w:w="7087" w:type="dxa"/>
            <w:hideMark/>
          </w:tcPr>
          <w:p w14:paraId="0EE17B61" w14:textId="6AC572B0" w:rsidR="001F2AAB" w:rsidRPr="008F7778" w:rsidRDefault="001F2AAB" w:rsidP="001F2AAB">
            <w:pPr>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6AAB1EB4" w14:textId="77777777" w:rsidR="00F82B38" w:rsidRDefault="00F82B38" w:rsidP="00F82B38">
      <w:pPr>
        <w:jc w:val="center"/>
        <w:rPr>
          <w:b/>
        </w:rPr>
      </w:pPr>
    </w:p>
    <w:p w14:paraId="2FAF435D" w14:textId="0FF0C1E3" w:rsidR="00731973" w:rsidRDefault="00731973" w:rsidP="00917E2C">
      <w:pPr>
        <w:jc w:val="center"/>
        <w:rPr>
          <w:b/>
        </w:rPr>
      </w:pPr>
      <w:bookmarkStart w:id="2" w:name="_Hlk229404478"/>
    </w:p>
    <w:p w14:paraId="224AD192" w14:textId="72FCC56C" w:rsidR="00C25712" w:rsidRDefault="00C25712" w:rsidP="00917E2C">
      <w:pPr>
        <w:jc w:val="center"/>
        <w:rPr>
          <w:b/>
        </w:rPr>
      </w:pPr>
    </w:p>
    <w:p w14:paraId="662EA409" w14:textId="2657EB60" w:rsidR="00C25712" w:rsidRDefault="00C25712" w:rsidP="00917E2C">
      <w:pPr>
        <w:jc w:val="center"/>
        <w:rPr>
          <w:b/>
        </w:rPr>
      </w:pPr>
    </w:p>
    <w:p w14:paraId="15ED9041" w14:textId="55C3C0F0" w:rsidR="00C25712" w:rsidRDefault="00C25712" w:rsidP="00917E2C">
      <w:pPr>
        <w:jc w:val="center"/>
        <w:rPr>
          <w:b/>
        </w:rPr>
      </w:pPr>
    </w:p>
    <w:p w14:paraId="51CDA149" w14:textId="58B14F26" w:rsidR="00C25712" w:rsidRDefault="00C25712" w:rsidP="00917E2C">
      <w:pPr>
        <w:jc w:val="center"/>
        <w:rPr>
          <w:b/>
        </w:rPr>
      </w:pPr>
    </w:p>
    <w:p w14:paraId="253658A5" w14:textId="30F384BD" w:rsidR="00C25712" w:rsidRDefault="00C25712" w:rsidP="00917E2C">
      <w:pPr>
        <w:jc w:val="center"/>
        <w:rPr>
          <w:b/>
        </w:rPr>
      </w:pPr>
    </w:p>
    <w:p w14:paraId="0938157D" w14:textId="479D132F" w:rsidR="00C25712" w:rsidRDefault="00C25712" w:rsidP="00917E2C">
      <w:pPr>
        <w:jc w:val="center"/>
        <w:rPr>
          <w:b/>
        </w:rPr>
      </w:pPr>
    </w:p>
    <w:p w14:paraId="6FF5C372" w14:textId="77777777" w:rsidR="00C25712" w:rsidRDefault="00C25712" w:rsidP="00917E2C">
      <w:pPr>
        <w:jc w:val="center"/>
        <w:rPr>
          <w:b/>
        </w:rPr>
      </w:pPr>
    </w:p>
    <w:p w14:paraId="343A0E05" w14:textId="77777777" w:rsidR="00C25712" w:rsidRDefault="00C25712" w:rsidP="00917E2C">
      <w:pPr>
        <w:jc w:val="center"/>
        <w:rPr>
          <w:b/>
        </w:rPr>
      </w:pPr>
    </w:p>
    <w:p w14:paraId="00DF8C90" w14:textId="2875A795" w:rsidR="00830B54" w:rsidRPr="009C0449" w:rsidRDefault="00830B54" w:rsidP="00830B54">
      <w:pPr>
        <w:jc w:val="center"/>
        <w:rPr>
          <w:b/>
        </w:rPr>
      </w:pPr>
      <w:r w:rsidRPr="009C0449">
        <w:rPr>
          <w:b/>
        </w:rPr>
        <w:lastRenderedPageBreak/>
        <w:t>УМОВИ</w:t>
      </w:r>
    </w:p>
    <w:p w14:paraId="3C968806" w14:textId="77777777" w:rsidR="00856D3B" w:rsidRDefault="00856D3B" w:rsidP="00856D3B">
      <w:pPr>
        <w:jc w:val="both"/>
        <w:rPr>
          <w:b/>
        </w:rPr>
      </w:pPr>
      <w:r w:rsidRPr="009C0449">
        <w:rPr>
          <w:b/>
        </w:rPr>
        <w:t xml:space="preserve">проведення конкурсу на зайняття вакантної посади контролера І категорії взводу охорони </w:t>
      </w:r>
      <w:r w:rsidRPr="008E75CF">
        <w:rPr>
          <w:b/>
        </w:rPr>
        <w:t>підрозділу охорони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w:t>
      </w:r>
    </w:p>
    <w:p w14:paraId="75ED1B5A" w14:textId="77777777" w:rsidR="00856D3B" w:rsidRDefault="00856D3B" w:rsidP="00856D3B">
      <w:pPr>
        <w:ind w:firstLine="720"/>
        <w:rPr>
          <w:b/>
        </w:rPr>
      </w:pPr>
    </w:p>
    <w:p w14:paraId="243F4F59" w14:textId="77777777" w:rsidR="00856D3B" w:rsidRPr="009C0449" w:rsidRDefault="00856D3B" w:rsidP="00856D3B">
      <w:pPr>
        <w:ind w:firstLine="720"/>
        <w:jc w:val="center"/>
        <w:rPr>
          <w:b/>
        </w:rPr>
      </w:pPr>
      <w:r w:rsidRPr="009C0449">
        <w:rPr>
          <w:b/>
        </w:rPr>
        <w:t>Загальні умови.</w:t>
      </w:r>
    </w:p>
    <w:p w14:paraId="2BD3C25B" w14:textId="4F5B0EAF" w:rsidR="00856D3B" w:rsidRPr="003D2B12" w:rsidRDefault="00856D3B" w:rsidP="00856D3B">
      <w:pPr>
        <w:ind w:firstLine="720"/>
        <w:jc w:val="both"/>
        <w:rPr>
          <w:b/>
        </w:rPr>
      </w:pPr>
      <w:r w:rsidRPr="003D2B12">
        <w:rPr>
          <w:b/>
        </w:rPr>
        <w:t xml:space="preserve">1. </w:t>
      </w:r>
      <w:r w:rsidR="00C408EC" w:rsidRPr="003D2B12">
        <w:rPr>
          <w:b/>
        </w:rPr>
        <w:t xml:space="preserve">Основні </w:t>
      </w:r>
      <w:r w:rsidR="00C408EC" w:rsidRPr="00B56BAE">
        <w:rPr>
          <w:b/>
        </w:rPr>
        <w:t>повноваження</w:t>
      </w:r>
      <w:r w:rsidRPr="003D2B12">
        <w:rPr>
          <w:b/>
        </w:rPr>
        <w:t xml:space="preserve"> контролера І категорії взводу охорони підрозділу охорони територіального управління Служби судової охорони у Запорізькій області: </w:t>
      </w:r>
    </w:p>
    <w:p w14:paraId="75D3D94C" w14:textId="77777777" w:rsidR="00856D3B" w:rsidRPr="006F0AF8" w:rsidRDefault="00856D3B" w:rsidP="00856D3B">
      <w:pPr>
        <w:ind w:firstLine="709"/>
        <w:jc w:val="both"/>
      </w:pPr>
      <w:r w:rsidRPr="006F0AF8">
        <w:t xml:space="preserve">1) </w:t>
      </w:r>
      <w:r w:rsidRPr="006F0AF8">
        <w:rPr>
          <w:shd w:val="clear" w:color="auto" w:fill="FFFFFF"/>
        </w:rPr>
        <w:t>здійснює завдання по забезпеченню охорони судів, органів та установ системи правосуддя</w:t>
      </w:r>
      <w:r w:rsidRPr="006F0AF8">
        <w:t>;</w:t>
      </w:r>
    </w:p>
    <w:p w14:paraId="5B443A4F" w14:textId="77777777" w:rsidR="00856D3B" w:rsidRPr="006F0AF8" w:rsidRDefault="00856D3B" w:rsidP="00856D3B">
      <w:pPr>
        <w:shd w:val="clear" w:color="auto" w:fill="FFFFFF"/>
        <w:ind w:firstLine="709"/>
        <w:jc w:val="both"/>
      </w:pPr>
      <w:r w:rsidRPr="006F0AF8">
        <w:t>2) забезпечує пропуск осіб до будинків (приміщень) судів, органів та установ системи правосуддя та на їх територію транспортних засобів;</w:t>
      </w:r>
    </w:p>
    <w:p w14:paraId="637DD2B9" w14:textId="77777777" w:rsidR="00856D3B" w:rsidRPr="006F0AF8" w:rsidRDefault="00856D3B" w:rsidP="00856D3B">
      <w:pPr>
        <w:shd w:val="clear" w:color="auto" w:fill="FFFFFF"/>
        <w:ind w:firstLine="709"/>
        <w:jc w:val="both"/>
      </w:pPr>
      <w:r w:rsidRPr="006F0AF8">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6D09DDDE" w14:textId="77777777" w:rsidR="00856D3B" w:rsidRPr="006F0AF8" w:rsidRDefault="00856D3B" w:rsidP="00856D3B">
      <w:pPr>
        <w:ind w:firstLine="709"/>
        <w:jc w:val="both"/>
      </w:pPr>
      <w:r w:rsidRPr="006F0AF8">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2E91859C" w14:textId="77777777" w:rsidR="00856D3B" w:rsidRPr="006F0AF8" w:rsidRDefault="00856D3B" w:rsidP="00856D3B">
      <w:pPr>
        <w:ind w:firstLine="709"/>
        <w:jc w:val="both"/>
        <w:rPr>
          <w:noProof/>
        </w:rPr>
      </w:pPr>
      <w:r w:rsidRPr="006F0AF8">
        <w:t>5) інформує старшого наряду про зміни в несенні служби, що можуть призвести до ускладнення обстановки з охорони об'єкта</w:t>
      </w:r>
      <w:r w:rsidRPr="006F0AF8">
        <w:rPr>
          <w:noProof/>
        </w:rPr>
        <w:t xml:space="preserve"> приміщень суду, органу й установи системи правосуддя.</w:t>
      </w:r>
    </w:p>
    <w:p w14:paraId="113E3EF0" w14:textId="734F2810" w:rsidR="00856D3B" w:rsidRPr="009C0449" w:rsidRDefault="00856D3B" w:rsidP="00856D3B">
      <w:pPr>
        <w:ind w:firstLine="720"/>
        <w:jc w:val="both"/>
        <w:rPr>
          <w:b/>
        </w:rPr>
      </w:pPr>
      <w:r>
        <w:rPr>
          <w:b/>
        </w:rPr>
        <w:t>2</w:t>
      </w:r>
      <w:r w:rsidRPr="009C0449">
        <w:rPr>
          <w:b/>
        </w:rPr>
        <w:t>.</w:t>
      </w:r>
      <w:r w:rsidR="00C408EC">
        <w:rPr>
          <w:b/>
        </w:rPr>
        <w:t xml:space="preserve"> </w:t>
      </w:r>
      <w:r w:rsidRPr="009C0449">
        <w:rPr>
          <w:b/>
        </w:rPr>
        <w:t>Умови оплати праці:</w:t>
      </w:r>
    </w:p>
    <w:p w14:paraId="1C014472" w14:textId="77777777" w:rsidR="00856D3B" w:rsidRDefault="00856D3B" w:rsidP="00856D3B">
      <w:pPr>
        <w:ind w:firstLine="720"/>
        <w:jc w:val="both"/>
      </w:pPr>
      <w:r>
        <w:t>1) посадовий оклад – 3260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77AB9949" w14:textId="77777777" w:rsidR="00856D3B" w:rsidRDefault="00856D3B" w:rsidP="00856D3B">
      <w:pPr>
        <w:ind w:firstLine="720"/>
        <w:jc w:val="both"/>
      </w:pPr>
      <w: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B08B486" w14:textId="77777777" w:rsidR="00856D3B" w:rsidRPr="001C799A" w:rsidRDefault="00856D3B" w:rsidP="00856D3B">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7F7A4393" w14:textId="77777777" w:rsidR="00856D3B" w:rsidRPr="00E22003" w:rsidRDefault="00856D3B" w:rsidP="00856D3B">
      <w:pPr>
        <w:ind w:firstLine="709"/>
        <w:jc w:val="both"/>
        <w:rPr>
          <w:b/>
        </w:rPr>
      </w:pPr>
      <w:r w:rsidRPr="00E22003">
        <w:rPr>
          <w:b/>
        </w:rPr>
        <w:t>4. Перелік документів, необхідних для участі в конкурсі, та строк їх подання:</w:t>
      </w:r>
    </w:p>
    <w:p w14:paraId="5DE54880" w14:textId="77777777" w:rsidR="00B70EB4" w:rsidRDefault="00B70EB4" w:rsidP="00B70EB4">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401B2D58" w14:textId="77777777" w:rsidR="00B70EB4" w:rsidRDefault="00B70EB4" w:rsidP="00B70EB4">
      <w:pPr>
        <w:ind w:firstLine="720"/>
        <w:jc w:val="both"/>
      </w:pPr>
      <w:r>
        <w:t xml:space="preserve">2) копія паспорта громадянина України; </w:t>
      </w:r>
    </w:p>
    <w:p w14:paraId="6DA75073" w14:textId="77777777" w:rsidR="00B70EB4" w:rsidRDefault="00B70EB4" w:rsidP="00B70EB4">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46C6308E" w14:textId="77777777" w:rsidR="00B70EB4" w:rsidRDefault="00B70EB4" w:rsidP="00B70EB4">
      <w:pPr>
        <w:ind w:firstLine="720"/>
        <w:jc w:val="both"/>
      </w:pPr>
      <w:r>
        <w:t xml:space="preserve">4) копія (копії) документа (документів) про освіту з додатком; </w:t>
      </w:r>
    </w:p>
    <w:p w14:paraId="3C419D44" w14:textId="77777777" w:rsidR="00B70EB4" w:rsidRDefault="00B70EB4" w:rsidP="00B70EB4">
      <w:pPr>
        <w:ind w:firstLine="720"/>
        <w:jc w:val="both"/>
      </w:pPr>
      <w:r>
        <w:lastRenderedPageBreak/>
        <w:t>5) написана власноручно автобіографія;</w:t>
      </w:r>
    </w:p>
    <w:p w14:paraId="3C3AFFD6" w14:textId="77777777" w:rsidR="00B70EB4" w:rsidRDefault="00B70EB4" w:rsidP="00B70EB4">
      <w:pPr>
        <w:ind w:firstLine="720"/>
        <w:jc w:val="both"/>
      </w:pPr>
      <w:r>
        <w:t>6) фотокартка розміром 30х40 мм;</w:t>
      </w:r>
    </w:p>
    <w:p w14:paraId="3E758F2E" w14:textId="77777777" w:rsidR="00B70EB4" w:rsidRPr="004D00E1" w:rsidRDefault="00B70EB4" w:rsidP="00B70EB4">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3F02BAC4" w14:textId="77777777" w:rsidR="00B70EB4" w:rsidRDefault="00B70EB4" w:rsidP="00B70EB4">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66C3CFFC" w14:textId="77777777" w:rsidR="00B70EB4" w:rsidRDefault="00B70EB4" w:rsidP="00B70EB4">
      <w:pPr>
        <w:ind w:firstLine="720"/>
        <w:jc w:val="both"/>
      </w:pPr>
      <w:r>
        <w:t>9) інформація про стан здоров’я:</w:t>
      </w:r>
    </w:p>
    <w:p w14:paraId="010EEE23" w14:textId="77777777" w:rsidR="00B70EB4" w:rsidRDefault="00B70EB4" w:rsidP="00B70EB4">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34D2644C" w14:textId="77777777" w:rsidR="00B70EB4" w:rsidRDefault="00B70EB4" w:rsidP="00B70EB4">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065E7834" w14:textId="77777777" w:rsidR="00B70EB4" w:rsidRPr="00B70EB4" w:rsidRDefault="00B70EB4" w:rsidP="00B70EB4">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71361188" w14:textId="77777777" w:rsidR="00B70EB4" w:rsidRDefault="00B70EB4" w:rsidP="00B70EB4">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24B7E29" w14:textId="77777777" w:rsidR="00B70EB4" w:rsidRPr="00E22003" w:rsidRDefault="00B70EB4" w:rsidP="00B70EB4">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533D4C4" w14:textId="77777777" w:rsidR="00B70EB4" w:rsidRPr="00E22003" w:rsidRDefault="00B70EB4" w:rsidP="00B70EB4">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1076564C" w14:textId="77777777" w:rsidR="00B70EB4" w:rsidRPr="00E22003" w:rsidRDefault="00B70EB4" w:rsidP="00B70EB4">
      <w:pPr>
        <w:ind w:firstLine="709"/>
        <w:jc w:val="both"/>
      </w:pPr>
      <w:r w:rsidRPr="00E22003">
        <w:t xml:space="preserve">На </w:t>
      </w:r>
      <w:r>
        <w:t>посаду співробітника</w:t>
      </w:r>
      <w:r w:rsidRPr="00E22003">
        <w:t xml:space="preserve">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5CB4DCD4" w14:textId="77777777" w:rsidR="00C25712" w:rsidRPr="00C408EC" w:rsidRDefault="00C25712" w:rsidP="00C25712">
      <w:pPr>
        <w:ind w:firstLine="567"/>
        <w:jc w:val="both"/>
        <w:rPr>
          <w:color w:val="000000"/>
        </w:rPr>
      </w:pPr>
      <w:r w:rsidRPr="00C408EC">
        <w:rPr>
          <w:b/>
          <w:color w:val="000000"/>
        </w:rPr>
        <w:t>Документи приймаються з 08.00 1</w:t>
      </w:r>
      <w:r>
        <w:rPr>
          <w:b/>
          <w:color w:val="000000"/>
        </w:rPr>
        <w:t>0</w:t>
      </w:r>
      <w:r w:rsidRPr="00C408EC">
        <w:rPr>
          <w:b/>
          <w:color w:val="000000"/>
        </w:rPr>
        <w:t xml:space="preserve"> </w:t>
      </w:r>
      <w:r>
        <w:rPr>
          <w:b/>
          <w:color w:val="000000"/>
        </w:rPr>
        <w:t>липня</w:t>
      </w:r>
      <w:r w:rsidRPr="00C408EC">
        <w:rPr>
          <w:b/>
          <w:color w:val="000000"/>
        </w:rPr>
        <w:t xml:space="preserve"> 2026 року до 1</w:t>
      </w:r>
      <w:r>
        <w:rPr>
          <w:b/>
          <w:color w:val="000000"/>
        </w:rPr>
        <w:t>7</w:t>
      </w:r>
      <w:r w:rsidRPr="00C408EC">
        <w:rPr>
          <w:b/>
          <w:color w:val="000000"/>
        </w:rPr>
        <w:t>.00 2</w:t>
      </w:r>
      <w:r>
        <w:rPr>
          <w:b/>
          <w:color w:val="000000"/>
        </w:rPr>
        <w:t>8</w:t>
      </w:r>
      <w:r w:rsidRPr="00C408EC">
        <w:rPr>
          <w:b/>
          <w:color w:val="000000"/>
        </w:rPr>
        <w:t xml:space="preserve"> </w:t>
      </w:r>
      <w:r>
        <w:rPr>
          <w:b/>
          <w:color w:val="000000"/>
        </w:rPr>
        <w:t>лип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21889EA3" w14:textId="77777777" w:rsidR="00C25712" w:rsidRPr="00C408EC" w:rsidRDefault="00C25712" w:rsidP="00C25712">
      <w:pPr>
        <w:ind w:firstLine="601"/>
        <w:jc w:val="both"/>
        <w:rPr>
          <w:b/>
          <w:lang w:val="ru-RU"/>
        </w:rPr>
      </w:pPr>
      <w:r w:rsidRPr="00C408EC">
        <w:rPr>
          <w:b/>
        </w:rPr>
        <w:t>5. Місце, дата та час початку проведення конкурсу:</w:t>
      </w:r>
    </w:p>
    <w:p w14:paraId="113AA317" w14:textId="77777777" w:rsidR="00C25712" w:rsidRPr="00C408EC" w:rsidRDefault="00C25712" w:rsidP="00C25712">
      <w:pPr>
        <w:jc w:val="both"/>
        <w:rPr>
          <w:b/>
          <w:lang w:val="ru-RU"/>
        </w:rPr>
      </w:pPr>
      <w:r w:rsidRPr="00C408EC">
        <w:rPr>
          <w:rFonts w:eastAsia="Times New Roman"/>
        </w:rPr>
        <w:lastRenderedPageBreak/>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30 лип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0DB56833"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9" w:history="1">
        <w:r w:rsidRPr="00F55992">
          <w:rPr>
            <w:rStyle w:val="a3"/>
            <w:rFonts w:eastAsia="Times New Roman"/>
            <w:sz w:val="24"/>
            <w:szCs w:val="24"/>
            <w:lang w:eastAsia="ar-SA"/>
          </w:rPr>
          <w:t>inbox.zp@sso.gov.ua</w:t>
        </w:r>
      </w:hyperlink>
    </w:p>
    <w:p w14:paraId="03C12B22" w14:textId="6A2AEC7C" w:rsidR="00856D3B" w:rsidRDefault="00856D3B" w:rsidP="00856D3B">
      <w:pPr>
        <w:ind w:firstLine="567"/>
        <w:jc w:val="both"/>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7087"/>
      </w:tblGrid>
      <w:tr w:rsidR="00856D3B" w:rsidRPr="009628D2" w14:paraId="11BB7846" w14:textId="77777777" w:rsidTr="00856D3B">
        <w:trPr>
          <w:trHeight w:val="102"/>
        </w:trPr>
        <w:tc>
          <w:tcPr>
            <w:tcW w:w="9638" w:type="dxa"/>
            <w:gridSpan w:val="2"/>
            <w:tcBorders>
              <w:top w:val="nil"/>
              <w:left w:val="nil"/>
              <w:bottom w:val="nil"/>
              <w:right w:val="nil"/>
            </w:tcBorders>
            <w:shd w:val="clear" w:color="auto" w:fill="auto"/>
          </w:tcPr>
          <w:p w14:paraId="3AEF8483" w14:textId="77777777" w:rsidR="00856D3B" w:rsidRPr="009628D2" w:rsidRDefault="00856D3B" w:rsidP="00856D3B">
            <w:pPr>
              <w:jc w:val="center"/>
              <w:rPr>
                <w:b/>
                <w:lang w:val="ru-RU"/>
              </w:rPr>
            </w:pPr>
            <w:r w:rsidRPr="009628D2">
              <w:rPr>
                <w:b/>
              </w:rPr>
              <w:t>Кваліфікаційні вимоги</w:t>
            </w:r>
          </w:p>
        </w:tc>
      </w:tr>
      <w:tr w:rsidR="00856D3B" w:rsidRPr="009628D2" w14:paraId="0712CF0C" w14:textId="77777777" w:rsidTr="00856D3B">
        <w:trPr>
          <w:trHeight w:val="102"/>
        </w:trPr>
        <w:tc>
          <w:tcPr>
            <w:tcW w:w="2551" w:type="dxa"/>
            <w:tcBorders>
              <w:top w:val="nil"/>
              <w:left w:val="nil"/>
              <w:bottom w:val="nil"/>
              <w:right w:val="nil"/>
            </w:tcBorders>
            <w:shd w:val="clear" w:color="auto" w:fill="auto"/>
          </w:tcPr>
          <w:p w14:paraId="6001D15F" w14:textId="77777777" w:rsidR="00856D3B" w:rsidRPr="009628D2" w:rsidRDefault="00856D3B" w:rsidP="00856D3B">
            <w:pPr>
              <w:jc w:val="both"/>
              <w:rPr>
                <w:b/>
                <w:lang w:val="ru-RU"/>
              </w:rPr>
            </w:pPr>
            <w:r w:rsidRPr="00E40A80">
              <w:t xml:space="preserve">1. </w:t>
            </w:r>
            <w:r>
              <w:t>Загальні вимоги</w:t>
            </w:r>
          </w:p>
        </w:tc>
        <w:tc>
          <w:tcPr>
            <w:tcW w:w="7087" w:type="dxa"/>
            <w:tcBorders>
              <w:top w:val="nil"/>
              <w:left w:val="nil"/>
              <w:bottom w:val="nil"/>
              <w:right w:val="nil"/>
            </w:tcBorders>
            <w:shd w:val="clear" w:color="auto" w:fill="auto"/>
          </w:tcPr>
          <w:p w14:paraId="40CA0F57" w14:textId="77777777" w:rsidR="00856D3B" w:rsidRDefault="00856D3B" w:rsidP="00856D3B">
            <w:pPr>
              <w:jc w:val="both"/>
            </w:pPr>
            <w:r>
              <w:t>- громадянин України;</w:t>
            </w:r>
          </w:p>
          <w:p w14:paraId="22BB50AD" w14:textId="77777777" w:rsidR="00856D3B" w:rsidRPr="009628D2" w:rsidRDefault="00856D3B" w:rsidP="00856D3B">
            <w:pPr>
              <w:jc w:val="both"/>
              <w:rPr>
                <w:b/>
                <w:lang w:val="ru-RU"/>
              </w:rPr>
            </w:pPr>
            <w:r>
              <w:t>- відповідність загальним вимогам до кандидатів на службу (частина 1 ст. 163 Закону України «Про судоустрій і статус суддів»);</w:t>
            </w:r>
          </w:p>
        </w:tc>
      </w:tr>
      <w:tr w:rsidR="00917E2C" w:rsidRPr="009628D2" w14:paraId="13ECF86F" w14:textId="77777777" w:rsidTr="00856D3B">
        <w:trPr>
          <w:trHeight w:val="102"/>
        </w:trPr>
        <w:tc>
          <w:tcPr>
            <w:tcW w:w="2551" w:type="dxa"/>
            <w:tcBorders>
              <w:top w:val="nil"/>
              <w:left w:val="nil"/>
              <w:bottom w:val="nil"/>
              <w:right w:val="nil"/>
            </w:tcBorders>
            <w:shd w:val="clear" w:color="auto" w:fill="auto"/>
          </w:tcPr>
          <w:p w14:paraId="779DBCCC" w14:textId="77777777" w:rsidR="00917E2C" w:rsidRPr="009628D2" w:rsidRDefault="00917E2C" w:rsidP="00917E2C">
            <w:pPr>
              <w:jc w:val="both"/>
              <w:rPr>
                <w:b/>
                <w:lang w:val="ru-RU"/>
              </w:rPr>
            </w:pPr>
            <w:r w:rsidRPr="00E40A80">
              <w:t>2. Освіта</w:t>
            </w:r>
          </w:p>
        </w:tc>
        <w:tc>
          <w:tcPr>
            <w:tcW w:w="7087" w:type="dxa"/>
            <w:tcBorders>
              <w:top w:val="nil"/>
              <w:left w:val="nil"/>
              <w:bottom w:val="nil"/>
              <w:right w:val="nil"/>
            </w:tcBorders>
            <w:shd w:val="clear" w:color="auto" w:fill="auto"/>
          </w:tcPr>
          <w:p w14:paraId="7960DC36" w14:textId="5E62E552" w:rsidR="00917E2C" w:rsidRPr="009628D2" w:rsidRDefault="00917E2C" w:rsidP="00917E2C">
            <w:pPr>
              <w:jc w:val="both"/>
              <w:rPr>
                <w:b/>
                <w:lang w:val="ru-RU"/>
              </w:rPr>
            </w:pPr>
            <w:r>
              <w:t xml:space="preserve">- </w:t>
            </w:r>
            <w:r w:rsidRPr="00E40A80">
              <w:t xml:space="preserve">повна </w:t>
            </w:r>
            <w:r>
              <w:t xml:space="preserve">загальна </w:t>
            </w:r>
            <w:r w:rsidRPr="00E40A80">
              <w:t>середня освіта</w:t>
            </w:r>
            <w:r>
              <w:t>.</w:t>
            </w:r>
          </w:p>
        </w:tc>
      </w:tr>
      <w:tr w:rsidR="00856D3B" w:rsidRPr="009628D2" w14:paraId="5BD729C5" w14:textId="77777777" w:rsidTr="00856D3B">
        <w:trPr>
          <w:trHeight w:val="102"/>
        </w:trPr>
        <w:tc>
          <w:tcPr>
            <w:tcW w:w="2551" w:type="dxa"/>
            <w:tcBorders>
              <w:top w:val="nil"/>
              <w:left w:val="nil"/>
              <w:bottom w:val="nil"/>
              <w:right w:val="nil"/>
            </w:tcBorders>
            <w:shd w:val="clear" w:color="auto" w:fill="auto"/>
          </w:tcPr>
          <w:p w14:paraId="050374B3" w14:textId="77777777" w:rsidR="00856D3B" w:rsidRPr="009628D2" w:rsidRDefault="00856D3B" w:rsidP="00856D3B">
            <w:pPr>
              <w:rPr>
                <w:b/>
                <w:lang w:val="ru-RU"/>
              </w:rPr>
            </w:pPr>
            <w:r>
              <w:t>3. Досвід роботи</w:t>
            </w:r>
          </w:p>
        </w:tc>
        <w:tc>
          <w:tcPr>
            <w:tcW w:w="7087" w:type="dxa"/>
            <w:tcBorders>
              <w:top w:val="nil"/>
              <w:left w:val="nil"/>
              <w:bottom w:val="nil"/>
              <w:right w:val="nil"/>
            </w:tcBorders>
            <w:shd w:val="clear" w:color="auto" w:fill="auto"/>
          </w:tcPr>
          <w:p w14:paraId="70A0973E" w14:textId="23504138" w:rsidR="00856D3B" w:rsidRPr="009628D2" w:rsidRDefault="00FF692E" w:rsidP="00856D3B">
            <w:pPr>
              <w:jc w:val="both"/>
              <w:rPr>
                <w:b/>
                <w:lang w:val="ru-RU"/>
              </w:rPr>
            </w:pPr>
            <w:r>
              <w:t xml:space="preserve">- </w:t>
            </w:r>
            <w:r w:rsidRPr="00AF482A">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w:t>
            </w:r>
            <w:r>
              <w:t xml:space="preserve">асності – не менше ніж один рік </w:t>
            </w:r>
            <w:r w:rsidRPr="007D5B97">
              <w:rPr>
                <w:b/>
              </w:rPr>
              <w:t>(надати підтверджуючі документи</w:t>
            </w:r>
            <w:r>
              <w:rPr>
                <w:b/>
              </w:rPr>
              <w:t>).</w:t>
            </w:r>
          </w:p>
        </w:tc>
      </w:tr>
      <w:tr w:rsidR="00856D3B" w:rsidRPr="009628D2" w14:paraId="27879D13" w14:textId="77777777" w:rsidTr="00856D3B">
        <w:trPr>
          <w:trHeight w:val="463"/>
        </w:trPr>
        <w:tc>
          <w:tcPr>
            <w:tcW w:w="2551" w:type="dxa"/>
            <w:tcBorders>
              <w:top w:val="nil"/>
              <w:left w:val="nil"/>
              <w:bottom w:val="nil"/>
              <w:right w:val="nil"/>
            </w:tcBorders>
            <w:shd w:val="clear" w:color="auto" w:fill="auto"/>
          </w:tcPr>
          <w:p w14:paraId="686A5B55" w14:textId="77777777" w:rsidR="00856D3B" w:rsidRPr="009628D2" w:rsidRDefault="00856D3B" w:rsidP="00856D3B">
            <w:pPr>
              <w:rPr>
                <w:b/>
                <w:lang w:val="ru-RU"/>
              </w:rPr>
            </w:pPr>
            <w:r>
              <w:t>4. Володіння державною мовою</w:t>
            </w:r>
          </w:p>
        </w:tc>
        <w:tc>
          <w:tcPr>
            <w:tcW w:w="7087" w:type="dxa"/>
            <w:tcBorders>
              <w:top w:val="nil"/>
              <w:left w:val="nil"/>
              <w:bottom w:val="nil"/>
              <w:right w:val="nil"/>
            </w:tcBorders>
            <w:shd w:val="clear" w:color="auto" w:fill="auto"/>
          </w:tcPr>
          <w:p w14:paraId="533EB3E1" w14:textId="29BC2451" w:rsidR="00856D3B" w:rsidRPr="009628D2" w:rsidRDefault="00917E2C" w:rsidP="00856D3B">
            <w:pPr>
              <w:jc w:val="both"/>
              <w:rPr>
                <w:b/>
                <w:lang w:val="ru-RU"/>
              </w:rPr>
            </w:pPr>
            <w:r>
              <w:t xml:space="preserve">- </w:t>
            </w:r>
            <w:r w:rsidR="00856D3B" w:rsidRPr="00E22003">
              <w:t>вільне володіння державною мовою</w:t>
            </w:r>
            <w:r w:rsidR="00856D3B">
              <w:t xml:space="preserve"> відповідно до вимог Закону України «Про забезпечення функціонування української мови як державної»</w:t>
            </w:r>
            <w:r w:rsidR="00856D3B" w:rsidRPr="00E22003">
              <w:t>.</w:t>
            </w:r>
          </w:p>
        </w:tc>
      </w:tr>
      <w:tr w:rsidR="00856D3B" w:rsidRPr="009628D2" w14:paraId="0DDD6E85" w14:textId="77777777" w:rsidTr="00856D3B">
        <w:trPr>
          <w:trHeight w:val="424"/>
        </w:trPr>
        <w:tc>
          <w:tcPr>
            <w:tcW w:w="9638" w:type="dxa"/>
            <w:gridSpan w:val="2"/>
            <w:tcBorders>
              <w:top w:val="nil"/>
              <w:left w:val="nil"/>
              <w:bottom w:val="nil"/>
              <w:right w:val="nil"/>
            </w:tcBorders>
            <w:shd w:val="clear" w:color="auto" w:fill="auto"/>
          </w:tcPr>
          <w:p w14:paraId="18A1AFAE" w14:textId="77777777" w:rsidR="00856D3B" w:rsidRPr="009628D2" w:rsidRDefault="00856D3B" w:rsidP="00856D3B">
            <w:pPr>
              <w:jc w:val="center"/>
              <w:rPr>
                <w:b/>
                <w:lang w:val="ru-RU"/>
              </w:rPr>
            </w:pPr>
            <w:r w:rsidRPr="009628D2">
              <w:rPr>
                <w:b/>
              </w:rPr>
              <w:t>Вимоги до компетентності</w:t>
            </w:r>
          </w:p>
        </w:tc>
      </w:tr>
      <w:tr w:rsidR="00D95628" w:rsidRPr="009628D2" w14:paraId="4A809469" w14:textId="77777777" w:rsidTr="00856D3B">
        <w:trPr>
          <w:trHeight w:val="699"/>
        </w:trPr>
        <w:tc>
          <w:tcPr>
            <w:tcW w:w="2551" w:type="dxa"/>
            <w:tcBorders>
              <w:top w:val="nil"/>
              <w:left w:val="nil"/>
              <w:bottom w:val="nil"/>
              <w:right w:val="nil"/>
            </w:tcBorders>
            <w:shd w:val="clear" w:color="auto" w:fill="auto"/>
          </w:tcPr>
          <w:p w14:paraId="02E5A2A9" w14:textId="0F55246B" w:rsidR="00D95628" w:rsidRPr="009628D2" w:rsidRDefault="00D95628" w:rsidP="00D95628">
            <w:pPr>
              <w:rPr>
                <w:b/>
                <w:lang w:val="ru-RU"/>
              </w:rPr>
            </w:pPr>
            <w:r w:rsidRPr="00D95628">
              <w:t>1. Наявність лідерських якостей</w:t>
            </w:r>
          </w:p>
        </w:tc>
        <w:tc>
          <w:tcPr>
            <w:tcW w:w="7087" w:type="dxa"/>
            <w:tcBorders>
              <w:top w:val="nil"/>
              <w:left w:val="nil"/>
              <w:bottom w:val="nil"/>
              <w:right w:val="nil"/>
            </w:tcBorders>
            <w:shd w:val="clear" w:color="auto" w:fill="auto"/>
          </w:tcPr>
          <w:p w14:paraId="3E9DE5AB" w14:textId="2B36E6BA" w:rsidR="00D95628" w:rsidRPr="009628D2" w:rsidRDefault="00917E2C" w:rsidP="00D95628">
            <w:pPr>
              <w:tabs>
                <w:tab w:val="left" w:pos="5670"/>
              </w:tabs>
              <w:ind w:left="-108"/>
              <w:jc w:val="both"/>
              <w:rPr>
                <w:b/>
                <w:lang w:val="ru-RU"/>
              </w:rPr>
            </w:pPr>
            <w:r>
              <w:t xml:space="preserve">- </w:t>
            </w:r>
            <w:r w:rsidR="00D95628" w:rsidRPr="00D95628">
              <w:t xml:space="preserve">організація роботи та контроль; управління людськими ресурсами; вміння мотивувати підлеглих; </w:t>
            </w:r>
            <w:proofErr w:type="spellStart"/>
            <w:r w:rsidR="00D95628" w:rsidRPr="00D95628">
              <w:t>багатофункціональність;досягнення</w:t>
            </w:r>
            <w:proofErr w:type="spellEnd"/>
            <w:r w:rsidR="00D95628" w:rsidRPr="00D95628">
              <w:t xml:space="preserve"> кінцевих результатів</w:t>
            </w:r>
          </w:p>
        </w:tc>
      </w:tr>
      <w:tr w:rsidR="00D95628" w:rsidRPr="009628D2" w14:paraId="1EB971CF" w14:textId="77777777" w:rsidTr="00856D3B">
        <w:trPr>
          <w:trHeight w:val="699"/>
        </w:trPr>
        <w:tc>
          <w:tcPr>
            <w:tcW w:w="2551" w:type="dxa"/>
            <w:tcBorders>
              <w:top w:val="nil"/>
              <w:left w:val="nil"/>
              <w:bottom w:val="nil"/>
              <w:right w:val="nil"/>
            </w:tcBorders>
            <w:shd w:val="clear" w:color="auto" w:fill="auto"/>
          </w:tcPr>
          <w:p w14:paraId="41CA4EF8" w14:textId="17C70614" w:rsidR="00D95628" w:rsidRDefault="00D95628" w:rsidP="00D95628">
            <w:r w:rsidRPr="00D95628">
              <w:t>2. Вміння працювати в колективі</w:t>
            </w:r>
          </w:p>
        </w:tc>
        <w:tc>
          <w:tcPr>
            <w:tcW w:w="7087" w:type="dxa"/>
            <w:tcBorders>
              <w:top w:val="nil"/>
              <w:left w:val="nil"/>
              <w:bottom w:val="nil"/>
              <w:right w:val="nil"/>
            </w:tcBorders>
            <w:shd w:val="clear" w:color="auto" w:fill="auto"/>
          </w:tcPr>
          <w:p w14:paraId="09445D3C" w14:textId="5D7E36B4" w:rsidR="00D95628" w:rsidRDefault="00D95628" w:rsidP="00D9562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D95628" w:rsidRPr="009628D2" w14:paraId="7255E80D" w14:textId="77777777" w:rsidTr="00856D3B">
        <w:trPr>
          <w:trHeight w:val="699"/>
        </w:trPr>
        <w:tc>
          <w:tcPr>
            <w:tcW w:w="2551" w:type="dxa"/>
            <w:tcBorders>
              <w:top w:val="nil"/>
              <w:left w:val="nil"/>
              <w:bottom w:val="nil"/>
              <w:right w:val="nil"/>
            </w:tcBorders>
            <w:shd w:val="clear" w:color="auto" w:fill="auto"/>
          </w:tcPr>
          <w:p w14:paraId="4B4FCFB7" w14:textId="467600D3" w:rsidR="00D95628" w:rsidRDefault="00D95628" w:rsidP="00D95628">
            <w:r w:rsidRPr="00D95628">
              <w:t>3. Аналітичні здібності</w:t>
            </w:r>
          </w:p>
        </w:tc>
        <w:tc>
          <w:tcPr>
            <w:tcW w:w="7087" w:type="dxa"/>
            <w:tcBorders>
              <w:top w:val="nil"/>
              <w:left w:val="nil"/>
              <w:bottom w:val="nil"/>
              <w:right w:val="nil"/>
            </w:tcBorders>
            <w:shd w:val="clear" w:color="auto" w:fill="auto"/>
          </w:tcPr>
          <w:p w14:paraId="4FE07E30" w14:textId="03309D4C" w:rsidR="00D95628" w:rsidRDefault="00D95628" w:rsidP="00D95628">
            <w:pPr>
              <w:tabs>
                <w:tab w:val="left" w:pos="5670"/>
              </w:tabs>
              <w:ind w:left="-108"/>
              <w:jc w:val="both"/>
            </w:pPr>
            <w:r w:rsidRPr="00D95628">
              <w:t>- здатність систематизувати, узагальнювати інформацію; гнучкість; проникливість.</w:t>
            </w:r>
          </w:p>
        </w:tc>
      </w:tr>
      <w:tr w:rsidR="00D95628" w:rsidRPr="009628D2" w14:paraId="5983C75E" w14:textId="77777777" w:rsidTr="00856D3B">
        <w:trPr>
          <w:trHeight w:val="463"/>
        </w:trPr>
        <w:tc>
          <w:tcPr>
            <w:tcW w:w="2551" w:type="dxa"/>
            <w:tcBorders>
              <w:top w:val="nil"/>
              <w:left w:val="nil"/>
              <w:bottom w:val="nil"/>
              <w:right w:val="nil"/>
            </w:tcBorders>
            <w:shd w:val="clear" w:color="auto" w:fill="auto"/>
          </w:tcPr>
          <w:p w14:paraId="64B43B26" w14:textId="0D3ACA16" w:rsidR="00D95628" w:rsidRPr="009628D2" w:rsidRDefault="00D95628" w:rsidP="00D95628">
            <w:pPr>
              <w:rPr>
                <w:b/>
                <w:lang w:val="ru-RU"/>
              </w:rPr>
            </w:pPr>
            <w:r w:rsidRPr="00D95628">
              <w:t>4.Особистісні компетенції</w:t>
            </w:r>
          </w:p>
        </w:tc>
        <w:tc>
          <w:tcPr>
            <w:tcW w:w="7087" w:type="dxa"/>
            <w:tcBorders>
              <w:top w:val="nil"/>
              <w:left w:val="nil"/>
              <w:bottom w:val="nil"/>
              <w:right w:val="nil"/>
            </w:tcBorders>
            <w:shd w:val="clear" w:color="auto" w:fill="auto"/>
          </w:tcPr>
          <w:p w14:paraId="714E0787" w14:textId="4F8350BB" w:rsidR="00D95628" w:rsidRPr="009628D2" w:rsidRDefault="00D95628" w:rsidP="00D9562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D95628" w:rsidRPr="009628D2" w14:paraId="7093D9A7" w14:textId="77777777" w:rsidTr="00B70EB4">
        <w:trPr>
          <w:trHeight w:val="951"/>
        </w:trPr>
        <w:tc>
          <w:tcPr>
            <w:tcW w:w="2551" w:type="dxa"/>
            <w:tcBorders>
              <w:top w:val="nil"/>
              <w:left w:val="nil"/>
              <w:bottom w:val="nil"/>
              <w:right w:val="nil"/>
            </w:tcBorders>
            <w:shd w:val="clear" w:color="auto" w:fill="auto"/>
          </w:tcPr>
          <w:p w14:paraId="2F844EC5" w14:textId="1C5838CF" w:rsidR="00D95628" w:rsidRPr="009628D2" w:rsidRDefault="00D95628" w:rsidP="00D95628">
            <w:pPr>
              <w:rPr>
                <w:b/>
                <w:lang w:val="ru-RU"/>
              </w:rPr>
            </w:pPr>
            <w:r w:rsidRPr="00D95628">
              <w:t>5. Вміння приймати ефективні рішення</w:t>
            </w:r>
          </w:p>
        </w:tc>
        <w:tc>
          <w:tcPr>
            <w:tcW w:w="7087" w:type="dxa"/>
            <w:tcBorders>
              <w:top w:val="nil"/>
              <w:left w:val="nil"/>
              <w:bottom w:val="nil"/>
              <w:right w:val="nil"/>
            </w:tcBorders>
            <w:shd w:val="clear" w:color="auto" w:fill="auto"/>
          </w:tcPr>
          <w:p w14:paraId="01CEAB72" w14:textId="2341FF85" w:rsidR="00D95628" w:rsidRPr="009628D2" w:rsidRDefault="00D95628" w:rsidP="00D95628">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D95628" w:rsidRPr="009628D2" w14:paraId="77F8B4C4" w14:textId="77777777" w:rsidTr="00856D3B">
        <w:trPr>
          <w:trHeight w:val="924"/>
        </w:trPr>
        <w:tc>
          <w:tcPr>
            <w:tcW w:w="2551" w:type="dxa"/>
            <w:tcBorders>
              <w:top w:val="nil"/>
              <w:left w:val="nil"/>
              <w:bottom w:val="nil"/>
              <w:right w:val="nil"/>
            </w:tcBorders>
            <w:shd w:val="clear" w:color="auto" w:fill="auto"/>
          </w:tcPr>
          <w:p w14:paraId="7311C012" w14:textId="7A0DCE3D" w:rsidR="00D95628" w:rsidRPr="009628D2" w:rsidRDefault="00D95628" w:rsidP="00D95628">
            <w:pPr>
              <w:rPr>
                <w:b/>
              </w:rPr>
            </w:pPr>
            <w:r w:rsidRPr="00D95628">
              <w:t>6. Забезпечення громадського порядку</w:t>
            </w:r>
          </w:p>
        </w:tc>
        <w:tc>
          <w:tcPr>
            <w:tcW w:w="7087" w:type="dxa"/>
            <w:tcBorders>
              <w:top w:val="nil"/>
              <w:left w:val="nil"/>
              <w:bottom w:val="nil"/>
              <w:right w:val="nil"/>
            </w:tcBorders>
            <w:shd w:val="clear" w:color="auto" w:fill="auto"/>
          </w:tcPr>
          <w:p w14:paraId="0B0272BF" w14:textId="721762CA" w:rsidR="00D95628" w:rsidRPr="009628D2" w:rsidRDefault="00D95628" w:rsidP="00D9562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D95628" w:rsidRPr="008F7778" w14:paraId="5FBE535A"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1B3BC9ED" w14:textId="5AEF1953" w:rsidR="00D95628" w:rsidRPr="008F7778" w:rsidRDefault="00D95628" w:rsidP="00D95628">
            <w:pPr>
              <w:jc w:val="center"/>
              <w:rPr>
                <w:b/>
              </w:rPr>
            </w:pPr>
            <w:r w:rsidRPr="008F7778">
              <w:rPr>
                <w:b/>
              </w:rPr>
              <w:t>Професійні знання</w:t>
            </w:r>
          </w:p>
        </w:tc>
      </w:tr>
      <w:tr w:rsidR="001F2AAB" w:rsidRPr="008F7778" w14:paraId="0FFF801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23907DC3" w14:textId="498FC39B" w:rsidR="001F2AAB" w:rsidRPr="008F7778" w:rsidRDefault="001F2AAB" w:rsidP="001F2AAB">
            <w:pPr>
              <w:jc w:val="both"/>
            </w:pPr>
            <w:r w:rsidRPr="008F7778">
              <w:lastRenderedPageBreak/>
              <w:t>1. Знання законодавства</w:t>
            </w:r>
          </w:p>
        </w:tc>
        <w:tc>
          <w:tcPr>
            <w:tcW w:w="7087" w:type="dxa"/>
          </w:tcPr>
          <w:p w14:paraId="7935620D" w14:textId="1BF5D19E"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5BA1918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57E2A7E2" w14:textId="05C174C2" w:rsidR="001F2AAB" w:rsidRPr="008F7778" w:rsidRDefault="001F2AAB" w:rsidP="001F2AAB">
            <w:r w:rsidRPr="005879E0">
              <w:t xml:space="preserve">2. Знання спеціального законодавства </w:t>
            </w:r>
          </w:p>
        </w:tc>
        <w:tc>
          <w:tcPr>
            <w:tcW w:w="7087" w:type="dxa"/>
            <w:hideMark/>
          </w:tcPr>
          <w:p w14:paraId="2D4F70A7" w14:textId="407F87AC" w:rsidR="001F2AAB" w:rsidRPr="008F7778" w:rsidRDefault="001F2AAB" w:rsidP="001F2AAB">
            <w:pPr>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1E1632BA" w14:textId="77777777" w:rsidR="00FC2A38" w:rsidRDefault="00FC2A38" w:rsidP="004E20EB">
      <w:pPr>
        <w:jc w:val="center"/>
        <w:rPr>
          <w:b/>
        </w:rPr>
      </w:pPr>
    </w:p>
    <w:p w14:paraId="1D77D952" w14:textId="24681328" w:rsidR="00F2319C" w:rsidRDefault="00F2319C" w:rsidP="00BE425E">
      <w:pPr>
        <w:jc w:val="center"/>
        <w:rPr>
          <w:b/>
        </w:rPr>
      </w:pPr>
    </w:p>
    <w:bookmarkEnd w:id="2"/>
    <w:p w14:paraId="72331533" w14:textId="77777777" w:rsidR="00A2131D" w:rsidRDefault="00A2131D" w:rsidP="00A2131D">
      <w:pPr>
        <w:jc w:val="center"/>
        <w:rPr>
          <w:b/>
        </w:rPr>
      </w:pPr>
    </w:p>
    <w:p w14:paraId="1E213046" w14:textId="2860E09C" w:rsidR="00BE425E" w:rsidRPr="00E22003" w:rsidRDefault="00BE425E" w:rsidP="00BE425E">
      <w:pPr>
        <w:jc w:val="center"/>
        <w:rPr>
          <w:b/>
        </w:rPr>
      </w:pPr>
      <w:r w:rsidRPr="00E22003">
        <w:rPr>
          <w:b/>
        </w:rPr>
        <w:t>УМОВИ</w:t>
      </w:r>
    </w:p>
    <w:p w14:paraId="7A45A207" w14:textId="283364F9" w:rsidR="00BE425E" w:rsidRPr="00E22003" w:rsidRDefault="00BE425E" w:rsidP="00BE425E">
      <w:pPr>
        <w:jc w:val="both"/>
        <w:rPr>
          <w:b/>
        </w:rPr>
      </w:pPr>
      <w:r w:rsidRPr="00E22003">
        <w:rPr>
          <w:b/>
        </w:rPr>
        <w:t>проведення конкурсу на зайняття вакантної посади контролера</w:t>
      </w:r>
      <w:r>
        <w:rPr>
          <w:b/>
        </w:rPr>
        <w:t xml:space="preserve"> </w:t>
      </w:r>
      <w:r w:rsidRPr="00E22003">
        <w:rPr>
          <w:b/>
        </w:rPr>
        <w:t xml:space="preserve">ІІ категорії взводу охорони підрозділу охорони територіального </w:t>
      </w:r>
      <w:r>
        <w:rPr>
          <w:b/>
        </w:rPr>
        <w:t xml:space="preserve"> </w:t>
      </w:r>
      <w:r w:rsidRPr="00E22003">
        <w:rPr>
          <w:b/>
        </w:rPr>
        <w:t>управління Служби судової охорони у Запорізькій області</w:t>
      </w:r>
    </w:p>
    <w:p w14:paraId="5C65D403" w14:textId="77777777" w:rsidR="00BE425E" w:rsidRDefault="00BE425E" w:rsidP="00BE425E">
      <w:pPr>
        <w:ind w:firstLine="709"/>
        <w:rPr>
          <w:b/>
        </w:rPr>
      </w:pPr>
    </w:p>
    <w:p w14:paraId="49835F77" w14:textId="58BD02CB" w:rsidR="00BE425E" w:rsidRPr="00E22003" w:rsidRDefault="00BE425E" w:rsidP="003D2B12">
      <w:pPr>
        <w:ind w:firstLine="709"/>
        <w:jc w:val="center"/>
        <w:rPr>
          <w:b/>
        </w:rPr>
      </w:pPr>
      <w:r w:rsidRPr="00E22003">
        <w:rPr>
          <w:b/>
        </w:rPr>
        <w:t>Загальні умови.</w:t>
      </w:r>
    </w:p>
    <w:p w14:paraId="4FF2330B" w14:textId="77896058" w:rsidR="00BE425E" w:rsidRPr="003D2B12" w:rsidRDefault="00BE425E" w:rsidP="00BE425E">
      <w:pPr>
        <w:ind w:firstLine="720"/>
        <w:jc w:val="both"/>
        <w:rPr>
          <w:b/>
        </w:rPr>
      </w:pPr>
      <w:r w:rsidRPr="003D2B12">
        <w:rPr>
          <w:b/>
        </w:rPr>
        <w:t xml:space="preserve">1. Основні </w:t>
      </w:r>
      <w:r w:rsidR="00B56BAE" w:rsidRPr="00B56BAE">
        <w:rPr>
          <w:b/>
        </w:rPr>
        <w:t xml:space="preserve">повноваження </w:t>
      </w:r>
      <w:r w:rsidRPr="003D2B12">
        <w:rPr>
          <w:b/>
        </w:rPr>
        <w:t xml:space="preserve">контролера ІІ категорії взводу охорони підрозділу охорони територіального управління Служби судової охорони у Запорізькій області: </w:t>
      </w:r>
    </w:p>
    <w:p w14:paraId="199D0C88" w14:textId="77777777" w:rsidR="00BE425E" w:rsidRPr="00E22003" w:rsidRDefault="00BE425E" w:rsidP="00BE425E">
      <w:pPr>
        <w:ind w:firstLine="709"/>
        <w:jc w:val="both"/>
      </w:pPr>
      <w:r w:rsidRPr="00E22003">
        <w:t xml:space="preserve">1) </w:t>
      </w:r>
      <w:r w:rsidRPr="00E22003">
        <w:rPr>
          <w:shd w:val="clear" w:color="auto" w:fill="FFFFFF"/>
        </w:rPr>
        <w:t>здійснює завдання із забезпечення охорони судів, органів та установ системи правосуддя</w:t>
      </w:r>
      <w:r w:rsidRPr="00E22003">
        <w:t>;</w:t>
      </w:r>
    </w:p>
    <w:p w14:paraId="38F68796" w14:textId="77777777" w:rsidR="00BE425E" w:rsidRPr="00E22003" w:rsidRDefault="00BE425E" w:rsidP="00BE425E">
      <w:pPr>
        <w:shd w:val="clear" w:color="auto" w:fill="FFFFFF"/>
        <w:ind w:firstLine="709"/>
        <w:jc w:val="both"/>
      </w:pPr>
      <w:r w:rsidRPr="00E22003">
        <w:t>2) забезпечує пропуск осіб до будинків (приміщень) судів, органів й установ системи правосуддя та на їх територію транспортних засобів;</w:t>
      </w:r>
    </w:p>
    <w:p w14:paraId="64BC5896" w14:textId="77777777" w:rsidR="00BE425E" w:rsidRPr="00E22003" w:rsidRDefault="00BE425E" w:rsidP="00BE425E">
      <w:pPr>
        <w:shd w:val="clear" w:color="auto" w:fill="FFFFFF"/>
        <w:ind w:firstLine="709"/>
        <w:jc w:val="both"/>
      </w:pPr>
      <w:r w:rsidRPr="00E22003">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289F5D31" w14:textId="77777777" w:rsidR="00BE425E" w:rsidRPr="00E22003" w:rsidRDefault="00BE425E" w:rsidP="00BE425E">
      <w:pPr>
        <w:ind w:firstLine="709"/>
        <w:jc w:val="both"/>
      </w:pPr>
      <w:r w:rsidRPr="00E22003">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04C6ED75" w14:textId="77777777" w:rsidR="00BE425E" w:rsidRDefault="00BE425E" w:rsidP="00BE425E">
      <w:pPr>
        <w:ind w:firstLine="709"/>
        <w:jc w:val="both"/>
      </w:pPr>
      <w:r w:rsidRPr="00E22003">
        <w:t>5) інформує старшого наряду про зміни в несенні служби, що можуть призвести до ускладнення обстановки з охорони об'єкта</w:t>
      </w:r>
      <w:r w:rsidRPr="00E22003">
        <w:rPr>
          <w:noProof/>
        </w:rPr>
        <w:t xml:space="preserve"> приміщень суду, органу й установи в системи правосуддя.</w:t>
      </w:r>
    </w:p>
    <w:p w14:paraId="610D9EE2" w14:textId="77777777" w:rsidR="00BE425E" w:rsidRPr="00E22003" w:rsidRDefault="00BE425E" w:rsidP="00BE425E">
      <w:pPr>
        <w:ind w:firstLine="709"/>
        <w:jc w:val="both"/>
      </w:pPr>
      <w:r w:rsidRPr="00E22003">
        <w:rPr>
          <w:b/>
        </w:rPr>
        <w:t>2.</w:t>
      </w:r>
      <w:r>
        <w:rPr>
          <w:b/>
        </w:rPr>
        <w:t xml:space="preserve"> </w:t>
      </w:r>
      <w:r w:rsidRPr="00E22003">
        <w:rPr>
          <w:b/>
        </w:rPr>
        <w:t>Умови оплати праці:</w:t>
      </w:r>
    </w:p>
    <w:p w14:paraId="62951D1D" w14:textId="12675A87" w:rsidR="00BE425E" w:rsidRPr="00E22003" w:rsidRDefault="00BE425E" w:rsidP="00BE425E">
      <w:pPr>
        <w:tabs>
          <w:tab w:val="left" w:pos="5812"/>
        </w:tabs>
        <w:ind w:firstLine="709"/>
        <w:jc w:val="both"/>
      </w:pPr>
      <w:r w:rsidRPr="00E22003">
        <w:lastRenderedPageBreak/>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0D8AD9A6" w14:textId="77777777" w:rsidR="00BE425E" w:rsidRPr="00E22003" w:rsidRDefault="00BE425E" w:rsidP="00BE425E">
      <w:pPr>
        <w:ind w:firstLine="709"/>
        <w:jc w:val="both"/>
      </w:pPr>
      <w:r w:rsidRPr="00E22003">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186F5E3D" w14:textId="77777777" w:rsidR="00BC7DC7" w:rsidRPr="001C799A" w:rsidRDefault="00BC7DC7" w:rsidP="00BC7DC7">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3D5A9B3C" w14:textId="77777777" w:rsidR="00567B90" w:rsidRPr="00E22003" w:rsidRDefault="00567B90" w:rsidP="00567B90">
      <w:pPr>
        <w:ind w:firstLine="709"/>
        <w:jc w:val="both"/>
        <w:rPr>
          <w:b/>
        </w:rPr>
      </w:pPr>
      <w:r w:rsidRPr="00E22003">
        <w:rPr>
          <w:b/>
        </w:rPr>
        <w:t>4. Перелік документів, необхідних для участі в конкурсі, та строк їх подання:</w:t>
      </w:r>
    </w:p>
    <w:p w14:paraId="26D95516" w14:textId="77777777" w:rsidR="00B70EB4" w:rsidRDefault="00B70EB4" w:rsidP="00B70EB4">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AA1FEA9" w14:textId="77777777" w:rsidR="00B70EB4" w:rsidRDefault="00B70EB4" w:rsidP="00B70EB4">
      <w:pPr>
        <w:ind w:firstLine="720"/>
        <w:jc w:val="both"/>
      </w:pPr>
      <w:r>
        <w:t xml:space="preserve">2) копія паспорта громадянина України; </w:t>
      </w:r>
    </w:p>
    <w:p w14:paraId="33B39926" w14:textId="77777777" w:rsidR="00B70EB4" w:rsidRDefault="00B70EB4" w:rsidP="00B70EB4">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0C07151C" w14:textId="77777777" w:rsidR="00B70EB4" w:rsidRDefault="00B70EB4" w:rsidP="00B70EB4">
      <w:pPr>
        <w:ind w:firstLine="720"/>
        <w:jc w:val="both"/>
      </w:pPr>
      <w:r>
        <w:t xml:space="preserve">4) копія (копії) документа (документів) про освіту з додатком; </w:t>
      </w:r>
    </w:p>
    <w:p w14:paraId="06C17F89" w14:textId="77777777" w:rsidR="00B70EB4" w:rsidRDefault="00B70EB4" w:rsidP="00B70EB4">
      <w:pPr>
        <w:ind w:firstLine="720"/>
        <w:jc w:val="both"/>
      </w:pPr>
      <w:r>
        <w:t>5) написана власноручно автобіографія;</w:t>
      </w:r>
    </w:p>
    <w:p w14:paraId="48464C43" w14:textId="77777777" w:rsidR="00B70EB4" w:rsidRDefault="00B70EB4" w:rsidP="00B70EB4">
      <w:pPr>
        <w:ind w:firstLine="720"/>
        <w:jc w:val="both"/>
      </w:pPr>
      <w:r>
        <w:t>6) фотокартка розміром 30х40 мм;</w:t>
      </w:r>
    </w:p>
    <w:p w14:paraId="4BE88799" w14:textId="77777777" w:rsidR="00B70EB4" w:rsidRPr="004D00E1" w:rsidRDefault="00B70EB4" w:rsidP="00B70EB4">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32A6C995" w14:textId="77777777" w:rsidR="00B70EB4" w:rsidRDefault="00B70EB4" w:rsidP="00B70EB4">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43901A2B" w14:textId="77777777" w:rsidR="00B70EB4" w:rsidRDefault="00B70EB4" w:rsidP="00B70EB4">
      <w:pPr>
        <w:ind w:firstLine="720"/>
        <w:jc w:val="both"/>
      </w:pPr>
      <w:r>
        <w:t>9) інформація про стан здоров’я:</w:t>
      </w:r>
    </w:p>
    <w:p w14:paraId="0A48B093" w14:textId="77777777" w:rsidR="00B70EB4" w:rsidRDefault="00B70EB4" w:rsidP="00B70EB4">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21AABFC9" w14:textId="77777777" w:rsidR="00B70EB4" w:rsidRDefault="00B70EB4" w:rsidP="00B70EB4">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2E8C4754" w14:textId="77777777" w:rsidR="00B70EB4" w:rsidRPr="00B70EB4" w:rsidRDefault="00B70EB4" w:rsidP="00B70EB4">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56993C07" w14:textId="77777777" w:rsidR="00B70EB4" w:rsidRDefault="00B70EB4" w:rsidP="00B70EB4">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w:t>
      </w:r>
      <w:r>
        <w:lastRenderedPageBreak/>
        <w:t>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FA0C291" w14:textId="77777777" w:rsidR="00B70EB4" w:rsidRPr="00E22003" w:rsidRDefault="00B70EB4" w:rsidP="00B70EB4">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5550F56" w14:textId="77777777" w:rsidR="00B70EB4" w:rsidRPr="00E22003" w:rsidRDefault="00B70EB4" w:rsidP="00B70EB4">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0B3A4E35" w14:textId="77777777" w:rsidR="00B70EB4" w:rsidRPr="00E22003" w:rsidRDefault="00B70EB4" w:rsidP="00B70EB4">
      <w:pPr>
        <w:ind w:firstLine="709"/>
        <w:jc w:val="both"/>
      </w:pPr>
      <w:r w:rsidRPr="00E22003">
        <w:t xml:space="preserve">На </w:t>
      </w:r>
      <w:r>
        <w:t>посаду співробітника</w:t>
      </w:r>
      <w:r w:rsidRPr="00E22003">
        <w:t xml:space="preserve">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118F74F6" w14:textId="77777777" w:rsidR="00C25712" w:rsidRPr="00C408EC" w:rsidRDefault="00C25712" w:rsidP="00C25712">
      <w:pPr>
        <w:ind w:firstLine="567"/>
        <w:jc w:val="both"/>
        <w:rPr>
          <w:color w:val="000000"/>
        </w:rPr>
      </w:pPr>
      <w:bookmarkStart w:id="3" w:name="_Hlk229405195"/>
      <w:r w:rsidRPr="00C408EC">
        <w:rPr>
          <w:b/>
          <w:color w:val="000000"/>
        </w:rPr>
        <w:t>Документи приймаються з 08.00 1</w:t>
      </w:r>
      <w:r>
        <w:rPr>
          <w:b/>
          <w:color w:val="000000"/>
        </w:rPr>
        <w:t>0</w:t>
      </w:r>
      <w:r w:rsidRPr="00C408EC">
        <w:rPr>
          <w:b/>
          <w:color w:val="000000"/>
        </w:rPr>
        <w:t xml:space="preserve"> </w:t>
      </w:r>
      <w:r>
        <w:rPr>
          <w:b/>
          <w:color w:val="000000"/>
        </w:rPr>
        <w:t>липня</w:t>
      </w:r>
      <w:r w:rsidRPr="00C408EC">
        <w:rPr>
          <w:b/>
          <w:color w:val="000000"/>
        </w:rPr>
        <w:t xml:space="preserve"> 2026 року до 1</w:t>
      </w:r>
      <w:r>
        <w:rPr>
          <w:b/>
          <w:color w:val="000000"/>
        </w:rPr>
        <w:t>7</w:t>
      </w:r>
      <w:r w:rsidRPr="00C408EC">
        <w:rPr>
          <w:b/>
          <w:color w:val="000000"/>
        </w:rPr>
        <w:t>.00 2</w:t>
      </w:r>
      <w:r>
        <w:rPr>
          <w:b/>
          <w:color w:val="000000"/>
        </w:rPr>
        <w:t>8</w:t>
      </w:r>
      <w:r w:rsidRPr="00C408EC">
        <w:rPr>
          <w:b/>
          <w:color w:val="000000"/>
        </w:rPr>
        <w:t xml:space="preserve"> </w:t>
      </w:r>
      <w:r>
        <w:rPr>
          <w:b/>
          <w:color w:val="000000"/>
        </w:rPr>
        <w:t>лип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4786BF68" w14:textId="77777777" w:rsidR="00C25712" w:rsidRPr="00C408EC" w:rsidRDefault="00C25712" w:rsidP="00C25712">
      <w:pPr>
        <w:ind w:firstLine="601"/>
        <w:jc w:val="both"/>
        <w:rPr>
          <w:b/>
          <w:lang w:val="ru-RU"/>
        </w:rPr>
      </w:pPr>
      <w:r w:rsidRPr="00C408EC">
        <w:rPr>
          <w:b/>
        </w:rPr>
        <w:t>5. Місце, дата та час початку проведення конкурсу:</w:t>
      </w:r>
    </w:p>
    <w:p w14:paraId="1769E1E9" w14:textId="77777777" w:rsidR="00C25712" w:rsidRPr="00C408EC" w:rsidRDefault="00C25712" w:rsidP="00C25712">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30 лип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036B167E"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10" w:history="1">
        <w:r w:rsidRPr="00F55992">
          <w:rPr>
            <w:rStyle w:val="a3"/>
            <w:rFonts w:eastAsia="Times New Roman"/>
            <w:sz w:val="24"/>
            <w:szCs w:val="24"/>
            <w:lang w:eastAsia="ar-SA"/>
          </w:rPr>
          <w:t>inbox.zp@sso.gov.ua</w:t>
        </w:r>
      </w:hyperlink>
    </w:p>
    <w:p w14:paraId="7A5A4353" w14:textId="77777777" w:rsidR="001C46D3" w:rsidRPr="00932ADB" w:rsidRDefault="001C46D3" w:rsidP="001C46D3">
      <w:pPr>
        <w:jc w:val="center"/>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229"/>
      </w:tblGrid>
      <w:tr w:rsidR="001C0DB7" w:rsidRPr="009628D2" w14:paraId="777358EF" w14:textId="77777777" w:rsidTr="00F2319C">
        <w:trPr>
          <w:trHeight w:val="102"/>
        </w:trPr>
        <w:tc>
          <w:tcPr>
            <w:tcW w:w="9638" w:type="dxa"/>
            <w:gridSpan w:val="2"/>
            <w:tcBorders>
              <w:top w:val="nil"/>
              <w:left w:val="nil"/>
              <w:bottom w:val="nil"/>
              <w:right w:val="nil"/>
            </w:tcBorders>
            <w:shd w:val="clear" w:color="auto" w:fill="auto"/>
          </w:tcPr>
          <w:p w14:paraId="0FD848F3" w14:textId="77777777" w:rsidR="001C0DB7" w:rsidRPr="009628D2" w:rsidRDefault="001C0DB7" w:rsidP="00F2319C">
            <w:pPr>
              <w:jc w:val="center"/>
              <w:rPr>
                <w:b/>
                <w:lang w:val="ru-RU"/>
              </w:rPr>
            </w:pPr>
            <w:r w:rsidRPr="009628D2">
              <w:rPr>
                <w:b/>
              </w:rPr>
              <w:t>Кваліфікаційні вимоги</w:t>
            </w:r>
          </w:p>
        </w:tc>
      </w:tr>
      <w:tr w:rsidR="009F566C" w:rsidRPr="009628D2" w14:paraId="34851A82" w14:textId="77777777" w:rsidTr="00E57B2D">
        <w:trPr>
          <w:trHeight w:val="102"/>
        </w:trPr>
        <w:tc>
          <w:tcPr>
            <w:tcW w:w="2409" w:type="dxa"/>
            <w:tcBorders>
              <w:top w:val="nil"/>
              <w:left w:val="nil"/>
              <w:bottom w:val="nil"/>
              <w:right w:val="nil"/>
            </w:tcBorders>
            <w:shd w:val="clear" w:color="auto" w:fill="auto"/>
          </w:tcPr>
          <w:p w14:paraId="1F27ADAE" w14:textId="351A9619" w:rsidR="009F566C" w:rsidRPr="009628D2" w:rsidRDefault="009F566C" w:rsidP="009F566C">
            <w:pPr>
              <w:jc w:val="both"/>
              <w:rPr>
                <w:b/>
                <w:lang w:val="ru-RU"/>
              </w:rPr>
            </w:pPr>
            <w:r w:rsidRPr="00E40A80">
              <w:t xml:space="preserve">1. </w:t>
            </w:r>
            <w:r>
              <w:t>Загальні вимоги</w:t>
            </w:r>
          </w:p>
        </w:tc>
        <w:tc>
          <w:tcPr>
            <w:tcW w:w="7229" w:type="dxa"/>
            <w:tcBorders>
              <w:top w:val="nil"/>
              <w:left w:val="nil"/>
              <w:bottom w:val="nil"/>
              <w:right w:val="nil"/>
            </w:tcBorders>
            <w:shd w:val="clear" w:color="auto" w:fill="auto"/>
          </w:tcPr>
          <w:p w14:paraId="1F8E19A3" w14:textId="77777777" w:rsidR="009F566C" w:rsidRDefault="009F566C" w:rsidP="009F566C">
            <w:pPr>
              <w:jc w:val="both"/>
            </w:pPr>
            <w:r>
              <w:t>- громадянин України;</w:t>
            </w:r>
          </w:p>
          <w:p w14:paraId="297A5191" w14:textId="77777777" w:rsidR="009F566C" w:rsidRDefault="009F566C" w:rsidP="009F566C">
            <w:pPr>
              <w:jc w:val="both"/>
            </w:pPr>
            <w:r>
              <w:t>- відповідність загальним вимогам до кандидатів на службу (частина 1 ст. 163 Закону України «Про судоустрій і статус суддів»);</w:t>
            </w:r>
          </w:p>
          <w:p w14:paraId="10555406" w14:textId="5497E8DD" w:rsidR="009F566C" w:rsidRPr="009628D2" w:rsidRDefault="009F566C" w:rsidP="009F566C">
            <w:pPr>
              <w:jc w:val="both"/>
              <w:rPr>
                <w:b/>
                <w:lang w:val="ru-RU"/>
              </w:rPr>
            </w:pPr>
            <w:r>
              <w:t>- вік не повинен перевищувати граничний вік перебування на службі.</w:t>
            </w:r>
          </w:p>
        </w:tc>
      </w:tr>
      <w:tr w:rsidR="00917E2C" w:rsidRPr="009628D2" w14:paraId="22E4E771" w14:textId="77777777" w:rsidTr="00E57B2D">
        <w:trPr>
          <w:trHeight w:val="102"/>
        </w:trPr>
        <w:tc>
          <w:tcPr>
            <w:tcW w:w="2409" w:type="dxa"/>
            <w:tcBorders>
              <w:top w:val="nil"/>
              <w:left w:val="nil"/>
              <w:bottom w:val="nil"/>
              <w:right w:val="nil"/>
            </w:tcBorders>
            <w:shd w:val="clear" w:color="auto" w:fill="auto"/>
          </w:tcPr>
          <w:p w14:paraId="7156CD22" w14:textId="77777777" w:rsidR="00917E2C" w:rsidRPr="009628D2" w:rsidRDefault="00917E2C" w:rsidP="00917E2C">
            <w:pPr>
              <w:jc w:val="both"/>
              <w:rPr>
                <w:b/>
                <w:lang w:val="ru-RU"/>
              </w:rPr>
            </w:pPr>
            <w:r w:rsidRPr="00E40A80">
              <w:t>2. Освіта</w:t>
            </w:r>
          </w:p>
        </w:tc>
        <w:tc>
          <w:tcPr>
            <w:tcW w:w="7229" w:type="dxa"/>
            <w:tcBorders>
              <w:top w:val="nil"/>
              <w:left w:val="nil"/>
              <w:bottom w:val="nil"/>
              <w:right w:val="nil"/>
            </w:tcBorders>
            <w:shd w:val="clear" w:color="auto" w:fill="auto"/>
          </w:tcPr>
          <w:p w14:paraId="2A087E60" w14:textId="72110523" w:rsidR="00917E2C" w:rsidRPr="009628D2" w:rsidRDefault="00917E2C" w:rsidP="00917E2C">
            <w:pPr>
              <w:jc w:val="both"/>
              <w:rPr>
                <w:b/>
                <w:lang w:val="ru-RU"/>
              </w:rPr>
            </w:pPr>
            <w:r>
              <w:t xml:space="preserve">- </w:t>
            </w:r>
            <w:r w:rsidRPr="00E40A80">
              <w:t xml:space="preserve">повна </w:t>
            </w:r>
            <w:r>
              <w:t xml:space="preserve">загальна </w:t>
            </w:r>
            <w:r w:rsidRPr="00E40A80">
              <w:t>середня освіта</w:t>
            </w:r>
            <w:r>
              <w:t>.</w:t>
            </w:r>
          </w:p>
        </w:tc>
      </w:tr>
      <w:tr w:rsidR="001C0DB7" w:rsidRPr="009628D2" w14:paraId="0F18375F" w14:textId="77777777" w:rsidTr="00E57B2D">
        <w:trPr>
          <w:trHeight w:val="102"/>
        </w:trPr>
        <w:tc>
          <w:tcPr>
            <w:tcW w:w="2409" w:type="dxa"/>
            <w:tcBorders>
              <w:top w:val="nil"/>
              <w:left w:val="nil"/>
              <w:bottom w:val="nil"/>
              <w:right w:val="nil"/>
            </w:tcBorders>
            <w:shd w:val="clear" w:color="auto" w:fill="auto"/>
          </w:tcPr>
          <w:p w14:paraId="428FA73A" w14:textId="77777777" w:rsidR="001C0DB7" w:rsidRPr="009628D2" w:rsidRDefault="001C0DB7" w:rsidP="00F2319C">
            <w:pPr>
              <w:jc w:val="both"/>
              <w:rPr>
                <w:b/>
                <w:lang w:val="ru-RU"/>
              </w:rPr>
            </w:pPr>
            <w:r>
              <w:t>3. Досвід роботи</w:t>
            </w:r>
          </w:p>
        </w:tc>
        <w:tc>
          <w:tcPr>
            <w:tcW w:w="7229" w:type="dxa"/>
            <w:tcBorders>
              <w:top w:val="nil"/>
              <w:left w:val="nil"/>
              <w:bottom w:val="nil"/>
              <w:right w:val="nil"/>
            </w:tcBorders>
            <w:shd w:val="clear" w:color="auto" w:fill="auto"/>
          </w:tcPr>
          <w:p w14:paraId="1C0F395C" w14:textId="2C0D77BD" w:rsidR="001C0DB7" w:rsidRPr="006A49DF" w:rsidRDefault="006A49DF" w:rsidP="00F2319C">
            <w:pPr>
              <w:jc w:val="both"/>
              <w:rPr>
                <w:lang w:val="ru-RU"/>
              </w:rPr>
            </w:pPr>
            <w:r>
              <w:rPr>
                <w:lang w:val="ru-RU"/>
              </w:rPr>
              <w:t>- б</w:t>
            </w:r>
            <w:r w:rsidRPr="006A49DF">
              <w:rPr>
                <w:lang w:val="ru-RU"/>
              </w:rPr>
              <w:t xml:space="preserve">ез </w:t>
            </w:r>
            <w:proofErr w:type="spellStart"/>
            <w:r w:rsidRPr="006A49DF">
              <w:rPr>
                <w:lang w:val="ru-RU"/>
              </w:rPr>
              <w:t>досвіду</w:t>
            </w:r>
            <w:proofErr w:type="spellEnd"/>
            <w:r w:rsidRPr="006A49DF">
              <w:rPr>
                <w:lang w:val="ru-RU"/>
              </w:rPr>
              <w:t xml:space="preserve"> </w:t>
            </w:r>
            <w:proofErr w:type="spellStart"/>
            <w:r w:rsidRPr="006A49DF">
              <w:rPr>
                <w:lang w:val="ru-RU"/>
              </w:rPr>
              <w:t>роботи</w:t>
            </w:r>
            <w:proofErr w:type="spellEnd"/>
            <w:r w:rsidR="00FF27A7">
              <w:rPr>
                <w:lang w:val="ru-RU"/>
              </w:rPr>
              <w:t>.</w:t>
            </w:r>
          </w:p>
        </w:tc>
      </w:tr>
      <w:tr w:rsidR="001C0DB7" w:rsidRPr="009628D2" w14:paraId="61F6C3E4" w14:textId="77777777" w:rsidTr="00E57B2D">
        <w:trPr>
          <w:trHeight w:val="463"/>
        </w:trPr>
        <w:tc>
          <w:tcPr>
            <w:tcW w:w="2409" w:type="dxa"/>
            <w:tcBorders>
              <w:top w:val="nil"/>
              <w:left w:val="nil"/>
              <w:bottom w:val="nil"/>
              <w:right w:val="nil"/>
            </w:tcBorders>
            <w:shd w:val="clear" w:color="auto" w:fill="auto"/>
          </w:tcPr>
          <w:p w14:paraId="2F10ECC9" w14:textId="77777777" w:rsidR="001C0DB7" w:rsidRPr="009628D2" w:rsidRDefault="001C0DB7" w:rsidP="00E57B2D">
            <w:pPr>
              <w:rPr>
                <w:b/>
                <w:lang w:val="ru-RU"/>
              </w:rPr>
            </w:pPr>
            <w:r>
              <w:t>4. Володіння державною мовою</w:t>
            </w:r>
          </w:p>
        </w:tc>
        <w:tc>
          <w:tcPr>
            <w:tcW w:w="7229" w:type="dxa"/>
            <w:tcBorders>
              <w:top w:val="nil"/>
              <w:left w:val="nil"/>
              <w:bottom w:val="nil"/>
              <w:right w:val="nil"/>
            </w:tcBorders>
            <w:shd w:val="clear" w:color="auto" w:fill="auto"/>
          </w:tcPr>
          <w:p w14:paraId="3758BA7B" w14:textId="5B37AA7D" w:rsidR="001C0DB7" w:rsidRPr="009628D2" w:rsidRDefault="00FF27A7" w:rsidP="00F2319C">
            <w:pPr>
              <w:jc w:val="both"/>
              <w:rPr>
                <w:b/>
                <w:lang w:val="ru-RU"/>
              </w:rPr>
            </w:pPr>
            <w:r>
              <w:t xml:space="preserve">- </w:t>
            </w:r>
            <w:r w:rsidR="001C0DB7" w:rsidRPr="00E22003">
              <w:t>вільне володіння державною мовою</w:t>
            </w:r>
            <w:r w:rsidR="001C0DB7">
              <w:t xml:space="preserve"> відповідно до вимог Закону України «Про забезпечення функціонування української мови як державної»</w:t>
            </w:r>
            <w:r w:rsidR="001C0DB7" w:rsidRPr="00E22003">
              <w:t>.</w:t>
            </w:r>
          </w:p>
        </w:tc>
      </w:tr>
      <w:tr w:rsidR="001C0DB7" w:rsidRPr="009628D2" w14:paraId="1B2392FC" w14:textId="77777777" w:rsidTr="006A49DF">
        <w:trPr>
          <w:trHeight w:val="310"/>
        </w:trPr>
        <w:tc>
          <w:tcPr>
            <w:tcW w:w="9638" w:type="dxa"/>
            <w:gridSpan w:val="2"/>
            <w:tcBorders>
              <w:top w:val="nil"/>
              <w:left w:val="nil"/>
              <w:bottom w:val="nil"/>
              <w:right w:val="nil"/>
            </w:tcBorders>
            <w:shd w:val="clear" w:color="auto" w:fill="auto"/>
          </w:tcPr>
          <w:p w14:paraId="10E4231C" w14:textId="77777777" w:rsidR="001C0DB7" w:rsidRPr="009628D2" w:rsidRDefault="001C0DB7" w:rsidP="00E57B2D">
            <w:pPr>
              <w:jc w:val="center"/>
              <w:rPr>
                <w:b/>
                <w:lang w:val="ru-RU"/>
              </w:rPr>
            </w:pPr>
            <w:r w:rsidRPr="009628D2">
              <w:rPr>
                <w:b/>
              </w:rPr>
              <w:t>Вимоги до компетентності</w:t>
            </w:r>
          </w:p>
        </w:tc>
      </w:tr>
      <w:tr w:rsidR="00D95628" w:rsidRPr="009628D2" w14:paraId="412CA473" w14:textId="77777777" w:rsidTr="00E57B2D">
        <w:trPr>
          <w:trHeight w:val="699"/>
        </w:trPr>
        <w:tc>
          <w:tcPr>
            <w:tcW w:w="2409" w:type="dxa"/>
            <w:tcBorders>
              <w:top w:val="nil"/>
              <w:left w:val="nil"/>
              <w:bottom w:val="nil"/>
              <w:right w:val="nil"/>
            </w:tcBorders>
            <w:shd w:val="clear" w:color="auto" w:fill="auto"/>
          </w:tcPr>
          <w:p w14:paraId="1D21ADFA" w14:textId="4DEDB1CD" w:rsidR="00D95628" w:rsidRPr="009628D2" w:rsidRDefault="00D95628" w:rsidP="00D95628">
            <w:pPr>
              <w:rPr>
                <w:b/>
                <w:lang w:val="ru-RU"/>
              </w:rPr>
            </w:pPr>
            <w:r w:rsidRPr="00D95628">
              <w:t>1. Наявність лідерських якостей</w:t>
            </w:r>
          </w:p>
        </w:tc>
        <w:tc>
          <w:tcPr>
            <w:tcW w:w="7229" w:type="dxa"/>
            <w:tcBorders>
              <w:top w:val="nil"/>
              <w:left w:val="nil"/>
              <w:bottom w:val="nil"/>
              <w:right w:val="nil"/>
            </w:tcBorders>
            <w:shd w:val="clear" w:color="auto" w:fill="auto"/>
          </w:tcPr>
          <w:p w14:paraId="301C1A60" w14:textId="01CD53A4" w:rsidR="00D95628" w:rsidRPr="009628D2" w:rsidRDefault="00917E2C" w:rsidP="00D95628">
            <w:pPr>
              <w:tabs>
                <w:tab w:val="left" w:pos="5670"/>
              </w:tabs>
              <w:ind w:left="-108"/>
              <w:jc w:val="both"/>
              <w:rPr>
                <w:b/>
                <w:lang w:val="ru-RU"/>
              </w:rPr>
            </w:pPr>
            <w:r>
              <w:t xml:space="preserve">- </w:t>
            </w:r>
            <w:r w:rsidR="00D95628" w:rsidRPr="00D95628">
              <w:t xml:space="preserve">організація роботи та контроль; управління людськими ресурсами; вміння мотивувати підлеглих; </w:t>
            </w:r>
            <w:proofErr w:type="spellStart"/>
            <w:r w:rsidR="00D95628" w:rsidRPr="00D95628">
              <w:t>багатофункціональність;досягнення</w:t>
            </w:r>
            <w:proofErr w:type="spellEnd"/>
            <w:r w:rsidR="00D95628" w:rsidRPr="00D95628">
              <w:t xml:space="preserve"> кінцевих результатів</w:t>
            </w:r>
          </w:p>
        </w:tc>
      </w:tr>
      <w:tr w:rsidR="00D95628" w:rsidRPr="009628D2" w14:paraId="5589B165" w14:textId="77777777" w:rsidTr="00E57B2D">
        <w:trPr>
          <w:trHeight w:val="699"/>
        </w:trPr>
        <w:tc>
          <w:tcPr>
            <w:tcW w:w="2409" w:type="dxa"/>
            <w:tcBorders>
              <w:top w:val="nil"/>
              <w:left w:val="nil"/>
              <w:bottom w:val="nil"/>
              <w:right w:val="nil"/>
            </w:tcBorders>
            <w:shd w:val="clear" w:color="auto" w:fill="auto"/>
          </w:tcPr>
          <w:p w14:paraId="68ADA5DE" w14:textId="73327CA8" w:rsidR="00D95628" w:rsidRDefault="00D95628" w:rsidP="00D95628">
            <w:r w:rsidRPr="00D95628">
              <w:lastRenderedPageBreak/>
              <w:t>2. Вміння працювати в колективі</w:t>
            </w:r>
          </w:p>
        </w:tc>
        <w:tc>
          <w:tcPr>
            <w:tcW w:w="7229" w:type="dxa"/>
            <w:tcBorders>
              <w:top w:val="nil"/>
              <w:left w:val="nil"/>
              <w:bottom w:val="nil"/>
              <w:right w:val="nil"/>
            </w:tcBorders>
            <w:shd w:val="clear" w:color="auto" w:fill="auto"/>
          </w:tcPr>
          <w:p w14:paraId="68C12A89" w14:textId="5F727D4D" w:rsidR="00D95628" w:rsidRDefault="00D95628" w:rsidP="00D9562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D95628" w:rsidRPr="009628D2" w14:paraId="121CF2F6" w14:textId="77777777" w:rsidTr="00E57B2D">
        <w:trPr>
          <w:trHeight w:val="699"/>
        </w:trPr>
        <w:tc>
          <w:tcPr>
            <w:tcW w:w="2409" w:type="dxa"/>
            <w:tcBorders>
              <w:top w:val="nil"/>
              <w:left w:val="nil"/>
              <w:bottom w:val="nil"/>
              <w:right w:val="nil"/>
            </w:tcBorders>
            <w:shd w:val="clear" w:color="auto" w:fill="auto"/>
          </w:tcPr>
          <w:p w14:paraId="1E67518D" w14:textId="4CCD0EE3" w:rsidR="00D95628" w:rsidRDefault="00D95628" w:rsidP="00D95628">
            <w:r w:rsidRPr="00D95628">
              <w:t>3. Аналітичні здібності</w:t>
            </w:r>
          </w:p>
        </w:tc>
        <w:tc>
          <w:tcPr>
            <w:tcW w:w="7229" w:type="dxa"/>
            <w:tcBorders>
              <w:top w:val="nil"/>
              <w:left w:val="nil"/>
              <w:bottom w:val="nil"/>
              <w:right w:val="nil"/>
            </w:tcBorders>
            <w:shd w:val="clear" w:color="auto" w:fill="auto"/>
          </w:tcPr>
          <w:p w14:paraId="7CB04A3D" w14:textId="14ADCBE3" w:rsidR="00D95628" w:rsidRDefault="00D95628" w:rsidP="00D95628">
            <w:pPr>
              <w:tabs>
                <w:tab w:val="left" w:pos="5670"/>
              </w:tabs>
              <w:ind w:left="-108"/>
              <w:jc w:val="both"/>
            </w:pPr>
            <w:r w:rsidRPr="00D95628">
              <w:t>- здатність систематизувати, узагальнювати інформацію; гнучкість; проникливість.</w:t>
            </w:r>
          </w:p>
        </w:tc>
      </w:tr>
      <w:tr w:rsidR="00D95628" w:rsidRPr="009628D2" w14:paraId="2228DF0D" w14:textId="77777777" w:rsidTr="00E57B2D">
        <w:trPr>
          <w:trHeight w:val="463"/>
        </w:trPr>
        <w:tc>
          <w:tcPr>
            <w:tcW w:w="2409" w:type="dxa"/>
            <w:tcBorders>
              <w:top w:val="nil"/>
              <w:left w:val="nil"/>
              <w:bottom w:val="nil"/>
              <w:right w:val="nil"/>
            </w:tcBorders>
            <w:shd w:val="clear" w:color="auto" w:fill="auto"/>
          </w:tcPr>
          <w:p w14:paraId="7BA170F3" w14:textId="6C503A14" w:rsidR="00D95628" w:rsidRPr="009628D2" w:rsidRDefault="00D95628" w:rsidP="00D95628">
            <w:pPr>
              <w:rPr>
                <w:b/>
                <w:lang w:val="ru-RU"/>
              </w:rPr>
            </w:pPr>
            <w:r w:rsidRPr="00D95628">
              <w:t>4.Особистісні компетенції</w:t>
            </w:r>
          </w:p>
        </w:tc>
        <w:tc>
          <w:tcPr>
            <w:tcW w:w="7229" w:type="dxa"/>
            <w:tcBorders>
              <w:top w:val="nil"/>
              <w:left w:val="nil"/>
              <w:bottom w:val="nil"/>
              <w:right w:val="nil"/>
            </w:tcBorders>
            <w:shd w:val="clear" w:color="auto" w:fill="auto"/>
          </w:tcPr>
          <w:p w14:paraId="7B771335" w14:textId="5C1C3464" w:rsidR="00D95628" w:rsidRPr="009628D2" w:rsidRDefault="00D95628" w:rsidP="00D9562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B70EB4" w:rsidRPr="009628D2" w14:paraId="5F05D99E" w14:textId="77777777" w:rsidTr="00B70EB4">
        <w:trPr>
          <w:trHeight w:val="1353"/>
        </w:trPr>
        <w:tc>
          <w:tcPr>
            <w:tcW w:w="2409" w:type="dxa"/>
            <w:tcBorders>
              <w:top w:val="nil"/>
              <w:left w:val="nil"/>
              <w:bottom w:val="nil"/>
              <w:right w:val="nil"/>
            </w:tcBorders>
            <w:shd w:val="clear" w:color="auto" w:fill="auto"/>
          </w:tcPr>
          <w:p w14:paraId="1501C6DF" w14:textId="48E6C0E3" w:rsidR="00B70EB4" w:rsidRPr="009628D2" w:rsidRDefault="00B70EB4" w:rsidP="00B70EB4">
            <w:pPr>
              <w:rPr>
                <w:b/>
                <w:lang w:val="ru-RU"/>
              </w:rPr>
            </w:pPr>
            <w:r w:rsidRPr="00D95628">
              <w:t>5. Вміння приймати</w:t>
            </w:r>
            <w:r>
              <w:t xml:space="preserve"> </w:t>
            </w:r>
            <w:r w:rsidRPr="00D95628">
              <w:t>ефективні рішення</w:t>
            </w:r>
          </w:p>
        </w:tc>
        <w:tc>
          <w:tcPr>
            <w:tcW w:w="7229" w:type="dxa"/>
            <w:tcBorders>
              <w:top w:val="nil"/>
              <w:left w:val="nil"/>
              <w:bottom w:val="nil"/>
              <w:right w:val="nil"/>
            </w:tcBorders>
            <w:shd w:val="clear" w:color="auto" w:fill="auto"/>
          </w:tcPr>
          <w:p w14:paraId="003727FE" w14:textId="344E1E2A" w:rsidR="00B70EB4" w:rsidRPr="009628D2" w:rsidRDefault="00B70EB4" w:rsidP="00B70EB4">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D95628" w:rsidRPr="009628D2" w14:paraId="7C287369" w14:textId="77777777" w:rsidTr="00E57B2D">
        <w:trPr>
          <w:trHeight w:val="924"/>
        </w:trPr>
        <w:tc>
          <w:tcPr>
            <w:tcW w:w="2409" w:type="dxa"/>
            <w:tcBorders>
              <w:top w:val="nil"/>
              <w:left w:val="nil"/>
              <w:bottom w:val="nil"/>
              <w:right w:val="nil"/>
            </w:tcBorders>
            <w:shd w:val="clear" w:color="auto" w:fill="auto"/>
          </w:tcPr>
          <w:p w14:paraId="7E7A71E4" w14:textId="676076DD" w:rsidR="00D95628" w:rsidRPr="009628D2" w:rsidRDefault="00D95628" w:rsidP="00D95628">
            <w:pPr>
              <w:rPr>
                <w:b/>
              </w:rPr>
            </w:pPr>
            <w:r w:rsidRPr="00D95628">
              <w:t>6. Забезпечення громадського порядку</w:t>
            </w:r>
          </w:p>
        </w:tc>
        <w:tc>
          <w:tcPr>
            <w:tcW w:w="7229" w:type="dxa"/>
            <w:tcBorders>
              <w:top w:val="nil"/>
              <w:left w:val="nil"/>
              <w:bottom w:val="nil"/>
              <w:right w:val="nil"/>
            </w:tcBorders>
            <w:shd w:val="clear" w:color="auto" w:fill="auto"/>
          </w:tcPr>
          <w:p w14:paraId="3A702AD8" w14:textId="3E96BFF0" w:rsidR="00D95628" w:rsidRPr="009628D2" w:rsidRDefault="00D95628" w:rsidP="00D9562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D95628" w:rsidRPr="008F7778" w14:paraId="634E5BBB" w14:textId="77777777" w:rsidTr="00F231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6BEC4CE2" w14:textId="295D172B" w:rsidR="00D95628" w:rsidRPr="008F7778" w:rsidRDefault="00D95628" w:rsidP="00D95628">
            <w:pPr>
              <w:jc w:val="center"/>
              <w:rPr>
                <w:b/>
              </w:rPr>
            </w:pPr>
            <w:r w:rsidRPr="008F7778">
              <w:rPr>
                <w:b/>
              </w:rPr>
              <w:t>Професійні знання</w:t>
            </w:r>
          </w:p>
        </w:tc>
      </w:tr>
      <w:tr w:rsidR="001F2AAB" w:rsidRPr="008F7778" w14:paraId="39332649" w14:textId="77777777" w:rsidTr="00E57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502208D9" w14:textId="27D3F6E4" w:rsidR="001F2AAB" w:rsidRPr="008F7778" w:rsidRDefault="001F2AAB" w:rsidP="001F2AAB">
            <w:pPr>
              <w:jc w:val="both"/>
            </w:pPr>
            <w:r w:rsidRPr="008F7778">
              <w:t>1. Знання законодавства</w:t>
            </w:r>
          </w:p>
        </w:tc>
        <w:tc>
          <w:tcPr>
            <w:tcW w:w="7229" w:type="dxa"/>
          </w:tcPr>
          <w:p w14:paraId="44BA4699" w14:textId="07DA92D8"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73B65DD3" w14:textId="77777777" w:rsidTr="00E57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7A509C07" w14:textId="4ACA07B0" w:rsidR="001F2AAB" w:rsidRPr="008F7778" w:rsidRDefault="001F2AAB" w:rsidP="001F2AAB">
            <w:r w:rsidRPr="005879E0">
              <w:t xml:space="preserve">2. Знання спеціального законодавства </w:t>
            </w:r>
          </w:p>
        </w:tc>
        <w:tc>
          <w:tcPr>
            <w:tcW w:w="7229" w:type="dxa"/>
            <w:hideMark/>
          </w:tcPr>
          <w:p w14:paraId="017EACC3" w14:textId="24163FA8" w:rsidR="001F2AAB" w:rsidRPr="008F7778" w:rsidRDefault="001F2AAB" w:rsidP="001F2AAB">
            <w:pPr>
              <w:ind w:left="-108"/>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bookmarkEnd w:id="1"/>
    </w:tbl>
    <w:p w14:paraId="32A218B4" w14:textId="540C550D" w:rsidR="009217FB" w:rsidRDefault="009217FB" w:rsidP="009217FB">
      <w:pPr>
        <w:jc w:val="center"/>
        <w:rPr>
          <w:b/>
        </w:rPr>
      </w:pPr>
    </w:p>
    <w:p w14:paraId="7827B068" w14:textId="009FF3AC" w:rsidR="00C25712" w:rsidRDefault="00C25712" w:rsidP="009217FB">
      <w:pPr>
        <w:jc w:val="center"/>
        <w:rPr>
          <w:b/>
        </w:rPr>
      </w:pPr>
    </w:p>
    <w:p w14:paraId="1353ADA2" w14:textId="0C38D069" w:rsidR="00762AFE" w:rsidRDefault="00762AFE" w:rsidP="009217FB">
      <w:pPr>
        <w:jc w:val="center"/>
        <w:rPr>
          <w:b/>
        </w:rPr>
      </w:pPr>
    </w:p>
    <w:p w14:paraId="7A9FFFBB" w14:textId="6722983D" w:rsidR="00762AFE" w:rsidRDefault="00762AFE" w:rsidP="009217FB">
      <w:pPr>
        <w:jc w:val="center"/>
        <w:rPr>
          <w:b/>
        </w:rPr>
      </w:pPr>
    </w:p>
    <w:p w14:paraId="35374297" w14:textId="240259F2" w:rsidR="00762AFE" w:rsidRDefault="00762AFE" w:rsidP="009217FB">
      <w:pPr>
        <w:jc w:val="center"/>
        <w:rPr>
          <w:b/>
        </w:rPr>
      </w:pPr>
    </w:p>
    <w:p w14:paraId="09417082" w14:textId="77777777" w:rsidR="00762AFE" w:rsidRDefault="00762AFE" w:rsidP="009217FB">
      <w:pPr>
        <w:jc w:val="center"/>
        <w:rPr>
          <w:b/>
        </w:rPr>
      </w:pPr>
    </w:p>
    <w:p w14:paraId="646FC286" w14:textId="77777777" w:rsidR="006F08B2" w:rsidRDefault="006F08B2" w:rsidP="009217FB">
      <w:pPr>
        <w:jc w:val="center"/>
        <w:rPr>
          <w:b/>
        </w:rPr>
      </w:pPr>
    </w:p>
    <w:p w14:paraId="297BB37F" w14:textId="77777777" w:rsidR="00917E2C" w:rsidRPr="009C0449" w:rsidRDefault="00917E2C" w:rsidP="00917E2C">
      <w:pPr>
        <w:jc w:val="center"/>
        <w:rPr>
          <w:b/>
        </w:rPr>
      </w:pPr>
      <w:bookmarkStart w:id="4" w:name="_Hlk208833964"/>
      <w:bookmarkEnd w:id="3"/>
      <w:r w:rsidRPr="009C0449">
        <w:rPr>
          <w:b/>
        </w:rPr>
        <w:lastRenderedPageBreak/>
        <w:t>УМОВИ</w:t>
      </w:r>
    </w:p>
    <w:p w14:paraId="09A1E9E1" w14:textId="77777777" w:rsidR="00917E2C" w:rsidRDefault="00917E2C" w:rsidP="00917E2C">
      <w:pPr>
        <w:jc w:val="both"/>
        <w:rPr>
          <w:b/>
        </w:rPr>
      </w:pPr>
      <w:r w:rsidRPr="009C0449">
        <w:rPr>
          <w:b/>
        </w:rPr>
        <w:t xml:space="preserve">проведення конкурсу на зайняття вакантної посади контролера І категорії взводу </w:t>
      </w:r>
      <w:r>
        <w:rPr>
          <w:b/>
        </w:rPr>
        <w:t>забезпечення безпеки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 xml:space="preserve">. </w:t>
      </w:r>
    </w:p>
    <w:p w14:paraId="23960EF1" w14:textId="77777777" w:rsidR="00917E2C" w:rsidRPr="003D2B12" w:rsidRDefault="00917E2C" w:rsidP="00917E2C">
      <w:pPr>
        <w:ind w:firstLine="720"/>
        <w:jc w:val="center"/>
        <w:rPr>
          <w:b/>
          <w:i/>
        </w:rPr>
      </w:pPr>
      <w:r w:rsidRPr="003D2B12">
        <w:rPr>
          <w:i/>
        </w:rPr>
        <w:t>(за рівнем вимог до фізичної підготовленості – відноситься до посад співробітників Служби першої категорії)</w:t>
      </w:r>
    </w:p>
    <w:p w14:paraId="4EC801DA" w14:textId="77777777" w:rsidR="00917E2C" w:rsidRDefault="00917E2C" w:rsidP="00917E2C">
      <w:pPr>
        <w:ind w:firstLine="720"/>
        <w:jc w:val="center"/>
        <w:rPr>
          <w:b/>
        </w:rPr>
      </w:pPr>
    </w:p>
    <w:p w14:paraId="69FBDAEA" w14:textId="77777777" w:rsidR="00917E2C" w:rsidRPr="009C0449" w:rsidRDefault="00917E2C" w:rsidP="00917E2C">
      <w:pPr>
        <w:ind w:firstLine="720"/>
        <w:jc w:val="center"/>
        <w:rPr>
          <w:b/>
        </w:rPr>
      </w:pPr>
      <w:r w:rsidRPr="009C0449">
        <w:rPr>
          <w:b/>
        </w:rPr>
        <w:t>Загальні умови.</w:t>
      </w:r>
    </w:p>
    <w:p w14:paraId="7E0A3139" w14:textId="77777777" w:rsidR="00917E2C" w:rsidRPr="003D2B12" w:rsidRDefault="00917E2C" w:rsidP="00917E2C">
      <w:pPr>
        <w:ind w:firstLine="720"/>
        <w:jc w:val="both"/>
        <w:rPr>
          <w:b/>
        </w:rPr>
      </w:pPr>
      <w:r w:rsidRPr="003D2B12">
        <w:rPr>
          <w:b/>
        </w:rPr>
        <w:t xml:space="preserve">1. Основні </w:t>
      </w:r>
      <w:r w:rsidRPr="00B56BAE">
        <w:rPr>
          <w:b/>
        </w:rPr>
        <w:t xml:space="preserve">повноваження </w:t>
      </w:r>
      <w:r w:rsidRPr="003D2B12">
        <w:rPr>
          <w:b/>
        </w:rPr>
        <w:t xml:space="preserve">контролера І категорії взводу забезпечення безпеки територіального управління Служби судової охорони у Запорізькій області: </w:t>
      </w:r>
    </w:p>
    <w:p w14:paraId="680F5F53" w14:textId="77777777" w:rsidR="00917E2C" w:rsidRDefault="00917E2C" w:rsidP="00917E2C">
      <w:pPr>
        <w:ind w:firstLine="720"/>
        <w:jc w:val="both"/>
      </w:pPr>
      <w:r>
        <w:t xml:space="preserve">1) здійснює спеціальні заходи щодо забезпечення безпеки суддів, працівників апарату суду, співробітників Служби судової охорони та членів їх сімей (близьких родичів); </w:t>
      </w:r>
    </w:p>
    <w:p w14:paraId="30C8EAAA" w14:textId="77777777" w:rsidR="00917E2C" w:rsidRDefault="00917E2C" w:rsidP="00917E2C">
      <w:pPr>
        <w:ind w:firstLine="720"/>
        <w:jc w:val="both"/>
      </w:pPr>
      <w:r>
        <w:t xml:space="preserve">2) вживає заходів, спрямованих на усунення загроз життю та здоров’ю фізичних осіб і громадській безпеці, що виникли на об’єктах охорони внаслідок вчинення протиправних дій; </w:t>
      </w:r>
    </w:p>
    <w:p w14:paraId="26DF4ABC" w14:textId="77777777" w:rsidR="00917E2C" w:rsidRDefault="00917E2C" w:rsidP="00917E2C">
      <w:pPr>
        <w:ind w:firstLine="720"/>
        <w:jc w:val="both"/>
      </w:pPr>
      <w:r>
        <w:t xml:space="preserve">3) вживає заходів у межах компетенції щодо рятування людей, забезпечення їх безпеки, охорони майна в разі стихійного лиха та надзвичайних ситуацій, ліквідації їх наслідків на об’єктах охорони; </w:t>
      </w:r>
    </w:p>
    <w:p w14:paraId="5F42D301" w14:textId="77777777" w:rsidR="00917E2C" w:rsidRDefault="00917E2C" w:rsidP="00917E2C">
      <w:pPr>
        <w:ind w:firstLine="720"/>
        <w:jc w:val="both"/>
      </w:pPr>
      <w:r>
        <w:t xml:space="preserve">4) за необхідності виконує завдання з підтримання громадського порядку в суді, припинення проявів неповаги до суду, забезпечення у суді безпеки учасників судового процесу, а також охорони приміщень судів, органів та установ системи правосуддя; </w:t>
      </w:r>
    </w:p>
    <w:p w14:paraId="21A5BCDC" w14:textId="77777777" w:rsidR="00917E2C" w:rsidRDefault="00917E2C" w:rsidP="00917E2C">
      <w:pPr>
        <w:ind w:firstLine="720"/>
        <w:jc w:val="both"/>
        <w:rPr>
          <w:b/>
        </w:rPr>
      </w:pPr>
      <w:r>
        <w:t>5) за дорученням керівництва територіального управління виконує інші службові повноваження, покладені на Службу судової охорони.</w:t>
      </w:r>
    </w:p>
    <w:bookmarkEnd w:id="4"/>
    <w:p w14:paraId="4E9FC31A" w14:textId="77777777" w:rsidR="00917E2C" w:rsidRPr="009C0449" w:rsidRDefault="00917E2C" w:rsidP="00917E2C">
      <w:pPr>
        <w:ind w:firstLine="720"/>
        <w:jc w:val="both"/>
        <w:rPr>
          <w:b/>
        </w:rPr>
      </w:pPr>
      <w:r>
        <w:rPr>
          <w:b/>
        </w:rPr>
        <w:t>2</w:t>
      </w:r>
      <w:r w:rsidRPr="009C0449">
        <w:rPr>
          <w:b/>
        </w:rPr>
        <w:t>.</w:t>
      </w:r>
      <w:r>
        <w:rPr>
          <w:b/>
        </w:rPr>
        <w:t xml:space="preserve"> </w:t>
      </w:r>
      <w:r w:rsidRPr="009C0449">
        <w:rPr>
          <w:b/>
        </w:rPr>
        <w:t>Умови оплати праці:</w:t>
      </w:r>
    </w:p>
    <w:p w14:paraId="620CAA5D" w14:textId="77777777" w:rsidR="00917E2C" w:rsidRDefault="00917E2C" w:rsidP="00917E2C">
      <w:pPr>
        <w:ind w:firstLine="720"/>
        <w:jc w:val="both"/>
      </w:pPr>
      <w:r>
        <w:t>1) посадовий оклад – 3260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1AF09D89" w14:textId="77777777" w:rsidR="00917E2C" w:rsidRDefault="00917E2C" w:rsidP="00917E2C">
      <w:pPr>
        <w:ind w:firstLine="720"/>
        <w:jc w:val="both"/>
      </w:pPr>
      <w: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53E4295E" w14:textId="77777777" w:rsidR="00917E2C" w:rsidRPr="001C799A" w:rsidRDefault="00917E2C" w:rsidP="00917E2C">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5B0CBD83" w14:textId="77777777" w:rsidR="00917E2C" w:rsidRPr="00E22003" w:rsidRDefault="00917E2C" w:rsidP="00917E2C">
      <w:pPr>
        <w:ind w:firstLine="709"/>
        <w:jc w:val="both"/>
        <w:rPr>
          <w:b/>
        </w:rPr>
      </w:pPr>
      <w:r w:rsidRPr="00E22003">
        <w:rPr>
          <w:b/>
        </w:rPr>
        <w:t>4. Перелік документів, необхідних для участі в конкурсі, та строк їх подання:</w:t>
      </w:r>
    </w:p>
    <w:p w14:paraId="621F02EB" w14:textId="77777777" w:rsidR="005D3321" w:rsidRDefault="005D3321" w:rsidP="005D3321">
      <w:pPr>
        <w:ind w:firstLine="720"/>
        <w:jc w:val="both"/>
      </w:pPr>
      <w:bookmarkStart w:id="5" w:name="_Hlk208833672"/>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5ABFCD02" w14:textId="77777777" w:rsidR="005D3321" w:rsidRDefault="005D3321" w:rsidP="005D3321">
      <w:pPr>
        <w:ind w:firstLine="720"/>
        <w:jc w:val="both"/>
      </w:pPr>
      <w:r>
        <w:t xml:space="preserve">2) копія паспорта громадянина України; </w:t>
      </w:r>
    </w:p>
    <w:p w14:paraId="0B28A530" w14:textId="77777777" w:rsidR="005D3321" w:rsidRDefault="005D3321" w:rsidP="005D3321">
      <w:pPr>
        <w:ind w:firstLine="720"/>
        <w:jc w:val="both"/>
      </w:pPr>
      <w:r>
        <w:lastRenderedPageBreak/>
        <w:t>3) роздрукована та заповнена власноручно особова картка, визначеного зразка</w:t>
      </w:r>
      <w:r w:rsidRPr="00D85FAA">
        <w:t xml:space="preserve"> </w:t>
      </w:r>
      <w:r>
        <w:t xml:space="preserve">(П-2); </w:t>
      </w:r>
    </w:p>
    <w:p w14:paraId="3155E5A6" w14:textId="77777777" w:rsidR="005D3321" w:rsidRDefault="005D3321" w:rsidP="005D3321">
      <w:pPr>
        <w:ind w:firstLine="720"/>
        <w:jc w:val="both"/>
      </w:pPr>
      <w:r>
        <w:t xml:space="preserve">4) копія (копії) документа (документів) про освіту з додатком; </w:t>
      </w:r>
    </w:p>
    <w:p w14:paraId="4757E885" w14:textId="77777777" w:rsidR="005D3321" w:rsidRDefault="005D3321" w:rsidP="005D3321">
      <w:pPr>
        <w:ind w:firstLine="720"/>
        <w:jc w:val="both"/>
      </w:pPr>
      <w:r>
        <w:t>5) написана власноручно автобіографія;</w:t>
      </w:r>
    </w:p>
    <w:p w14:paraId="128020A5" w14:textId="77777777" w:rsidR="005D3321" w:rsidRDefault="005D3321" w:rsidP="005D3321">
      <w:pPr>
        <w:ind w:firstLine="720"/>
        <w:jc w:val="both"/>
      </w:pPr>
      <w:r>
        <w:t>6) фотокартка розміром 30х40 мм;</w:t>
      </w:r>
    </w:p>
    <w:p w14:paraId="587103C0" w14:textId="77777777" w:rsidR="005D3321" w:rsidRPr="004D00E1" w:rsidRDefault="005D3321" w:rsidP="005D3321">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02A9C43B" w14:textId="77777777" w:rsidR="005D3321" w:rsidRDefault="005D3321" w:rsidP="005D3321">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45D9B8FD" w14:textId="77777777" w:rsidR="005D3321" w:rsidRDefault="005D3321" w:rsidP="005D3321">
      <w:pPr>
        <w:ind w:firstLine="720"/>
        <w:jc w:val="both"/>
      </w:pPr>
      <w:r>
        <w:t>9) інформація про стан здоров’я:</w:t>
      </w:r>
    </w:p>
    <w:p w14:paraId="4C9AAC89" w14:textId="77777777" w:rsidR="005D3321" w:rsidRDefault="005D3321" w:rsidP="005D3321">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64D9E074" w14:textId="77777777" w:rsidR="005D3321" w:rsidRDefault="005D3321" w:rsidP="005D3321">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1584B66F" w14:textId="77777777" w:rsidR="005D3321" w:rsidRPr="00B70EB4" w:rsidRDefault="005D3321" w:rsidP="005D3321">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1F577035" w14:textId="77777777" w:rsidR="005D3321" w:rsidRDefault="005D3321" w:rsidP="005D3321">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20D51AC5" w14:textId="77777777" w:rsidR="00917E2C" w:rsidRDefault="00917E2C" w:rsidP="00917E2C">
      <w:pPr>
        <w:ind w:firstLine="709"/>
        <w:jc w:val="both"/>
      </w:pPr>
      <w:r>
        <w:t>12) копія</w:t>
      </w:r>
      <w:r w:rsidRPr="00FF45D0">
        <w:t xml:space="preserve"> посвідчення водія на право керування транспортними засобами (за категорією «В»)</w:t>
      </w:r>
      <w:r>
        <w:t>.</w:t>
      </w:r>
    </w:p>
    <w:bookmarkEnd w:id="5"/>
    <w:p w14:paraId="2A70AC64" w14:textId="77777777" w:rsidR="00917E2C" w:rsidRPr="00E22003" w:rsidRDefault="00917E2C" w:rsidP="00917E2C">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3F925457" w14:textId="77777777" w:rsidR="00917E2C" w:rsidRPr="00E22003" w:rsidRDefault="00917E2C" w:rsidP="00917E2C">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25A77A12" w14:textId="77777777" w:rsidR="00C25712" w:rsidRPr="00C408EC" w:rsidRDefault="00C25712" w:rsidP="00C25712">
      <w:pPr>
        <w:ind w:firstLine="567"/>
        <w:jc w:val="both"/>
        <w:rPr>
          <w:color w:val="000000"/>
        </w:rPr>
      </w:pPr>
      <w:r w:rsidRPr="00C408EC">
        <w:rPr>
          <w:b/>
          <w:color w:val="000000"/>
        </w:rPr>
        <w:t>Документи приймаються з 08.00 1</w:t>
      </w:r>
      <w:r>
        <w:rPr>
          <w:b/>
          <w:color w:val="000000"/>
        </w:rPr>
        <w:t>0</w:t>
      </w:r>
      <w:r w:rsidRPr="00C408EC">
        <w:rPr>
          <w:b/>
          <w:color w:val="000000"/>
        </w:rPr>
        <w:t xml:space="preserve"> </w:t>
      </w:r>
      <w:r>
        <w:rPr>
          <w:b/>
          <w:color w:val="000000"/>
        </w:rPr>
        <w:t>липня</w:t>
      </w:r>
      <w:r w:rsidRPr="00C408EC">
        <w:rPr>
          <w:b/>
          <w:color w:val="000000"/>
        </w:rPr>
        <w:t xml:space="preserve"> 2026 року до 1</w:t>
      </w:r>
      <w:r>
        <w:rPr>
          <w:b/>
          <w:color w:val="000000"/>
        </w:rPr>
        <w:t>7</w:t>
      </w:r>
      <w:r w:rsidRPr="00C408EC">
        <w:rPr>
          <w:b/>
          <w:color w:val="000000"/>
        </w:rPr>
        <w:t>.00 2</w:t>
      </w:r>
      <w:r>
        <w:rPr>
          <w:b/>
          <w:color w:val="000000"/>
        </w:rPr>
        <w:t>8</w:t>
      </w:r>
      <w:r w:rsidRPr="00C408EC">
        <w:rPr>
          <w:b/>
          <w:color w:val="000000"/>
        </w:rPr>
        <w:t xml:space="preserve"> </w:t>
      </w:r>
      <w:r>
        <w:rPr>
          <w:b/>
          <w:color w:val="000000"/>
        </w:rPr>
        <w:t>лип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2502DAC9" w14:textId="77777777" w:rsidR="00C25712" w:rsidRPr="00C408EC" w:rsidRDefault="00C25712" w:rsidP="00C25712">
      <w:pPr>
        <w:ind w:firstLine="601"/>
        <w:jc w:val="both"/>
        <w:rPr>
          <w:b/>
          <w:lang w:val="ru-RU"/>
        </w:rPr>
      </w:pPr>
      <w:r w:rsidRPr="00C408EC">
        <w:rPr>
          <w:b/>
        </w:rPr>
        <w:t>5. Місце, дата та час початку проведення конкурсу:</w:t>
      </w:r>
    </w:p>
    <w:p w14:paraId="7990071D" w14:textId="77777777" w:rsidR="00C25712" w:rsidRPr="00C408EC" w:rsidRDefault="00C25712" w:rsidP="00C25712">
      <w:pPr>
        <w:jc w:val="both"/>
        <w:rPr>
          <w:b/>
          <w:lang w:val="ru-RU"/>
        </w:rPr>
      </w:pPr>
      <w:r w:rsidRPr="00C408EC">
        <w:rPr>
          <w:rFonts w:eastAsia="Times New Roman"/>
        </w:rPr>
        <w:lastRenderedPageBreak/>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30 лип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3E4A8876"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11" w:history="1">
        <w:r w:rsidRPr="00F55992">
          <w:rPr>
            <w:rStyle w:val="a3"/>
            <w:rFonts w:eastAsia="Times New Roman"/>
            <w:sz w:val="24"/>
            <w:szCs w:val="24"/>
            <w:lang w:eastAsia="ar-SA"/>
          </w:rPr>
          <w:t>inbox.zp@sso.gov.ua</w:t>
        </w:r>
      </w:hyperlink>
    </w:p>
    <w:p w14:paraId="1D462F80" w14:textId="77777777" w:rsidR="005D3321" w:rsidRPr="00932ADB" w:rsidRDefault="005D3321" w:rsidP="005D3321">
      <w:pPr>
        <w:ind w:firstLine="567"/>
        <w:jc w:val="both"/>
        <w:rPr>
          <w:color w:val="0000FF"/>
          <w:u w:val="single"/>
        </w:rPr>
      </w:pPr>
      <w:bookmarkStart w:id="6" w:name="_GoBack"/>
      <w:bookmarkEnd w:id="6"/>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229"/>
      </w:tblGrid>
      <w:tr w:rsidR="005D3321" w:rsidRPr="009628D2" w14:paraId="0ECA0EB2" w14:textId="77777777" w:rsidTr="00F82B38">
        <w:trPr>
          <w:trHeight w:val="102"/>
        </w:trPr>
        <w:tc>
          <w:tcPr>
            <w:tcW w:w="9638" w:type="dxa"/>
            <w:gridSpan w:val="2"/>
            <w:tcBorders>
              <w:top w:val="nil"/>
              <w:left w:val="nil"/>
              <w:bottom w:val="nil"/>
              <w:right w:val="nil"/>
            </w:tcBorders>
            <w:shd w:val="clear" w:color="auto" w:fill="auto"/>
          </w:tcPr>
          <w:p w14:paraId="2898F3B4" w14:textId="77777777" w:rsidR="005D3321" w:rsidRPr="009628D2" w:rsidRDefault="005D3321" w:rsidP="00F82B38">
            <w:pPr>
              <w:jc w:val="center"/>
              <w:rPr>
                <w:b/>
                <w:lang w:val="ru-RU"/>
              </w:rPr>
            </w:pPr>
            <w:r w:rsidRPr="009628D2">
              <w:rPr>
                <w:b/>
              </w:rPr>
              <w:t>Кваліфікаційні вимоги</w:t>
            </w:r>
          </w:p>
        </w:tc>
      </w:tr>
      <w:tr w:rsidR="005D3321" w:rsidRPr="009628D2" w14:paraId="2995BC13" w14:textId="77777777" w:rsidTr="00F82B38">
        <w:trPr>
          <w:trHeight w:val="102"/>
        </w:trPr>
        <w:tc>
          <w:tcPr>
            <w:tcW w:w="2409" w:type="dxa"/>
            <w:tcBorders>
              <w:top w:val="nil"/>
              <w:left w:val="nil"/>
              <w:bottom w:val="nil"/>
              <w:right w:val="nil"/>
            </w:tcBorders>
            <w:shd w:val="clear" w:color="auto" w:fill="auto"/>
          </w:tcPr>
          <w:p w14:paraId="78A26F05" w14:textId="77777777" w:rsidR="005D3321" w:rsidRPr="009628D2" w:rsidRDefault="005D3321" w:rsidP="00F82B38">
            <w:pPr>
              <w:jc w:val="both"/>
              <w:rPr>
                <w:b/>
                <w:lang w:val="ru-RU"/>
              </w:rPr>
            </w:pPr>
            <w:r w:rsidRPr="00E40A80">
              <w:t xml:space="preserve">1. </w:t>
            </w:r>
            <w:r>
              <w:t>Загальні вимоги</w:t>
            </w:r>
          </w:p>
        </w:tc>
        <w:tc>
          <w:tcPr>
            <w:tcW w:w="7229" w:type="dxa"/>
            <w:tcBorders>
              <w:top w:val="nil"/>
              <w:left w:val="nil"/>
              <w:bottom w:val="nil"/>
              <w:right w:val="nil"/>
            </w:tcBorders>
            <w:shd w:val="clear" w:color="auto" w:fill="auto"/>
          </w:tcPr>
          <w:p w14:paraId="0A8A010A" w14:textId="77777777" w:rsidR="005D3321" w:rsidRDefault="005D3321" w:rsidP="00F82B38">
            <w:pPr>
              <w:jc w:val="both"/>
            </w:pPr>
            <w:r>
              <w:t>- громадянин України;</w:t>
            </w:r>
          </w:p>
          <w:p w14:paraId="6B569799" w14:textId="77777777" w:rsidR="005D3321" w:rsidRDefault="005D3321" w:rsidP="00F82B38">
            <w:pPr>
              <w:jc w:val="both"/>
            </w:pPr>
            <w:r>
              <w:t>- відповідність загальним вимогам до кандидатів на службу (частина 1 ст. 163 Закону України «Про судоустрій і статус суддів»);</w:t>
            </w:r>
          </w:p>
          <w:p w14:paraId="7402C6E9" w14:textId="77777777" w:rsidR="005D3321" w:rsidRPr="009628D2" w:rsidRDefault="005D3321" w:rsidP="00F82B38">
            <w:pPr>
              <w:jc w:val="both"/>
              <w:rPr>
                <w:b/>
                <w:lang w:val="ru-RU"/>
              </w:rPr>
            </w:pPr>
            <w:r>
              <w:t>- вік не повинен перевищувати граничний вік перебування на службі.</w:t>
            </w:r>
          </w:p>
        </w:tc>
      </w:tr>
      <w:tr w:rsidR="005D3321" w:rsidRPr="009628D2" w14:paraId="1A2D1C05" w14:textId="77777777" w:rsidTr="00F82B38">
        <w:trPr>
          <w:trHeight w:val="102"/>
        </w:trPr>
        <w:tc>
          <w:tcPr>
            <w:tcW w:w="2409" w:type="dxa"/>
            <w:tcBorders>
              <w:top w:val="nil"/>
              <w:left w:val="nil"/>
              <w:bottom w:val="nil"/>
              <w:right w:val="nil"/>
            </w:tcBorders>
            <w:shd w:val="clear" w:color="auto" w:fill="auto"/>
          </w:tcPr>
          <w:p w14:paraId="705D003D" w14:textId="77777777" w:rsidR="005D3321" w:rsidRPr="009628D2" w:rsidRDefault="005D3321" w:rsidP="00F82B38">
            <w:pPr>
              <w:jc w:val="both"/>
              <w:rPr>
                <w:b/>
                <w:lang w:val="ru-RU"/>
              </w:rPr>
            </w:pPr>
            <w:r w:rsidRPr="00E40A80">
              <w:t>2. Освіта</w:t>
            </w:r>
          </w:p>
        </w:tc>
        <w:tc>
          <w:tcPr>
            <w:tcW w:w="7229" w:type="dxa"/>
            <w:tcBorders>
              <w:top w:val="nil"/>
              <w:left w:val="nil"/>
              <w:bottom w:val="nil"/>
              <w:right w:val="nil"/>
            </w:tcBorders>
            <w:shd w:val="clear" w:color="auto" w:fill="auto"/>
          </w:tcPr>
          <w:p w14:paraId="3ADF0E1C" w14:textId="77777777" w:rsidR="005D3321" w:rsidRPr="009628D2" w:rsidRDefault="005D3321" w:rsidP="00F82B38">
            <w:pPr>
              <w:jc w:val="both"/>
              <w:rPr>
                <w:b/>
                <w:lang w:val="ru-RU"/>
              </w:rPr>
            </w:pPr>
            <w:r>
              <w:t xml:space="preserve">- </w:t>
            </w:r>
            <w:r w:rsidRPr="00E40A80">
              <w:t xml:space="preserve">повна </w:t>
            </w:r>
            <w:r>
              <w:t xml:space="preserve">загальна </w:t>
            </w:r>
            <w:r w:rsidRPr="00E40A80">
              <w:t>середня освіта</w:t>
            </w:r>
            <w:r>
              <w:t>.</w:t>
            </w:r>
          </w:p>
        </w:tc>
      </w:tr>
      <w:tr w:rsidR="00731973" w:rsidRPr="009628D2" w14:paraId="40412D70" w14:textId="77777777" w:rsidTr="00F82B38">
        <w:trPr>
          <w:trHeight w:val="102"/>
        </w:trPr>
        <w:tc>
          <w:tcPr>
            <w:tcW w:w="2409" w:type="dxa"/>
            <w:tcBorders>
              <w:top w:val="nil"/>
              <w:left w:val="nil"/>
              <w:bottom w:val="nil"/>
              <w:right w:val="nil"/>
            </w:tcBorders>
            <w:shd w:val="clear" w:color="auto" w:fill="auto"/>
          </w:tcPr>
          <w:p w14:paraId="4F98A91B" w14:textId="77777777" w:rsidR="00731973" w:rsidRPr="009628D2" w:rsidRDefault="00731973" w:rsidP="00731973">
            <w:pPr>
              <w:jc w:val="both"/>
              <w:rPr>
                <w:b/>
                <w:lang w:val="ru-RU"/>
              </w:rPr>
            </w:pPr>
            <w:r>
              <w:t>3. Досвід роботи</w:t>
            </w:r>
          </w:p>
        </w:tc>
        <w:tc>
          <w:tcPr>
            <w:tcW w:w="7229" w:type="dxa"/>
            <w:tcBorders>
              <w:top w:val="nil"/>
              <w:left w:val="nil"/>
              <w:bottom w:val="nil"/>
              <w:right w:val="nil"/>
            </w:tcBorders>
            <w:shd w:val="clear" w:color="auto" w:fill="auto"/>
          </w:tcPr>
          <w:p w14:paraId="2E9C60FA" w14:textId="4917428D" w:rsidR="00731973" w:rsidRPr="006A49DF" w:rsidRDefault="00731973" w:rsidP="00731973">
            <w:pPr>
              <w:jc w:val="both"/>
              <w:rPr>
                <w:lang w:val="ru-RU"/>
              </w:rPr>
            </w:pPr>
            <w:r>
              <w:t xml:space="preserve">- </w:t>
            </w:r>
            <w:r w:rsidRPr="00AF482A">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w:t>
            </w:r>
            <w:r>
              <w:t xml:space="preserve">асності – не менше ніж один рік </w:t>
            </w:r>
            <w:r w:rsidRPr="007D5B97">
              <w:rPr>
                <w:b/>
              </w:rPr>
              <w:t>(надати підтверджуючі документи</w:t>
            </w:r>
            <w:r>
              <w:rPr>
                <w:b/>
              </w:rPr>
              <w:t>).</w:t>
            </w:r>
          </w:p>
        </w:tc>
      </w:tr>
      <w:tr w:rsidR="005D3321" w:rsidRPr="009628D2" w14:paraId="7EF0BE2E" w14:textId="77777777" w:rsidTr="00F82B38">
        <w:trPr>
          <w:trHeight w:val="463"/>
        </w:trPr>
        <w:tc>
          <w:tcPr>
            <w:tcW w:w="2409" w:type="dxa"/>
            <w:tcBorders>
              <w:top w:val="nil"/>
              <w:left w:val="nil"/>
              <w:bottom w:val="nil"/>
              <w:right w:val="nil"/>
            </w:tcBorders>
            <w:shd w:val="clear" w:color="auto" w:fill="auto"/>
          </w:tcPr>
          <w:p w14:paraId="1F78FAA1" w14:textId="77777777" w:rsidR="005D3321" w:rsidRPr="009628D2" w:rsidRDefault="005D3321" w:rsidP="00F82B38">
            <w:pPr>
              <w:rPr>
                <w:b/>
                <w:lang w:val="ru-RU"/>
              </w:rPr>
            </w:pPr>
            <w:r>
              <w:t>4. Володіння державною мовою</w:t>
            </w:r>
          </w:p>
        </w:tc>
        <w:tc>
          <w:tcPr>
            <w:tcW w:w="7229" w:type="dxa"/>
            <w:tcBorders>
              <w:top w:val="nil"/>
              <w:left w:val="nil"/>
              <w:bottom w:val="nil"/>
              <w:right w:val="nil"/>
            </w:tcBorders>
            <w:shd w:val="clear" w:color="auto" w:fill="auto"/>
          </w:tcPr>
          <w:p w14:paraId="7F33BD43" w14:textId="77777777" w:rsidR="005D3321" w:rsidRPr="009628D2" w:rsidRDefault="005D3321" w:rsidP="00F82B38">
            <w:pPr>
              <w:jc w:val="both"/>
              <w:rPr>
                <w:b/>
                <w:lang w:val="ru-RU"/>
              </w:rPr>
            </w:pPr>
            <w:r>
              <w:t xml:space="preserve">- </w:t>
            </w:r>
            <w:r w:rsidRPr="00E22003">
              <w:t>вільне володіння державною мовою</w:t>
            </w:r>
            <w:r>
              <w:t xml:space="preserve"> відповідно до вимог Закону України «Про забезпечення функціонування української мови як державної»</w:t>
            </w:r>
            <w:r w:rsidRPr="00E22003">
              <w:t>.</w:t>
            </w:r>
          </w:p>
        </w:tc>
      </w:tr>
      <w:tr w:rsidR="00FC478B" w:rsidRPr="009628D2" w14:paraId="1062D9DC" w14:textId="77777777" w:rsidTr="00FC478B">
        <w:trPr>
          <w:trHeight w:val="463"/>
        </w:trPr>
        <w:tc>
          <w:tcPr>
            <w:tcW w:w="2409" w:type="dxa"/>
            <w:tcBorders>
              <w:top w:val="nil"/>
              <w:left w:val="nil"/>
              <w:bottom w:val="nil"/>
              <w:right w:val="nil"/>
            </w:tcBorders>
            <w:shd w:val="clear" w:color="auto" w:fill="auto"/>
          </w:tcPr>
          <w:p w14:paraId="7ED2F78A" w14:textId="77777777" w:rsidR="00FC478B" w:rsidRDefault="00FC478B" w:rsidP="00B83A7D">
            <w:r>
              <w:t xml:space="preserve">5. </w:t>
            </w:r>
            <w:r w:rsidRPr="00612254">
              <w:t xml:space="preserve">Додаткові вимоги </w:t>
            </w:r>
          </w:p>
        </w:tc>
        <w:tc>
          <w:tcPr>
            <w:tcW w:w="7229" w:type="dxa"/>
            <w:tcBorders>
              <w:top w:val="nil"/>
              <w:left w:val="nil"/>
              <w:bottom w:val="nil"/>
              <w:right w:val="nil"/>
            </w:tcBorders>
            <w:shd w:val="clear" w:color="auto" w:fill="auto"/>
          </w:tcPr>
          <w:p w14:paraId="7E6F56D3" w14:textId="77777777" w:rsidR="00FC478B" w:rsidRPr="00E22003" w:rsidRDefault="00FC478B" w:rsidP="00B83A7D">
            <w:pPr>
              <w:jc w:val="both"/>
            </w:pPr>
            <w:r>
              <w:t>- наявність посвідчення водія категорії «В».</w:t>
            </w:r>
          </w:p>
        </w:tc>
      </w:tr>
      <w:tr w:rsidR="005D3321" w:rsidRPr="009628D2" w14:paraId="0C25C06F" w14:textId="77777777" w:rsidTr="00F82B38">
        <w:trPr>
          <w:trHeight w:val="310"/>
        </w:trPr>
        <w:tc>
          <w:tcPr>
            <w:tcW w:w="9638" w:type="dxa"/>
            <w:gridSpan w:val="2"/>
            <w:tcBorders>
              <w:top w:val="nil"/>
              <w:left w:val="nil"/>
              <w:bottom w:val="nil"/>
              <w:right w:val="nil"/>
            </w:tcBorders>
            <w:shd w:val="clear" w:color="auto" w:fill="auto"/>
          </w:tcPr>
          <w:p w14:paraId="74BCDAE0" w14:textId="77777777" w:rsidR="005D3321" w:rsidRPr="009628D2" w:rsidRDefault="005D3321" w:rsidP="00F82B38">
            <w:pPr>
              <w:jc w:val="center"/>
              <w:rPr>
                <w:b/>
                <w:lang w:val="ru-RU"/>
              </w:rPr>
            </w:pPr>
            <w:r w:rsidRPr="009628D2">
              <w:rPr>
                <w:b/>
              </w:rPr>
              <w:t>Вимоги до компетентності</w:t>
            </w:r>
          </w:p>
        </w:tc>
      </w:tr>
      <w:tr w:rsidR="005D3321" w:rsidRPr="009628D2" w14:paraId="1A72EEDE" w14:textId="77777777" w:rsidTr="00F82B38">
        <w:trPr>
          <w:trHeight w:val="699"/>
        </w:trPr>
        <w:tc>
          <w:tcPr>
            <w:tcW w:w="2409" w:type="dxa"/>
            <w:tcBorders>
              <w:top w:val="nil"/>
              <w:left w:val="nil"/>
              <w:bottom w:val="nil"/>
              <w:right w:val="nil"/>
            </w:tcBorders>
            <w:shd w:val="clear" w:color="auto" w:fill="auto"/>
          </w:tcPr>
          <w:p w14:paraId="1F541BF2" w14:textId="77777777" w:rsidR="005D3321" w:rsidRPr="009628D2" w:rsidRDefault="005D3321" w:rsidP="00F82B38">
            <w:pPr>
              <w:rPr>
                <w:b/>
                <w:lang w:val="ru-RU"/>
              </w:rPr>
            </w:pPr>
            <w:r w:rsidRPr="00D95628">
              <w:t>1. Наявність лідерських якостей</w:t>
            </w:r>
          </w:p>
        </w:tc>
        <w:tc>
          <w:tcPr>
            <w:tcW w:w="7229" w:type="dxa"/>
            <w:tcBorders>
              <w:top w:val="nil"/>
              <w:left w:val="nil"/>
              <w:bottom w:val="nil"/>
              <w:right w:val="nil"/>
            </w:tcBorders>
            <w:shd w:val="clear" w:color="auto" w:fill="auto"/>
          </w:tcPr>
          <w:p w14:paraId="78C0E089" w14:textId="77777777" w:rsidR="005D3321" w:rsidRPr="009628D2" w:rsidRDefault="005D3321" w:rsidP="00F82B38">
            <w:pPr>
              <w:tabs>
                <w:tab w:val="left" w:pos="5670"/>
              </w:tabs>
              <w:ind w:left="-108"/>
              <w:jc w:val="both"/>
              <w:rPr>
                <w:b/>
                <w:lang w:val="ru-RU"/>
              </w:rPr>
            </w:pPr>
            <w:r>
              <w:t xml:space="preserve">- </w:t>
            </w:r>
            <w:r w:rsidRPr="00D95628">
              <w:t xml:space="preserve">організація роботи та контроль; управління людськими ресурсами; вміння мотивувати підлеглих; </w:t>
            </w:r>
            <w:proofErr w:type="spellStart"/>
            <w:r w:rsidRPr="00D95628">
              <w:t>багатофункціональність;досягнення</w:t>
            </w:r>
            <w:proofErr w:type="spellEnd"/>
            <w:r w:rsidRPr="00D95628">
              <w:t xml:space="preserve"> кінцевих результатів</w:t>
            </w:r>
          </w:p>
        </w:tc>
      </w:tr>
      <w:tr w:rsidR="005D3321" w:rsidRPr="009628D2" w14:paraId="1B948803" w14:textId="77777777" w:rsidTr="00F82B38">
        <w:trPr>
          <w:trHeight w:val="699"/>
        </w:trPr>
        <w:tc>
          <w:tcPr>
            <w:tcW w:w="2409" w:type="dxa"/>
            <w:tcBorders>
              <w:top w:val="nil"/>
              <w:left w:val="nil"/>
              <w:bottom w:val="nil"/>
              <w:right w:val="nil"/>
            </w:tcBorders>
            <w:shd w:val="clear" w:color="auto" w:fill="auto"/>
          </w:tcPr>
          <w:p w14:paraId="4642814E" w14:textId="77777777" w:rsidR="005D3321" w:rsidRDefault="005D3321" w:rsidP="00F82B38">
            <w:r w:rsidRPr="00D95628">
              <w:t>2. Вміння працювати в колективі</w:t>
            </w:r>
          </w:p>
        </w:tc>
        <w:tc>
          <w:tcPr>
            <w:tcW w:w="7229" w:type="dxa"/>
            <w:tcBorders>
              <w:top w:val="nil"/>
              <w:left w:val="nil"/>
              <w:bottom w:val="nil"/>
              <w:right w:val="nil"/>
            </w:tcBorders>
            <w:shd w:val="clear" w:color="auto" w:fill="auto"/>
          </w:tcPr>
          <w:p w14:paraId="00677232" w14:textId="77777777" w:rsidR="005D3321" w:rsidRDefault="005D3321" w:rsidP="00F82B3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5D3321" w:rsidRPr="009628D2" w14:paraId="13E637DA" w14:textId="77777777" w:rsidTr="00F82B38">
        <w:trPr>
          <w:trHeight w:val="699"/>
        </w:trPr>
        <w:tc>
          <w:tcPr>
            <w:tcW w:w="2409" w:type="dxa"/>
            <w:tcBorders>
              <w:top w:val="nil"/>
              <w:left w:val="nil"/>
              <w:bottom w:val="nil"/>
              <w:right w:val="nil"/>
            </w:tcBorders>
            <w:shd w:val="clear" w:color="auto" w:fill="auto"/>
          </w:tcPr>
          <w:p w14:paraId="2C329623" w14:textId="77777777" w:rsidR="005D3321" w:rsidRDefault="005D3321" w:rsidP="00F82B38">
            <w:r w:rsidRPr="00D95628">
              <w:t>3. Аналітичні здібності</w:t>
            </w:r>
          </w:p>
        </w:tc>
        <w:tc>
          <w:tcPr>
            <w:tcW w:w="7229" w:type="dxa"/>
            <w:tcBorders>
              <w:top w:val="nil"/>
              <w:left w:val="nil"/>
              <w:bottom w:val="nil"/>
              <w:right w:val="nil"/>
            </w:tcBorders>
            <w:shd w:val="clear" w:color="auto" w:fill="auto"/>
          </w:tcPr>
          <w:p w14:paraId="2BB683AC" w14:textId="77777777" w:rsidR="005D3321" w:rsidRDefault="005D3321" w:rsidP="00F82B38">
            <w:pPr>
              <w:tabs>
                <w:tab w:val="left" w:pos="5670"/>
              </w:tabs>
              <w:ind w:left="-108"/>
              <w:jc w:val="both"/>
            </w:pPr>
            <w:r w:rsidRPr="00D95628">
              <w:t>- здатність систематизувати, узагальнювати інформацію; гнучкість; проникливість.</w:t>
            </w:r>
          </w:p>
        </w:tc>
      </w:tr>
      <w:tr w:rsidR="005D3321" w:rsidRPr="009628D2" w14:paraId="296459A5" w14:textId="77777777" w:rsidTr="00F82B38">
        <w:trPr>
          <w:trHeight w:val="463"/>
        </w:trPr>
        <w:tc>
          <w:tcPr>
            <w:tcW w:w="2409" w:type="dxa"/>
            <w:tcBorders>
              <w:top w:val="nil"/>
              <w:left w:val="nil"/>
              <w:bottom w:val="nil"/>
              <w:right w:val="nil"/>
            </w:tcBorders>
            <w:shd w:val="clear" w:color="auto" w:fill="auto"/>
          </w:tcPr>
          <w:p w14:paraId="01F95BEC" w14:textId="77777777" w:rsidR="005D3321" w:rsidRPr="009628D2" w:rsidRDefault="005D3321" w:rsidP="00F82B38">
            <w:pPr>
              <w:rPr>
                <w:b/>
                <w:lang w:val="ru-RU"/>
              </w:rPr>
            </w:pPr>
            <w:r w:rsidRPr="00D95628">
              <w:t>4.Особистісні компетенції</w:t>
            </w:r>
          </w:p>
        </w:tc>
        <w:tc>
          <w:tcPr>
            <w:tcW w:w="7229" w:type="dxa"/>
            <w:tcBorders>
              <w:top w:val="nil"/>
              <w:left w:val="nil"/>
              <w:bottom w:val="nil"/>
              <w:right w:val="nil"/>
            </w:tcBorders>
            <w:shd w:val="clear" w:color="auto" w:fill="auto"/>
          </w:tcPr>
          <w:p w14:paraId="56482947" w14:textId="77777777" w:rsidR="005D3321" w:rsidRPr="009628D2" w:rsidRDefault="005D3321" w:rsidP="00F82B3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5D3321" w:rsidRPr="009628D2" w14:paraId="28631CDE" w14:textId="77777777" w:rsidTr="00F82B38">
        <w:trPr>
          <w:trHeight w:val="1353"/>
        </w:trPr>
        <w:tc>
          <w:tcPr>
            <w:tcW w:w="2409" w:type="dxa"/>
            <w:tcBorders>
              <w:top w:val="nil"/>
              <w:left w:val="nil"/>
              <w:bottom w:val="nil"/>
              <w:right w:val="nil"/>
            </w:tcBorders>
            <w:shd w:val="clear" w:color="auto" w:fill="auto"/>
          </w:tcPr>
          <w:p w14:paraId="09CFD90D" w14:textId="77777777" w:rsidR="005D3321" w:rsidRPr="009628D2" w:rsidRDefault="005D3321" w:rsidP="00F82B38">
            <w:pPr>
              <w:rPr>
                <w:b/>
                <w:lang w:val="ru-RU"/>
              </w:rPr>
            </w:pPr>
            <w:r w:rsidRPr="00D95628">
              <w:t>5. Вміння приймати</w:t>
            </w:r>
            <w:r>
              <w:t xml:space="preserve"> </w:t>
            </w:r>
            <w:r w:rsidRPr="00D95628">
              <w:t>ефективні рішення</w:t>
            </w:r>
          </w:p>
        </w:tc>
        <w:tc>
          <w:tcPr>
            <w:tcW w:w="7229" w:type="dxa"/>
            <w:tcBorders>
              <w:top w:val="nil"/>
              <w:left w:val="nil"/>
              <w:bottom w:val="nil"/>
              <w:right w:val="nil"/>
            </w:tcBorders>
            <w:shd w:val="clear" w:color="auto" w:fill="auto"/>
          </w:tcPr>
          <w:p w14:paraId="05C66D7E" w14:textId="77777777" w:rsidR="005D3321" w:rsidRPr="009628D2" w:rsidRDefault="005D3321" w:rsidP="00F82B38">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5D3321" w:rsidRPr="009628D2" w14:paraId="3DD673E2" w14:textId="77777777" w:rsidTr="00F82B38">
        <w:trPr>
          <w:trHeight w:val="924"/>
        </w:trPr>
        <w:tc>
          <w:tcPr>
            <w:tcW w:w="2409" w:type="dxa"/>
            <w:tcBorders>
              <w:top w:val="nil"/>
              <w:left w:val="nil"/>
              <w:bottom w:val="nil"/>
              <w:right w:val="nil"/>
            </w:tcBorders>
            <w:shd w:val="clear" w:color="auto" w:fill="auto"/>
          </w:tcPr>
          <w:p w14:paraId="7D573CEC" w14:textId="77777777" w:rsidR="005D3321" w:rsidRPr="009628D2" w:rsidRDefault="005D3321" w:rsidP="00F82B38">
            <w:pPr>
              <w:rPr>
                <w:b/>
              </w:rPr>
            </w:pPr>
            <w:r w:rsidRPr="00D95628">
              <w:lastRenderedPageBreak/>
              <w:t>6. Забезпечення громадського порядку</w:t>
            </w:r>
          </w:p>
        </w:tc>
        <w:tc>
          <w:tcPr>
            <w:tcW w:w="7229" w:type="dxa"/>
            <w:tcBorders>
              <w:top w:val="nil"/>
              <w:left w:val="nil"/>
              <w:bottom w:val="nil"/>
              <w:right w:val="nil"/>
            </w:tcBorders>
            <w:shd w:val="clear" w:color="auto" w:fill="auto"/>
          </w:tcPr>
          <w:p w14:paraId="16C9267E" w14:textId="77777777" w:rsidR="005D3321" w:rsidRPr="009628D2" w:rsidRDefault="005D3321" w:rsidP="00F82B3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5D3321" w:rsidRPr="008F7778" w14:paraId="183E8DDB"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67288336" w14:textId="77777777" w:rsidR="005D3321" w:rsidRPr="008F7778" w:rsidRDefault="005D3321" w:rsidP="00F82B38">
            <w:pPr>
              <w:jc w:val="center"/>
              <w:rPr>
                <w:b/>
              </w:rPr>
            </w:pPr>
            <w:r w:rsidRPr="008F7778">
              <w:rPr>
                <w:b/>
              </w:rPr>
              <w:t>Професійні знання</w:t>
            </w:r>
          </w:p>
        </w:tc>
      </w:tr>
      <w:tr w:rsidR="001F2AAB" w:rsidRPr="008F7778" w14:paraId="0BE6DC7D"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32D4B8DE" w14:textId="77777777" w:rsidR="001F2AAB" w:rsidRPr="008F7778" w:rsidRDefault="001F2AAB" w:rsidP="001F2AAB">
            <w:pPr>
              <w:jc w:val="both"/>
            </w:pPr>
            <w:r w:rsidRPr="008F7778">
              <w:t>1. Знання законодавства</w:t>
            </w:r>
          </w:p>
        </w:tc>
        <w:tc>
          <w:tcPr>
            <w:tcW w:w="7229" w:type="dxa"/>
          </w:tcPr>
          <w:p w14:paraId="25C4D9DE" w14:textId="2A42CD01"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176C76CC"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32A55BC9" w14:textId="77777777" w:rsidR="001F2AAB" w:rsidRPr="008F7778" w:rsidRDefault="001F2AAB" w:rsidP="001F2AAB">
            <w:r w:rsidRPr="005879E0">
              <w:t xml:space="preserve">2. Знання спеціального законодавства </w:t>
            </w:r>
          </w:p>
        </w:tc>
        <w:tc>
          <w:tcPr>
            <w:tcW w:w="7229" w:type="dxa"/>
            <w:hideMark/>
          </w:tcPr>
          <w:p w14:paraId="0CBF0697" w14:textId="4C57F711" w:rsidR="001F2AAB" w:rsidRPr="008F7778" w:rsidRDefault="001F2AAB" w:rsidP="001F2AAB">
            <w:pPr>
              <w:ind w:left="-108"/>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37161C78" w14:textId="77777777" w:rsidR="005D3321" w:rsidRDefault="005D3321" w:rsidP="005D3321">
      <w:pPr>
        <w:jc w:val="center"/>
        <w:rPr>
          <w:b/>
        </w:rPr>
      </w:pPr>
    </w:p>
    <w:p w14:paraId="48A33248" w14:textId="77777777" w:rsidR="00917E2C" w:rsidRDefault="00917E2C" w:rsidP="00917E2C">
      <w:pPr>
        <w:jc w:val="center"/>
        <w:rPr>
          <w:b/>
        </w:rPr>
      </w:pPr>
    </w:p>
    <w:p w14:paraId="38E31B86" w14:textId="77777777" w:rsidR="00917E2C" w:rsidRPr="009C0449" w:rsidRDefault="00917E2C" w:rsidP="00917E2C">
      <w:pPr>
        <w:jc w:val="center"/>
        <w:rPr>
          <w:b/>
        </w:rPr>
      </w:pPr>
      <w:r w:rsidRPr="009C0449">
        <w:rPr>
          <w:b/>
        </w:rPr>
        <w:t>УМОВИ</w:t>
      </w:r>
    </w:p>
    <w:p w14:paraId="7BA3AF81" w14:textId="77777777" w:rsidR="00917E2C" w:rsidRDefault="00917E2C" w:rsidP="00917E2C">
      <w:pPr>
        <w:jc w:val="both"/>
        <w:rPr>
          <w:b/>
        </w:rPr>
      </w:pPr>
      <w:r w:rsidRPr="009C0449">
        <w:rPr>
          <w:b/>
        </w:rPr>
        <w:t xml:space="preserve">проведення конкурсу на зайняття вакантної посади контролера </w:t>
      </w:r>
      <w:r>
        <w:rPr>
          <w:b/>
        </w:rPr>
        <w:t>І</w:t>
      </w:r>
      <w:r w:rsidRPr="009C0449">
        <w:rPr>
          <w:b/>
        </w:rPr>
        <w:t xml:space="preserve">І категорії взводу </w:t>
      </w:r>
      <w:r>
        <w:rPr>
          <w:b/>
        </w:rPr>
        <w:t>забезпечення безпеки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 xml:space="preserve">. </w:t>
      </w:r>
    </w:p>
    <w:p w14:paraId="5190E12C" w14:textId="77777777" w:rsidR="00917E2C" w:rsidRPr="003D2B12" w:rsidRDefault="00917E2C" w:rsidP="00917E2C">
      <w:pPr>
        <w:ind w:firstLine="720"/>
        <w:jc w:val="center"/>
        <w:rPr>
          <w:b/>
          <w:i/>
        </w:rPr>
      </w:pPr>
      <w:r w:rsidRPr="003D2B12">
        <w:rPr>
          <w:i/>
        </w:rPr>
        <w:t>(за рівнем вимог до фізичної підготовленості – відноситься до посад співробітників Служби першої категорії)</w:t>
      </w:r>
    </w:p>
    <w:p w14:paraId="049B51D7" w14:textId="77777777" w:rsidR="00C25712" w:rsidRDefault="00C25712" w:rsidP="00917E2C">
      <w:pPr>
        <w:ind w:firstLine="720"/>
        <w:jc w:val="center"/>
        <w:rPr>
          <w:b/>
        </w:rPr>
      </w:pPr>
    </w:p>
    <w:p w14:paraId="34532127" w14:textId="256DE949" w:rsidR="00917E2C" w:rsidRPr="009C0449" w:rsidRDefault="00917E2C" w:rsidP="00917E2C">
      <w:pPr>
        <w:ind w:firstLine="720"/>
        <w:jc w:val="center"/>
        <w:rPr>
          <w:b/>
        </w:rPr>
      </w:pPr>
      <w:r w:rsidRPr="009C0449">
        <w:rPr>
          <w:b/>
        </w:rPr>
        <w:t>Загальні умови.</w:t>
      </w:r>
    </w:p>
    <w:p w14:paraId="742BA32A" w14:textId="77777777" w:rsidR="00917E2C" w:rsidRPr="003D2B12" w:rsidRDefault="00917E2C" w:rsidP="00917E2C">
      <w:pPr>
        <w:ind w:firstLine="720"/>
        <w:jc w:val="both"/>
        <w:rPr>
          <w:b/>
        </w:rPr>
      </w:pPr>
      <w:r w:rsidRPr="003D2B12">
        <w:rPr>
          <w:b/>
        </w:rPr>
        <w:t xml:space="preserve">1. Основні </w:t>
      </w:r>
      <w:r w:rsidRPr="00B56BAE">
        <w:rPr>
          <w:b/>
        </w:rPr>
        <w:t>повноваження</w:t>
      </w:r>
      <w:r w:rsidRPr="003D2B12">
        <w:rPr>
          <w:b/>
        </w:rPr>
        <w:t xml:space="preserve"> контролера </w:t>
      </w:r>
      <w:r>
        <w:rPr>
          <w:b/>
        </w:rPr>
        <w:t>І</w:t>
      </w:r>
      <w:r w:rsidRPr="003D2B12">
        <w:rPr>
          <w:b/>
        </w:rPr>
        <w:t xml:space="preserve">І категорії взводу забезпечення безпеки територіального управління Служби судової охорони у Запорізькій області: </w:t>
      </w:r>
    </w:p>
    <w:p w14:paraId="491F85D5" w14:textId="77777777" w:rsidR="00917E2C" w:rsidRDefault="00917E2C" w:rsidP="00917E2C">
      <w:pPr>
        <w:ind w:firstLine="720"/>
        <w:jc w:val="both"/>
      </w:pPr>
      <w:r>
        <w:t xml:space="preserve">1) здійснює спеціальні заходи щодо забезпечення безпеки суддів, працівників апарату суду, співробітників Служби судової охорони та членів їх сімей (близьких родичів); </w:t>
      </w:r>
    </w:p>
    <w:p w14:paraId="595E14B8" w14:textId="77777777" w:rsidR="00917E2C" w:rsidRDefault="00917E2C" w:rsidP="00917E2C">
      <w:pPr>
        <w:ind w:firstLine="720"/>
        <w:jc w:val="both"/>
      </w:pPr>
      <w:r>
        <w:t xml:space="preserve">2) вживає заходів, спрямованих на усунення загроз життю та здоров’ю фізичних осіб і громадській безпеці, що виникли на об’єктах охорони внаслідок вчинення протиправних дій; </w:t>
      </w:r>
    </w:p>
    <w:p w14:paraId="094DB69B" w14:textId="77777777" w:rsidR="00917E2C" w:rsidRDefault="00917E2C" w:rsidP="00917E2C">
      <w:pPr>
        <w:ind w:firstLine="720"/>
        <w:jc w:val="both"/>
      </w:pPr>
      <w:r>
        <w:t xml:space="preserve">3) вживає заходів у межах компетенції щодо рятування людей, забезпечення їх безпеки, охорони майна в разі стихійного лиха та надзвичайних ситуацій, ліквідації їх наслідків на об’єктах охорони; </w:t>
      </w:r>
    </w:p>
    <w:p w14:paraId="05631109" w14:textId="77777777" w:rsidR="00917E2C" w:rsidRDefault="00917E2C" w:rsidP="00917E2C">
      <w:pPr>
        <w:ind w:firstLine="720"/>
        <w:jc w:val="both"/>
      </w:pPr>
      <w:r>
        <w:lastRenderedPageBreak/>
        <w:t xml:space="preserve">4) за необхідності виконує завдання з підтримання громадського порядку в суді, припинення проявів неповаги до суду, забезпечення у суді безпеки учасників судового процесу, а також охорони приміщень судів, органів та установ системи правосуддя; </w:t>
      </w:r>
    </w:p>
    <w:p w14:paraId="449126A3" w14:textId="77777777" w:rsidR="00917E2C" w:rsidRDefault="00917E2C" w:rsidP="00917E2C">
      <w:pPr>
        <w:ind w:firstLine="720"/>
        <w:jc w:val="both"/>
        <w:rPr>
          <w:b/>
        </w:rPr>
      </w:pPr>
      <w:r>
        <w:t>5) за дорученням керівництва територіального управління виконує інші службові повноваження, покладені на Службу судової охорони.</w:t>
      </w:r>
    </w:p>
    <w:p w14:paraId="5BDA6CB8" w14:textId="77777777" w:rsidR="00917E2C" w:rsidRPr="00E22003" w:rsidRDefault="00917E2C" w:rsidP="00917E2C">
      <w:pPr>
        <w:ind w:firstLine="709"/>
        <w:jc w:val="both"/>
      </w:pPr>
      <w:r w:rsidRPr="00E22003">
        <w:rPr>
          <w:b/>
        </w:rPr>
        <w:t>2.</w:t>
      </w:r>
      <w:r>
        <w:rPr>
          <w:b/>
        </w:rPr>
        <w:t xml:space="preserve"> </w:t>
      </w:r>
      <w:r w:rsidRPr="00E22003">
        <w:rPr>
          <w:b/>
        </w:rPr>
        <w:t>Умови оплати праці:</w:t>
      </w:r>
    </w:p>
    <w:p w14:paraId="6589B0A0" w14:textId="77777777" w:rsidR="00917E2C" w:rsidRPr="00E22003" w:rsidRDefault="00917E2C" w:rsidP="00917E2C">
      <w:pPr>
        <w:tabs>
          <w:tab w:val="left" w:pos="5812"/>
        </w:tabs>
        <w:ind w:firstLine="709"/>
        <w:jc w:val="both"/>
      </w:pPr>
      <w:r w:rsidRPr="00E22003">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6E49C589" w14:textId="77777777" w:rsidR="00917E2C" w:rsidRPr="00E22003" w:rsidRDefault="00917E2C" w:rsidP="00917E2C">
      <w:pPr>
        <w:ind w:firstLine="709"/>
        <w:jc w:val="both"/>
      </w:pPr>
      <w:r w:rsidRPr="00E22003">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777C7495" w14:textId="77777777" w:rsidR="00917E2C" w:rsidRPr="001C799A" w:rsidRDefault="00917E2C" w:rsidP="00917E2C">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743DC123" w14:textId="77777777" w:rsidR="00917E2C" w:rsidRPr="00E22003" w:rsidRDefault="00917E2C" w:rsidP="00917E2C">
      <w:pPr>
        <w:ind w:firstLine="709"/>
        <w:jc w:val="both"/>
        <w:rPr>
          <w:b/>
        </w:rPr>
      </w:pPr>
      <w:r w:rsidRPr="00E22003">
        <w:rPr>
          <w:b/>
        </w:rPr>
        <w:t>4. Перелік документів, необхідних для участі в конкурсі, та строк їх подання:</w:t>
      </w:r>
    </w:p>
    <w:p w14:paraId="35029CF2" w14:textId="77777777" w:rsidR="005D3321" w:rsidRDefault="005D3321" w:rsidP="005D3321">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404BD238" w14:textId="77777777" w:rsidR="005D3321" w:rsidRDefault="005D3321" w:rsidP="005D3321">
      <w:pPr>
        <w:ind w:firstLine="720"/>
        <w:jc w:val="both"/>
      </w:pPr>
      <w:r>
        <w:t xml:space="preserve">2) копія паспорта громадянина України; </w:t>
      </w:r>
    </w:p>
    <w:p w14:paraId="37CC942C" w14:textId="77777777" w:rsidR="005D3321" w:rsidRDefault="005D3321" w:rsidP="005D3321">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3E5D300E" w14:textId="77777777" w:rsidR="005D3321" w:rsidRDefault="005D3321" w:rsidP="005D3321">
      <w:pPr>
        <w:ind w:firstLine="720"/>
        <w:jc w:val="both"/>
      </w:pPr>
      <w:r>
        <w:t xml:space="preserve">4) копія (копії) документа (документів) про освіту з додатком; </w:t>
      </w:r>
    </w:p>
    <w:p w14:paraId="18095B49" w14:textId="77777777" w:rsidR="005D3321" w:rsidRDefault="005D3321" w:rsidP="005D3321">
      <w:pPr>
        <w:ind w:firstLine="720"/>
        <w:jc w:val="both"/>
      </w:pPr>
      <w:r>
        <w:t>5) написана власноручно автобіографія;</w:t>
      </w:r>
    </w:p>
    <w:p w14:paraId="39FFBCF6" w14:textId="77777777" w:rsidR="005D3321" w:rsidRDefault="005D3321" w:rsidP="005D3321">
      <w:pPr>
        <w:ind w:firstLine="720"/>
        <w:jc w:val="both"/>
      </w:pPr>
      <w:r>
        <w:t>6) фотокартка розміром 30х40 мм;</w:t>
      </w:r>
    </w:p>
    <w:p w14:paraId="2301011C" w14:textId="77777777" w:rsidR="005D3321" w:rsidRPr="004D00E1" w:rsidRDefault="005D3321" w:rsidP="005D3321">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78945D8B" w14:textId="77777777" w:rsidR="005D3321" w:rsidRDefault="005D3321" w:rsidP="005D3321">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6ED59D8C" w14:textId="77777777" w:rsidR="005D3321" w:rsidRDefault="005D3321" w:rsidP="005D3321">
      <w:pPr>
        <w:ind w:firstLine="720"/>
        <w:jc w:val="both"/>
      </w:pPr>
      <w:r>
        <w:t>9) інформація про стан здоров’я:</w:t>
      </w:r>
    </w:p>
    <w:p w14:paraId="1409EE09" w14:textId="77777777" w:rsidR="005D3321" w:rsidRDefault="005D3321" w:rsidP="005D3321">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5BFD9194" w14:textId="77777777" w:rsidR="005D3321" w:rsidRDefault="005D3321" w:rsidP="005D3321">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29C6D174" w14:textId="77777777" w:rsidR="005D3321" w:rsidRPr="00B70EB4" w:rsidRDefault="005D3321" w:rsidP="005D3321">
      <w:pPr>
        <w:ind w:firstLine="720"/>
        <w:jc w:val="both"/>
        <w:rPr>
          <w:shd w:val="clear" w:color="auto" w:fill="FFFFFF"/>
        </w:rPr>
      </w:pPr>
      <w:r w:rsidRPr="00B70EB4">
        <w:lastRenderedPageBreak/>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4B5E1E31" w14:textId="77777777" w:rsidR="005D3321" w:rsidRDefault="005D3321" w:rsidP="005D3321">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06224386" w14:textId="77777777" w:rsidR="00917E2C" w:rsidRDefault="00917E2C" w:rsidP="00917E2C">
      <w:pPr>
        <w:ind w:firstLine="709"/>
        <w:jc w:val="both"/>
      </w:pPr>
      <w:r>
        <w:t>12) копія</w:t>
      </w:r>
      <w:r w:rsidRPr="00FF45D0">
        <w:t xml:space="preserve"> посвідчення водія на право керування транспортними засобами (за категорією «В»)</w:t>
      </w:r>
      <w:r>
        <w:t>.</w:t>
      </w:r>
    </w:p>
    <w:p w14:paraId="6B850FDE" w14:textId="77777777" w:rsidR="00917E2C" w:rsidRPr="00E22003" w:rsidRDefault="00917E2C" w:rsidP="00917E2C">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ABEAD95" w14:textId="77777777" w:rsidR="00917E2C" w:rsidRPr="00E22003" w:rsidRDefault="00917E2C" w:rsidP="00917E2C">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559F610C" w14:textId="77777777" w:rsidR="00C25712" w:rsidRPr="00C408EC" w:rsidRDefault="00C25712" w:rsidP="00C25712">
      <w:pPr>
        <w:ind w:firstLine="567"/>
        <w:jc w:val="both"/>
        <w:rPr>
          <w:color w:val="000000"/>
        </w:rPr>
      </w:pPr>
      <w:r w:rsidRPr="00C408EC">
        <w:rPr>
          <w:b/>
          <w:color w:val="000000"/>
        </w:rPr>
        <w:t>Документи приймаються з 08.00 1</w:t>
      </w:r>
      <w:r>
        <w:rPr>
          <w:b/>
          <w:color w:val="000000"/>
        </w:rPr>
        <w:t>0</w:t>
      </w:r>
      <w:r w:rsidRPr="00C408EC">
        <w:rPr>
          <w:b/>
          <w:color w:val="000000"/>
        </w:rPr>
        <w:t xml:space="preserve"> </w:t>
      </w:r>
      <w:r>
        <w:rPr>
          <w:b/>
          <w:color w:val="000000"/>
        </w:rPr>
        <w:t>липня</w:t>
      </w:r>
      <w:r w:rsidRPr="00C408EC">
        <w:rPr>
          <w:b/>
          <w:color w:val="000000"/>
        </w:rPr>
        <w:t xml:space="preserve"> 2026 року до 1</w:t>
      </w:r>
      <w:r>
        <w:rPr>
          <w:b/>
          <w:color w:val="000000"/>
        </w:rPr>
        <w:t>7</w:t>
      </w:r>
      <w:r w:rsidRPr="00C408EC">
        <w:rPr>
          <w:b/>
          <w:color w:val="000000"/>
        </w:rPr>
        <w:t>.00 2</w:t>
      </w:r>
      <w:r>
        <w:rPr>
          <w:b/>
          <w:color w:val="000000"/>
        </w:rPr>
        <w:t>8</w:t>
      </w:r>
      <w:r w:rsidRPr="00C408EC">
        <w:rPr>
          <w:b/>
          <w:color w:val="000000"/>
        </w:rPr>
        <w:t xml:space="preserve"> </w:t>
      </w:r>
      <w:r>
        <w:rPr>
          <w:b/>
          <w:color w:val="000000"/>
        </w:rPr>
        <w:t>лип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5E5AEF2F" w14:textId="77777777" w:rsidR="00C25712" w:rsidRPr="00C408EC" w:rsidRDefault="00C25712" w:rsidP="00C25712">
      <w:pPr>
        <w:ind w:firstLine="601"/>
        <w:jc w:val="both"/>
        <w:rPr>
          <w:b/>
          <w:lang w:val="ru-RU"/>
        </w:rPr>
      </w:pPr>
      <w:r w:rsidRPr="00C408EC">
        <w:rPr>
          <w:b/>
        </w:rPr>
        <w:t>5. Місце, дата та час початку проведення конкурсу:</w:t>
      </w:r>
    </w:p>
    <w:p w14:paraId="6196D881" w14:textId="77777777" w:rsidR="00C25712" w:rsidRPr="00C408EC" w:rsidRDefault="00C25712" w:rsidP="00C25712">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30 лип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5275B12E" w14:textId="51D002E1" w:rsidR="00917E2C" w:rsidRDefault="00917E2C"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rsidR="00053174">
        <w:t>Рожков</w:t>
      </w:r>
      <w:proofErr w:type="spellEnd"/>
      <w:r w:rsidR="00053174">
        <w:t xml:space="preserve"> Сергій</w:t>
      </w:r>
      <w:r w:rsidRPr="00932ADB">
        <w:t xml:space="preserve">, 0953551220, </w:t>
      </w:r>
      <w:hyperlink r:id="rId12" w:history="1">
        <w:r w:rsidR="001C46D3" w:rsidRPr="00F55992">
          <w:rPr>
            <w:rStyle w:val="a3"/>
            <w:rFonts w:eastAsia="Times New Roman"/>
            <w:sz w:val="24"/>
            <w:szCs w:val="24"/>
            <w:lang w:eastAsia="ar-SA"/>
          </w:rPr>
          <w:t>inbox.zp@sso.gov.ua</w:t>
        </w:r>
      </w:hyperlink>
    </w:p>
    <w:p w14:paraId="58A62B93" w14:textId="77777777" w:rsidR="001C46D3" w:rsidRPr="00932ADB" w:rsidRDefault="001C46D3" w:rsidP="001C46D3">
      <w:pPr>
        <w:jc w:val="center"/>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7371"/>
      </w:tblGrid>
      <w:tr w:rsidR="00917E2C" w:rsidRPr="009628D2" w14:paraId="127F9BEA" w14:textId="77777777" w:rsidTr="00917E2C">
        <w:trPr>
          <w:trHeight w:val="102"/>
        </w:trPr>
        <w:tc>
          <w:tcPr>
            <w:tcW w:w="9638" w:type="dxa"/>
            <w:gridSpan w:val="2"/>
            <w:tcBorders>
              <w:top w:val="nil"/>
              <w:left w:val="nil"/>
              <w:bottom w:val="nil"/>
              <w:right w:val="nil"/>
            </w:tcBorders>
            <w:shd w:val="clear" w:color="auto" w:fill="auto"/>
          </w:tcPr>
          <w:p w14:paraId="081B184B" w14:textId="77777777" w:rsidR="00917E2C" w:rsidRPr="009628D2" w:rsidRDefault="00917E2C" w:rsidP="00917E2C">
            <w:pPr>
              <w:jc w:val="center"/>
              <w:rPr>
                <w:b/>
                <w:lang w:val="ru-RU"/>
              </w:rPr>
            </w:pPr>
            <w:r w:rsidRPr="009628D2">
              <w:rPr>
                <w:b/>
              </w:rPr>
              <w:t>Кваліфікаційні вимоги</w:t>
            </w:r>
          </w:p>
        </w:tc>
      </w:tr>
      <w:tr w:rsidR="00917E2C" w:rsidRPr="009628D2" w14:paraId="07E53339" w14:textId="77777777" w:rsidTr="00053174">
        <w:trPr>
          <w:trHeight w:val="102"/>
        </w:trPr>
        <w:tc>
          <w:tcPr>
            <w:tcW w:w="2267" w:type="dxa"/>
            <w:tcBorders>
              <w:top w:val="nil"/>
              <w:left w:val="nil"/>
              <w:bottom w:val="nil"/>
              <w:right w:val="nil"/>
            </w:tcBorders>
            <w:shd w:val="clear" w:color="auto" w:fill="auto"/>
          </w:tcPr>
          <w:p w14:paraId="448D08FE" w14:textId="77777777" w:rsidR="00917E2C" w:rsidRPr="009628D2" w:rsidRDefault="00917E2C" w:rsidP="00917E2C">
            <w:pPr>
              <w:rPr>
                <w:b/>
                <w:lang w:val="ru-RU"/>
              </w:rPr>
            </w:pPr>
            <w:r>
              <w:t>1. Загальні вимоги</w:t>
            </w:r>
          </w:p>
        </w:tc>
        <w:tc>
          <w:tcPr>
            <w:tcW w:w="7371" w:type="dxa"/>
            <w:tcBorders>
              <w:top w:val="nil"/>
              <w:left w:val="nil"/>
              <w:bottom w:val="nil"/>
              <w:right w:val="nil"/>
            </w:tcBorders>
            <w:shd w:val="clear" w:color="auto" w:fill="auto"/>
          </w:tcPr>
          <w:p w14:paraId="719EDFD2" w14:textId="77777777" w:rsidR="00917E2C" w:rsidRDefault="00917E2C" w:rsidP="00917E2C">
            <w:pPr>
              <w:jc w:val="both"/>
            </w:pPr>
            <w:r>
              <w:t>- громадянин України;</w:t>
            </w:r>
          </w:p>
          <w:p w14:paraId="76FD7C8A" w14:textId="77777777" w:rsidR="00917E2C" w:rsidRDefault="00917E2C" w:rsidP="00917E2C">
            <w:pPr>
              <w:jc w:val="both"/>
            </w:pPr>
            <w:r>
              <w:t>- відповідність загальним вимогам до кандидатів на службу (частина 1 ст. 163 Закону України «Про судоустрій і статус суддів»);</w:t>
            </w:r>
          </w:p>
          <w:p w14:paraId="759FA0B5" w14:textId="77777777" w:rsidR="00917E2C" w:rsidRPr="009628D2" w:rsidRDefault="00917E2C" w:rsidP="00917E2C">
            <w:pPr>
              <w:jc w:val="both"/>
              <w:rPr>
                <w:b/>
                <w:lang w:val="ru-RU"/>
              </w:rPr>
            </w:pPr>
            <w:r>
              <w:t>- вік не повинен перевищувати граничний вік перебування на службі.</w:t>
            </w:r>
          </w:p>
        </w:tc>
      </w:tr>
      <w:tr w:rsidR="00917E2C" w:rsidRPr="009628D2" w14:paraId="08270ACF" w14:textId="77777777" w:rsidTr="00053174">
        <w:trPr>
          <w:trHeight w:val="102"/>
        </w:trPr>
        <w:tc>
          <w:tcPr>
            <w:tcW w:w="2267" w:type="dxa"/>
            <w:tcBorders>
              <w:top w:val="nil"/>
              <w:left w:val="nil"/>
              <w:bottom w:val="nil"/>
              <w:right w:val="nil"/>
            </w:tcBorders>
            <w:shd w:val="clear" w:color="auto" w:fill="auto"/>
          </w:tcPr>
          <w:p w14:paraId="7EEAC1BC" w14:textId="77777777" w:rsidR="00917E2C" w:rsidRPr="009628D2" w:rsidRDefault="00917E2C" w:rsidP="00917E2C">
            <w:pPr>
              <w:jc w:val="both"/>
              <w:rPr>
                <w:b/>
                <w:lang w:val="ru-RU"/>
              </w:rPr>
            </w:pPr>
            <w:r w:rsidRPr="00E40A80">
              <w:t>2. Освіта</w:t>
            </w:r>
          </w:p>
        </w:tc>
        <w:tc>
          <w:tcPr>
            <w:tcW w:w="7371" w:type="dxa"/>
            <w:tcBorders>
              <w:top w:val="nil"/>
              <w:left w:val="nil"/>
              <w:bottom w:val="nil"/>
              <w:right w:val="nil"/>
            </w:tcBorders>
            <w:shd w:val="clear" w:color="auto" w:fill="auto"/>
          </w:tcPr>
          <w:p w14:paraId="0F1733B3" w14:textId="77777777" w:rsidR="00917E2C" w:rsidRPr="009628D2" w:rsidRDefault="00917E2C" w:rsidP="00917E2C">
            <w:pPr>
              <w:jc w:val="both"/>
              <w:rPr>
                <w:b/>
                <w:lang w:val="ru-RU"/>
              </w:rPr>
            </w:pPr>
            <w:r>
              <w:t xml:space="preserve">- </w:t>
            </w:r>
            <w:r w:rsidRPr="00FF27A7">
              <w:t>повна загальна середня</w:t>
            </w:r>
            <w:r>
              <w:t>.</w:t>
            </w:r>
          </w:p>
        </w:tc>
      </w:tr>
      <w:tr w:rsidR="00917E2C" w:rsidRPr="009628D2" w14:paraId="3814FFD2" w14:textId="77777777" w:rsidTr="00053174">
        <w:trPr>
          <w:trHeight w:val="102"/>
        </w:trPr>
        <w:tc>
          <w:tcPr>
            <w:tcW w:w="2267" w:type="dxa"/>
            <w:tcBorders>
              <w:top w:val="nil"/>
              <w:left w:val="nil"/>
              <w:bottom w:val="nil"/>
              <w:right w:val="nil"/>
            </w:tcBorders>
            <w:shd w:val="clear" w:color="auto" w:fill="auto"/>
          </w:tcPr>
          <w:p w14:paraId="5CD66430" w14:textId="77777777" w:rsidR="00917E2C" w:rsidRPr="009628D2" w:rsidRDefault="00917E2C" w:rsidP="00917E2C">
            <w:pPr>
              <w:jc w:val="both"/>
              <w:rPr>
                <w:b/>
                <w:lang w:val="ru-RU"/>
              </w:rPr>
            </w:pPr>
            <w:r>
              <w:t>3. Досвід роботи</w:t>
            </w:r>
          </w:p>
        </w:tc>
        <w:tc>
          <w:tcPr>
            <w:tcW w:w="7371" w:type="dxa"/>
            <w:tcBorders>
              <w:top w:val="nil"/>
              <w:left w:val="nil"/>
              <w:bottom w:val="nil"/>
              <w:right w:val="nil"/>
            </w:tcBorders>
            <w:shd w:val="clear" w:color="auto" w:fill="auto"/>
          </w:tcPr>
          <w:p w14:paraId="27CE8019" w14:textId="77777777" w:rsidR="00917E2C" w:rsidRPr="006A49DF" w:rsidRDefault="00917E2C" w:rsidP="00917E2C">
            <w:pPr>
              <w:jc w:val="both"/>
              <w:rPr>
                <w:lang w:val="ru-RU"/>
              </w:rPr>
            </w:pPr>
            <w:r>
              <w:rPr>
                <w:lang w:val="ru-RU"/>
              </w:rPr>
              <w:t>- б</w:t>
            </w:r>
            <w:r w:rsidRPr="006A49DF">
              <w:rPr>
                <w:lang w:val="ru-RU"/>
              </w:rPr>
              <w:t xml:space="preserve">ез </w:t>
            </w:r>
            <w:r w:rsidRPr="00F2319C">
              <w:t>досвіду роботи</w:t>
            </w:r>
            <w:r>
              <w:t>.</w:t>
            </w:r>
          </w:p>
        </w:tc>
      </w:tr>
      <w:tr w:rsidR="00917E2C" w:rsidRPr="009628D2" w14:paraId="33B62449" w14:textId="77777777" w:rsidTr="00053174">
        <w:trPr>
          <w:trHeight w:val="463"/>
        </w:trPr>
        <w:tc>
          <w:tcPr>
            <w:tcW w:w="2267" w:type="dxa"/>
            <w:tcBorders>
              <w:top w:val="nil"/>
              <w:left w:val="nil"/>
              <w:bottom w:val="nil"/>
              <w:right w:val="nil"/>
            </w:tcBorders>
            <w:shd w:val="clear" w:color="auto" w:fill="auto"/>
          </w:tcPr>
          <w:p w14:paraId="18A6F2BC" w14:textId="77777777" w:rsidR="00917E2C" w:rsidRPr="009628D2" w:rsidRDefault="00917E2C" w:rsidP="00917E2C">
            <w:pPr>
              <w:rPr>
                <w:b/>
                <w:lang w:val="ru-RU"/>
              </w:rPr>
            </w:pPr>
            <w:r>
              <w:t>4. Володіння державною мовою</w:t>
            </w:r>
          </w:p>
        </w:tc>
        <w:tc>
          <w:tcPr>
            <w:tcW w:w="7371" w:type="dxa"/>
            <w:tcBorders>
              <w:top w:val="nil"/>
              <w:left w:val="nil"/>
              <w:bottom w:val="nil"/>
              <w:right w:val="nil"/>
            </w:tcBorders>
            <w:shd w:val="clear" w:color="auto" w:fill="auto"/>
          </w:tcPr>
          <w:p w14:paraId="57BAC8CC" w14:textId="77777777" w:rsidR="00917E2C" w:rsidRPr="009628D2" w:rsidRDefault="00917E2C" w:rsidP="00917E2C">
            <w:pPr>
              <w:jc w:val="both"/>
              <w:rPr>
                <w:b/>
                <w:lang w:val="ru-RU"/>
              </w:rPr>
            </w:pPr>
            <w:r>
              <w:t xml:space="preserve">- </w:t>
            </w:r>
            <w:r w:rsidRPr="00E22003">
              <w:t>вільне володіння державною мовою</w:t>
            </w:r>
            <w:r>
              <w:t xml:space="preserve"> відповідно до вимог Закону України «Про забезпечення функціонування української мови як державної»</w:t>
            </w:r>
            <w:r w:rsidRPr="00E22003">
              <w:t>.</w:t>
            </w:r>
          </w:p>
        </w:tc>
      </w:tr>
      <w:tr w:rsidR="00917E2C" w:rsidRPr="009628D2" w14:paraId="3C96C3A0" w14:textId="77777777" w:rsidTr="00053174">
        <w:trPr>
          <w:trHeight w:val="463"/>
        </w:trPr>
        <w:tc>
          <w:tcPr>
            <w:tcW w:w="2267" w:type="dxa"/>
            <w:tcBorders>
              <w:top w:val="nil"/>
              <w:left w:val="nil"/>
              <w:bottom w:val="nil"/>
              <w:right w:val="nil"/>
            </w:tcBorders>
            <w:shd w:val="clear" w:color="auto" w:fill="auto"/>
          </w:tcPr>
          <w:p w14:paraId="6D9AC6C1" w14:textId="77777777" w:rsidR="00917E2C" w:rsidRDefault="00917E2C" w:rsidP="00917E2C">
            <w:bookmarkStart w:id="7" w:name="_Hlk229493268"/>
            <w:r>
              <w:lastRenderedPageBreak/>
              <w:t xml:space="preserve">5. </w:t>
            </w:r>
            <w:r w:rsidRPr="00612254">
              <w:t xml:space="preserve">Додаткові вимоги </w:t>
            </w:r>
          </w:p>
        </w:tc>
        <w:tc>
          <w:tcPr>
            <w:tcW w:w="7371" w:type="dxa"/>
            <w:tcBorders>
              <w:top w:val="nil"/>
              <w:left w:val="nil"/>
              <w:bottom w:val="nil"/>
              <w:right w:val="nil"/>
            </w:tcBorders>
            <w:shd w:val="clear" w:color="auto" w:fill="auto"/>
          </w:tcPr>
          <w:p w14:paraId="65C7C9D4" w14:textId="77777777" w:rsidR="00917E2C" w:rsidRPr="00E22003" w:rsidRDefault="00917E2C" w:rsidP="00917E2C">
            <w:pPr>
              <w:jc w:val="both"/>
            </w:pPr>
            <w:r>
              <w:t>- наявність посвідчення водія категорії «В».</w:t>
            </w:r>
          </w:p>
        </w:tc>
      </w:tr>
      <w:bookmarkEnd w:id="7"/>
      <w:tr w:rsidR="00917E2C" w:rsidRPr="009628D2" w14:paraId="4B184477" w14:textId="77777777" w:rsidTr="00917E2C">
        <w:trPr>
          <w:trHeight w:val="310"/>
        </w:trPr>
        <w:tc>
          <w:tcPr>
            <w:tcW w:w="9638" w:type="dxa"/>
            <w:gridSpan w:val="2"/>
            <w:tcBorders>
              <w:top w:val="nil"/>
              <w:left w:val="nil"/>
              <w:bottom w:val="nil"/>
              <w:right w:val="nil"/>
            </w:tcBorders>
            <w:shd w:val="clear" w:color="auto" w:fill="auto"/>
          </w:tcPr>
          <w:p w14:paraId="7EDBA365" w14:textId="77777777" w:rsidR="00917E2C" w:rsidRPr="009628D2" w:rsidRDefault="00917E2C" w:rsidP="00917E2C">
            <w:pPr>
              <w:jc w:val="center"/>
              <w:rPr>
                <w:b/>
                <w:lang w:val="ru-RU"/>
              </w:rPr>
            </w:pPr>
            <w:r w:rsidRPr="009628D2">
              <w:rPr>
                <w:b/>
              </w:rPr>
              <w:t>Вимоги до компетентності</w:t>
            </w:r>
          </w:p>
        </w:tc>
      </w:tr>
      <w:tr w:rsidR="00917E2C" w:rsidRPr="009628D2" w14:paraId="66A5B4F8" w14:textId="77777777" w:rsidTr="00053174">
        <w:trPr>
          <w:trHeight w:val="699"/>
        </w:trPr>
        <w:tc>
          <w:tcPr>
            <w:tcW w:w="2267" w:type="dxa"/>
            <w:tcBorders>
              <w:top w:val="nil"/>
              <w:left w:val="nil"/>
              <w:bottom w:val="nil"/>
              <w:right w:val="nil"/>
            </w:tcBorders>
            <w:shd w:val="clear" w:color="auto" w:fill="auto"/>
          </w:tcPr>
          <w:p w14:paraId="7D075CEC" w14:textId="77777777" w:rsidR="00917E2C" w:rsidRPr="009628D2" w:rsidRDefault="00917E2C" w:rsidP="00917E2C">
            <w:pPr>
              <w:rPr>
                <w:b/>
                <w:lang w:val="ru-RU"/>
              </w:rPr>
            </w:pPr>
            <w:r>
              <w:t>1. Вміння працювати в колективі</w:t>
            </w:r>
          </w:p>
        </w:tc>
        <w:tc>
          <w:tcPr>
            <w:tcW w:w="7371" w:type="dxa"/>
            <w:tcBorders>
              <w:top w:val="nil"/>
              <w:left w:val="nil"/>
              <w:bottom w:val="nil"/>
              <w:right w:val="nil"/>
            </w:tcBorders>
            <w:shd w:val="clear" w:color="auto" w:fill="auto"/>
          </w:tcPr>
          <w:p w14:paraId="1E84C5D1" w14:textId="77777777" w:rsidR="00917E2C" w:rsidRPr="009628D2" w:rsidRDefault="00917E2C" w:rsidP="00917E2C">
            <w:pPr>
              <w:tabs>
                <w:tab w:val="left" w:pos="5670"/>
              </w:tabs>
              <w:ind w:left="-108"/>
              <w:jc w:val="both"/>
              <w:rPr>
                <w:b/>
                <w:lang w:val="ru-RU"/>
              </w:rPr>
            </w:pPr>
            <w:r>
              <w:t>- щирість та відкритість;</w:t>
            </w:r>
            <w:r>
              <w:rPr>
                <w:lang w:val="ru-RU"/>
              </w:rPr>
              <w:t xml:space="preserve"> </w:t>
            </w:r>
            <w:r>
              <w:t>орієнтація на досягнення ефективного результату діяльності; рівне ставлення та повага до колег.</w:t>
            </w:r>
          </w:p>
        </w:tc>
      </w:tr>
      <w:tr w:rsidR="00917E2C" w:rsidRPr="009628D2" w14:paraId="416E766A" w14:textId="77777777" w:rsidTr="00053174">
        <w:trPr>
          <w:trHeight w:val="699"/>
        </w:trPr>
        <w:tc>
          <w:tcPr>
            <w:tcW w:w="2267" w:type="dxa"/>
            <w:tcBorders>
              <w:top w:val="nil"/>
              <w:left w:val="nil"/>
              <w:bottom w:val="nil"/>
              <w:right w:val="nil"/>
            </w:tcBorders>
            <w:shd w:val="clear" w:color="auto" w:fill="auto"/>
          </w:tcPr>
          <w:p w14:paraId="7E1C8A52" w14:textId="77777777" w:rsidR="00917E2C" w:rsidRDefault="00917E2C" w:rsidP="00053174">
            <w:pPr>
              <w:ind w:right="-108"/>
            </w:pPr>
            <w:r>
              <w:t>2. Вміння приймати ефективні рішення</w:t>
            </w:r>
          </w:p>
        </w:tc>
        <w:tc>
          <w:tcPr>
            <w:tcW w:w="7371" w:type="dxa"/>
            <w:tcBorders>
              <w:top w:val="nil"/>
              <w:left w:val="nil"/>
              <w:bottom w:val="nil"/>
              <w:right w:val="nil"/>
            </w:tcBorders>
            <w:shd w:val="clear" w:color="auto" w:fill="auto"/>
          </w:tcPr>
          <w:p w14:paraId="27F37223" w14:textId="77777777" w:rsidR="00917E2C" w:rsidRDefault="00917E2C" w:rsidP="00917E2C">
            <w:pPr>
              <w:tabs>
                <w:tab w:val="left" w:pos="5670"/>
              </w:tabs>
              <w:ind w:left="-108"/>
              <w:jc w:val="both"/>
            </w:pPr>
            <w:r>
              <w:t>- здатність швидко приймати рішення у межах наданих повноважень та ефективно діяти в екстремальних ситуаціях.</w:t>
            </w:r>
          </w:p>
        </w:tc>
      </w:tr>
      <w:tr w:rsidR="00917E2C" w:rsidRPr="009628D2" w14:paraId="2013F787" w14:textId="77777777" w:rsidTr="00053174">
        <w:trPr>
          <w:trHeight w:val="699"/>
        </w:trPr>
        <w:tc>
          <w:tcPr>
            <w:tcW w:w="2267" w:type="dxa"/>
            <w:tcBorders>
              <w:top w:val="nil"/>
              <w:left w:val="nil"/>
              <w:bottom w:val="nil"/>
              <w:right w:val="nil"/>
            </w:tcBorders>
            <w:shd w:val="clear" w:color="auto" w:fill="auto"/>
          </w:tcPr>
          <w:p w14:paraId="45C1A835" w14:textId="77777777" w:rsidR="00917E2C" w:rsidRDefault="00917E2C" w:rsidP="00917E2C">
            <w:r>
              <w:t>3. Комунікація та взаємодія</w:t>
            </w:r>
          </w:p>
        </w:tc>
        <w:tc>
          <w:tcPr>
            <w:tcW w:w="7371" w:type="dxa"/>
            <w:tcBorders>
              <w:top w:val="nil"/>
              <w:left w:val="nil"/>
              <w:bottom w:val="nil"/>
              <w:right w:val="nil"/>
            </w:tcBorders>
            <w:shd w:val="clear" w:color="auto" w:fill="auto"/>
          </w:tcPr>
          <w:p w14:paraId="315EE214" w14:textId="77777777" w:rsidR="00917E2C" w:rsidRDefault="00917E2C" w:rsidP="00917E2C">
            <w:pPr>
              <w:tabs>
                <w:tab w:val="left" w:pos="5670"/>
              </w:tabs>
              <w:ind w:left="-108"/>
              <w:jc w:val="both"/>
            </w:pPr>
            <w:r>
              <w:t>- вміння здійснювати ефективну комунікацію та проводити публічні виступи, перемовини тощо; відкритість.</w:t>
            </w:r>
          </w:p>
        </w:tc>
      </w:tr>
      <w:tr w:rsidR="00917E2C" w:rsidRPr="009628D2" w14:paraId="72558F17" w14:textId="77777777" w:rsidTr="00053174">
        <w:trPr>
          <w:trHeight w:val="463"/>
        </w:trPr>
        <w:tc>
          <w:tcPr>
            <w:tcW w:w="2267" w:type="dxa"/>
            <w:tcBorders>
              <w:top w:val="nil"/>
              <w:left w:val="nil"/>
              <w:bottom w:val="nil"/>
              <w:right w:val="nil"/>
            </w:tcBorders>
            <w:shd w:val="clear" w:color="auto" w:fill="auto"/>
          </w:tcPr>
          <w:p w14:paraId="390BBCDA" w14:textId="77777777" w:rsidR="00917E2C" w:rsidRPr="009628D2" w:rsidRDefault="00917E2C" w:rsidP="00917E2C">
            <w:pPr>
              <w:rPr>
                <w:b/>
                <w:lang w:val="ru-RU"/>
              </w:rPr>
            </w:pPr>
            <w:r>
              <w:t>4. Аналітичні здібності</w:t>
            </w:r>
          </w:p>
        </w:tc>
        <w:tc>
          <w:tcPr>
            <w:tcW w:w="7371" w:type="dxa"/>
            <w:tcBorders>
              <w:top w:val="nil"/>
              <w:left w:val="nil"/>
              <w:bottom w:val="nil"/>
              <w:right w:val="nil"/>
            </w:tcBorders>
            <w:shd w:val="clear" w:color="auto" w:fill="auto"/>
          </w:tcPr>
          <w:p w14:paraId="1258C3A0" w14:textId="77777777" w:rsidR="00917E2C" w:rsidRPr="009628D2" w:rsidRDefault="00917E2C" w:rsidP="00917E2C">
            <w:pPr>
              <w:ind w:left="-108"/>
              <w:jc w:val="both"/>
              <w:rPr>
                <w:b/>
                <w:lang w:val="ru-RU"/>
              </w:rPr>
            </w:pPr>
            <w:r>
              <w:t>- здатність систематизувати, узагальнювати інформацію; гнучкість; проникливість.</w:t>
            </w:r>
          </w:p>
        </w:tc>
      </w:tr>
      <w:tr w:rsidR="00917E2C" w:rsidRPr="009628D2" w14:paraId="3220BEBD" w14:textId="77777777" w:rsidTr="00053174">
        <w:trPr>
          <w:trHeight w:val="1839"/>
        </w:trPr>
        <w:tc>
          <w:tcPr>
            <w:tcW w:w="2267" w:type="dxa"/>
            <w:tcBorders>
              <w:top w:val="nil"/>
              <w:left w:val="nil"/>
              <w:bottom w:val="nil"/>
              <w:right w:val="nil"/>
            </w:tcBorders>
            <w:shd w:val="clear" w:color="auto" w:fill="auto"/>
          </w:tcPr>
          <w:p w14:paraId="575F4783" w14:textId="77777777" w:rsidR="00917E2C" w:rsidRPr="009628D2" w:rsidRDefault="00917E2C" w:rsidP="00917E2C">
            <w:pPr>
              <w:jc w:val="both"/>
              <w:rPr>
                <w:b/>
                <w:lang w:val="ru-RU"/>
              </w:rPr>
            </w:pPr>
            <w:r>
              <w:t>5.Особистісні компетенції</w:t>
            </w:r>
          </w:p>
        </w:tc>
        <w:tc>
          <w:tcPr>
            <w:tcW w:w="7371" w:type="dxa"/>
            <w:tcBorders>
              <w:top w:val="nil"/>
              <w:left w:val="nil"/>
              <w:bottom w:val="nil"/>
              <w:right w:val="nil"/>
            </w:tcBorders>
            <w:shd w:val="clear" w:color="auto" w:fill="auto"/>
          </w:tcPr>
          <w:p w14:paraId="7D4744A1" w14:textId="77777777" w:rsidR="00917E2C" w:rsidRPr="009628D2" w:rsidRDefault="00917E2C" w:rsidP="00917E2C">
            <w:pPr>
              <w:ind w:left="-108"/>
              <w:jc w:val="both"/>
              <w:rPr>
                <w:b/>
              </w:rPr>
            </w:pPr>
            <w:r>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917E2C" w:rsidRPr="009628D2" w14:paraId="2713B36E" w14:textId="77777777" w:rsidTr="00053174">
        <w:trPr>
          <w:trHeight w:val="924"/>
        </w:trPr>
        <w:tc>
          <w:tcPr>
            <w:tcW w:w="2267" w:type="dxa"/>
            <w:tcBorders>
              <w:top w:val="nil"/>
              <w:left w:val="nil"/>
              <w:bottom w:val="nil"/>
              <w:right w:val="nil"/>
            </w:tcBorders>
            <w:shd w:val="clear" w:color="auto" w:fill="auto"/>
          </w:tcPr>
          <w:p w14:paraId="2D422204" w14:textId="77777777" w:rsidR="00917E2C" w:rsidRPr="009628D2" w:rsidRDefault="00917E2C" w:rsidP="00917E2C">
            <w:pPr>
              <w:rPr>
                <w:b/>
              </w:rPr>
            </w:pPr>
            <w:r>
              <w:t>6. Забезпечення громадського порядку</w:t>
            </w:r>
          </w:p>
        </w:tc>
        <w:tc>
          <w:tcPr>
            <w:tcW w:w="7371" w:type="dxa"/>
            <w:tcBorders>
              <w:top w:val="nil"/>
              <w:left w:val="nil"/>
              <w:bottom w:val="nil"/>
              <w:right w:val="nil"/>
            </w:tcBorders>
            <w:shd w:val="clear" w:color="auto" w:fill="auto"/>
          </w:tcPr>
          <w:p w14:paraId="5D1FC69F" w14:textId="77777777" w:rsidR="00917E2C" w:rsidRPr="009628D2" w:rsidRDefault="00917E2C" w:rsidP="00917E2C">
            <w:pPr>
              <w:ind w:left="-108"/>
              <w:jc w:val="both"/>
              <w:rPr>
                <w:b/>
              </w:rPr>
            </w:pPr>
            <w:r>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917E2C" w:rsidRPr="008F7778" w14:paraId="1377F406" w14:textId="77777777" w:rsidTr="0091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39D74B7E" w14:textId="77777777" w:rsidR="00917E2C" w:rsidRPr="008F7778" w:rsidRDefault="00917E2C" w:rsidP="00917E2C">
            <w:pPr>
              <w:jc w:val="center"/>
              <w:rPr>
                <w:b/>
              </w:rPr>
            </w:pPr>
            <w:r w:rsidRPr="008F7778">
              <w:rPr>
                <w:b/>
              </w:rPr>
              <w:t>Професійні знання</w:t>
            </w:r>
          </w:p>
        </w:tc>
      </w:tr>
      <w:tr w:rsidR="001F2AAB" w:rsidRPr="008F7778" w14:paraId="3C7B36E6" w14:textId="77777777" w:rsidTr="00053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267" w:type="dxa"/>
            <w:hideMark/>
          </w:tcPr>
          <w:p w14:paraId="6D0BFDA6" w14:textId="5B454D52" w:rsidR="001F2AAB" w:rsidRDefault="001F2AAB" w:rsidP="001F2AAB">
            <w:pPr>
              <w:jc w:val="both"/>
            </w:pPr>
            <w:r w:rsidRPr="008F7778">
              <w:t>1. Знання</w:t>
            </w:r>
            <w:r>
              <w:t xml:space="preserve"> законодавства</w:t>
            </w:r>
          </w:p>
          <w:p w14:paraId="7BD93616" w14:textId="2F8A5E57" w:rsidR="001F2AAB" w:rsidRPr="008F7778" w:rsidRDefault="001F2AAB" w:rsidP="001F2AAB">
            <w:pPr>
              <w:jc w:val="both"/>
            </w:pPr>
          </w:p>
        </w:tc>
        <w:tc>
          <w:tcPr>
            <w:tcW w:w="7371" w:type="dxa"/>
          </w:tcPr>
          <w:p w14:paraId="56FCD4C4" w14:textId="02F26633"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11E55431" w14:textId="77777777" w:rsidTr="00053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267" w:type="dxa"/>
            <w:hideMark/>
          </w:tcPr>
          <w:p w14:paraId="5DF5EB45" w14:textId="4DC4F775" w:rsidR="001F2AAB" w:rsidRPr="008F7778" w:rsidRDefault="001F2AAB" w:rsidP="001F2AAB">
            <w:r>
              <w:t>2. Знання спеціального законодавства</w:t>
            </w:r>
          </w:p>
        </w:tc>
        <w:tc>
          <w:tcPr>
            <w:tcW w:w="7371" w:type="dxa"/>
            <w:hideMark/>
          </w:tcPr>
          <w:p w14:paraId="3E4FAE7A" w14:textId="536F2513" w:rsidR="001F2AAB" w:rsidRPr="00B266A4" w:rsidRDefault="001F2AAB" w:rsidP="001F2AAB">
            <w:pPr>
              <w:ind w:left="-108"/>
              <w:jc w:val="both"/>
              <w:rPr>
                <w:sz w:val="26"/>
                <w:szCs w:val="26"/>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25DB956C" w14:textId="77777777" w:rsidR="00917E2C" w:rsidRDefault="00917E2C" w:rsidP="00917E2C">
      <w:pPr>
        <w:jc w:val="center"/>
        <w:rPr>
          <w:b/>
        </w:rPr>
      </w:pPr>
    </w:p>
    <w:p w14:paraId="68D00740" w14:textId="77777777" w:rsidR="00917E2C" w:rsidRDefault="00917E2C" w:rsidP="009217FB">
      <w:pPr>
        <w:jc w:val="center"/>
        <w:rPr>
          <w:b/>
        </w:rPr>
      </w:pPr>
    </w:p>
    <w:sectPr w:rsidR="00917E2C" w:rsidSect="00AC610F">
      <w:headerReference w:type="default" r:id="rId13"/>
      <w:pgSz w:w="11906" w:h="16838"/>
      <w:pgMar w:top="993"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A1DEB" w14:textId="77777777" w:rsidR="00821D53" w:rsidRDefault="00821D53" w:rsidP="00410A58">
      <w:r>
        <w:separator/>
      </w:r>
    </w:p>
  </w:endnote>
  <w:endnote w:type="continuationSeparator" w:id="0">
    <w:p w14:paraId="5AEF9E05" w14:textId="77777777" w:rsidR="00821D53" w:rsidRDefault="00821D53" w:rsidP="0041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DBCBB" w14:textId="77777777" w:rsidR="00821D53" w:rsidRDefault="00821D53" w:rsidP="00410A58">
      <w:r>
        <w:separator/>
      </w:r>
    </w:p>
  </w:footnote>
  <w:footnote w:type="continuationSeparator" w:id="0">
    <w:p w14:paraId="38133678" w14:textId="77777777" w:rsidR="00821D53" w:rsidRDefault="00821D53" w:rsidP="0041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202242"/>
      <w:docPartObj>
        <w:docPartGallery w:val="Page Numbers (Top of Page)"/>
        <w:docPartUnique/>
      </w:docPartObj>
    </w:sdtPr>
    <w:sdtEndPr/>
    <w:sdtContent>
      <w:p w14:paraId="7A7302C4" w14:textId="35F0E0AD" w:rsidR="00F82B38" w:rsidRDefault="00F82B38">
        <w:pPr>
          <w:pStyle w:val="a8"/>
          <w:jc w:val="center"/>
        </w:pPr>
        <w:r>
          <w:fldChar w:fldCharType="begin"/>
        </w:r>
        <w:r>
          <w:instrText>PAGE   \* MERGEFORMAT</w:instrText>
        </w:r>
        <w:r>
          <w:fldChar w:fldCharType="separate"/>
        </w:r>
        <w:r>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202C"/>
    <w:multiLevelType w:val="hybridMultilevel"/>
    <w:tmpl w:val="CA743E8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B117E"/>
    <w:multiLevelType w:val="multilevel"/>
    <w:tmpl w:val="7E423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67D04"/>
    <w:multiLevelType w:val="hybridMultilevel"/>
    <w:tmpl w:val="26A29E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C4203C"/>
    <w:multiLevelType w:val="hybridMultilevel"/>
    <w:tmpl w:val="E36C3F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30FD6"/>
    <w:multiLevelType w:val="hybridMultilevel"/>
    <w:tmpl w:val="372ABA82"/>
    <w:lvl w:ilvl="0" w:tplc="FF168C76">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5" w15:restartNumberingAfterBreak="0">
    <w:nsid w:val="116C00E8"/>
    <w:multiLevelType w:val="multilevel"/>
    <w:tmpl w:val="F7DA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314FB"/>
    <w:multiLevelType w:val="multilevel"/>
    <w:tmpl w:val="234EE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347C5"/>
    <w:multiLevelType w:val="multilevel"/>
    <w:tmpl w:val="1D7C9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B77AA"/>
    <w:multiLevelType w:val="hybridMultilevel"/>
    <w:tmpl w:val="5C242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21615A"/>
    <w:multiLevelType w:val="multilevel"/>
    <w:tmpl w:val="26CE0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C47AF4"/>
    <w:multiLevelType w:val="hybridMultilevel"/>
    <w:tmpl w:val="E56AB9A6"/>
    <w:lvl w:ilvl="0" w:tplc="0FB8567A">
      <w:start w:val="2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E5C1853"/>
    <w:multiLevelType w:val="hybridMultilevel"/>
    <w:tmpl w:val="2FE4B2DC"/>
    <w:lvl w:ilvl="0" w:tplc="A2DAFD1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F2C2E64"/>
    <w:multiLevelType w:val="hybridMultilevel"/>
    <w:tmpl w:val="AE265904"/>
    <w:lvl w:ilvl="0" w:tplc="173A59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40082DA2"/>
    <w:multiLevelType w:val="hybridMultilevel"/>
    <w:tmpl w:val="725CA970"/>
    <w:lvl w:ilvl="0" w:tplc="B798D9C8">
      <w:start w:val="1"/>
      <w:numFmt w:val="bullet"/>
      <w:suff w:val="space"/>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0AD5F54"/>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24E6D95"/>
    <w:multiLevelType w:val="hybridMultilevel"/>
    <w:tmpl w:val="85DA9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220BAB"/>
    <w:multiLevelType w:val="hybridMultilevel"/>
    <w:tmpl w:val="732845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7415105"/>
    <w:multiLevelType w:val="hybridMultilevel"/>
    <w:tmpl w:val="00D2DD0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AA633A"/>
    <w:multiLevelType w:val="hybridMultilevel"/>
    <w:tmpl w:val="54943488"/>
    <w:lvl w:ilvl="0" w:tplc="69B6CC62">
      <w:start w:val="10"/>
      <w:numFmt w:val="decimal"/>
      <w:lvlText w:val="%1)"/>
      <w:lvlJc w:val="left"/>
      <w:pPr>
        <w:ind w:left="1099" w:hanging="39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3C0092"/>
    <w:multiLevelType w:val="hybridMultilevel"/>
    <w:tmpl w:val="A31E4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BF133C"/>
    <w:multiLevelType w:val="multilevel"/>
    <w:tmpl w:val="51021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0921E0"/>
    <w:multiLevelType w:val="hybridMultilevel"/>
    <w:tmpl w:val="3AC87650"/>
    <w:lvl w:ilvl="0" w:tplc="A4389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04B0838"/>
    <w:multiLevelType w:val="multilevel"/>
    <w:tmpl w:val="16982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811AB1"/>
    <w:multiLevelType w:val="multilevel"/>
    <w:tmpl w:val="3F6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FD5573"/>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C02074A"/>
    <w:multiLevelType w:val="hybridMultilevel"/>
    <w:tmpl w:val="315A99FE"/>
    <w:lvl w:ilvl="0" w:tplc="2E42EEA0">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26" w15:restartNumberingAfterBreak="0">
    <w:nsid w:val="61E72F57"/>
    <w:multiLevelType w:val="hybridMultilevel"/>
    <w:tmpl w:val="79AC1FB6"/>
    <w:lvl w:ilvl="0" w:tplc="034E35E2">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7" w15:restartNumberingAfterBreak="0">
    <w:nsid w:val="63A73B49"/>
    <w:multiLevelType w:val="hybridMultilevel"/>
    <w:tmpl w:val="60EE15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4E97E00"/>
    <w:multiLevelType w:val="hybridMultilevel"/>
    <w:tmpl w:val="019AC9B8"/>
    <w:lvl w:ilvl="0" w:tplc="034CBA78">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65038BD"/>
    <w:multiLevelType w:val="hybridMultilevel"/>
    <w:tmpl w:val="29F29F5A"/>
    <w:lvl w:ilvl="0" w:tplc="4BC427AA">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16"/>
  </w:num>
  <w:num w:numId="2">
    <w:abstractNumId w:val="2"/>
  </w:num>
  <w:num w:numId="3">
    <w:abstractNumId w:val="5"/>
  </w:num>
  <w:num w:numId="4">
    <w:abstractNumId w:val="22"/>
  </w:num>
  <w:num w:numId="5">
    <w:abstractNumId w:val="9"/>
  </w:num>
  <w:num w:numId="6">
    <w:abstractNumId w:val="7"/>
  </w:num>
  <w:num w:numId="7">
    <w:abstractNumId w:val="6"/>
  </w:num>
  <w:num w:numId="8">
    <w:abstractNumId w:val="4"/>
  </w:num>
  <w:num w:numId="9">
    <w:abstractNumId w:val="25"/>
  </w:num>
  <w:num w:numId="10">
    <w:abstractNumId w:val="29"/>
  </w:num>
  <w:num w:numId="11">
    <w:abstractNumId w:val="17"/>
  </w:num>
  <w:num w:numId="12">
    <w:abstractNumId w:val="0"/>
  </w:num>
  <w:num w:numId="13">
    <w:abstractNumId w:val="10"/>
  </w:num>
  <w:num w:numId="14">
    <w:abstractNumId w:val="1"/>
  </w:num>
  <w:num w:numId="15">
    <w:abstractNumId w:val="23"/>
  </w:num>
  <w:num w:numId="16">
    <w:abstractNumId w:val="15"/>
  </w:num>
  <w:num w:numId="17">
    <w:abstractNumId w:val="19"/>
  </w:num>
  <w:num w:numId="18">
    <w:abstractNumId w:val="3"/>
  </w:num>
  <w:num w:numId="19">
    <w:abstractNumId w:val="28"/>
  </w:num>
  <w:num w:numId="20">
    <w:abstractNumId w:val="12"/>
  </w:num>
  <w:num w:numId="21">
    <w:abstractNumId w:val="8"/>
  </w:num>
  <w:num w:numId="22">
    <w:abstractNumId w:val="21"/>
  </w:num>
  <w:num w:numId="23">
    <w:abstractNumId w:val="11"/>
  </w:num>
  <w:num w:numId="24">
    <w:abstractNumId w:val="18"/>
  </w:num>
  <w:num w:numId="25">
    <w:abstractNumId w:val="26"/>
  </w:num>
  <w:num w:numId="26">
    <w:abstractNumId w:val="13"/>
  </w:num>
  <w:num w:numId="27">
    <w:abstractNumId w:val="20"/>
  </w:num>
  <w:num w:numId="28">
    <w:abstractNumId w:val="27"/>
  </w:num>
  <w:num w:numId="29">
    <w:abstractNumId w:val="14"/>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4C2"/>
    <w:rsid w:val="000028F6"/>
    <w:rsid w:val="00007A05"/>
    <w:rsid w:val="00012BA0"/>
    <w:rsid w:val="000161C0"/>
    <w:rsid w:val="00020B52"/>
    <w:rsid w:val="0002418C"/>
    <w:rsid w:val="0002473E"/>
    <w:rsid w:val="00030B38"/>
    <w:rsid w:val="00033209"/>
    <w:rsid w:val="00033FB4"/>
    <w:rsid w:val="0003435F"/>
    <w:rsid w:val="0003473A"/>
    <w:rsid w:val="0004181E"/>
    <w:rsid w:val="00045727"/>
    <w:rsid w:val="00046B61"/>
    <w:rsid w:val="0005272E"/>
    <w:rsid w:val="00053174"/>
    <w:rsid w:val="0006417B"/>
    <w:rsid w:val="00065252"/>
    <w:rsid w:val="00065777"/>
    <w:rsid w:val="000719C7"/>
    <w:rsid w:val="00071BC3"/>
    <w:rsid w:val="00073F42"/>
    <w:rsid w:val="00080421"/>
    <w:rsid w:val="000808E0"/>
    <w:rsid w:val="00080CD3"/>
    <w:rsid w:val="00086F52"/>
    <w:rsid w:val="000915AC"/>
    <w:rsid w:val="00091B9D"/>
    <w:rsid w:val="0009259E"/>
    <w:rsid w:val="00095933"/>
    <w:rsid w:val="00096C70"/>
    <w:rsid w:val="000A20AB"/>
    <w:rsid w:val="000A645C"/>
    <w:rsid w:val="000A6AB2"/>
    <w:rsid w:val="000A76EB"/>
    <w:rsid w:val="000B055B"/>
    <w:rsid w:val="000C2276"/>
    <w:rsid w:val="000C2733"/>
    <w:rsid w:val="000C306E"/>
    <w:rsid w:val="000D10BE"/>
    <w:rsid w:val="000D2ED4"/>
    <w:rsid w:val="000D3005"/>
    <w:rsid w:val="000D6DE0"/>
    <w:rsid w:val="000E2116"/>
    <w:rsid w:val="000E2A52"/>
    <w:rsid w:val="000E53D4"/>
    <w:rsid w:val="000F304A"/>
    <w:rsid w:val="000F39F4"/>
    <w:rsid w:val="00101952"/>
    <w:rsid w:val="00102881"/>
    <w:rsid w:val="00106021"/>
    <w:rsid w:val="00106746"/>
    <w:rsid w:val="0010711E"/>
    <w:rsid w:val="001117AF"/>
    <w:rsid w:val="00112CDD"/>
    <w:rsid w:val="001247D0"/>
    <w:rsid w:val="0012513B"/>
    <w:rsid w:val="001309E7"/>
    <w:rsid w:val="0013458D"/>
    <w:rsid w:val="00135113"/>
    <w:rsid w:val="001371BB"/>
    <w:rsid w:val="00140E61"/>
    <w:rsid w:val="00142F77"/>
    <w:rsid w:val="00144678"/>
    <w:rsid w:val="00152207"/>
    <w:rsid w:val="00156273"/>
    <w:rsid w:val="00165D42"/>
    <w:rsid w:val="00170322"/>
    <w:rsid w:val="00171683"/>
    <w:rsid w:val="0018095C"/>
    <w:rsid w:val="0018407D"/>
    <w:rsid w:val="00192DD9"/>
    <w:rsid w:val="001A6916"/>
    <w:rsid w:val="001B13E2"/>
    <w:rsid w:val="001B1786"/>
    <w:rsid w:val="001B2A0E"/>
    <w:rsid w:val="001B3ABA"/>
    <w:rsid w:val="001B3F55"/>
    <w:rsid w:val="001B52E2"/>
    <w:rsid w:val="001B71AB"/>
    <w:rsid w:val="001C0DB7"/>
    <w:rsid w:val="001C2D37"/>
    <w:rsid w:val="001C46D3"/>
    <w:rsid w:val="001C6397"/>
    <w:rsid w:val="001D0E0E"/>
    <w:rsid w:val="001E476E"/>
    <w:rsid w:val="001E55A9"/>
    <w:rsid w:val="001E7215"/>
    <w:rsid w:val="001F26F0"/>
    <w:rsid w:val="001F2AAB"/>
    <w:rsid w:val="001F6933"/>
    <w:rsid w:val="002010C6"/>
    <w:rsid w:val="002024C4"/>
    <w:rsid w:val="00205836"/>
    <w:rsid w:val="0020597A"/>
    <w:rsid w:val="00207BAE"/>
    <w:rsid w:val="002124D0"/>
    <w:rsid w:val="00212875"/>
    <w:rsid w:val="002137D6"/>
    <w:rsid w:val="00215976"/>
    <w:rsid w:val="002171FC"/>
    <w:rsid w:val="00220DEE"/>
    <w:rsid w:val="00221BE0"/>
    <w:rsid w:val="0022315D"/>
    <w:rsid w:val="00223B57"/>
    <w:rsid w:val="002259B2"/>
    <w:rsid w:val="0022701B"/>
    <w:rsid w:val="00230B8B"/>
    <w:rsid w:val="0023449E"/>
    <w:rsid w:val="00236633"/>
    <w:rsid w:val="00240E81"/>
    <w:rsid w:val="002508D7"/>
    <w:rsid w:val="00262263"/>
    <w:rsid w:val="00262280"/>
    <w:rsid w:val="00262718"/>
    <w:rsid w:val="0026272E"/>
    <w:rsid w:val="00262C60"/>
    <w:rsid w:val="0026384D"/>
    <w:rsid w:val="00263EF4"/>
    <w:rsid w:val="00266EFE"/>
    <w:rsid w:val="002754D5"/>
    <w:rsid w:val="002756CD"/>
    <w:rsid w:val="002757CA"/>
    <w:rsid w:val="0028101D"/>
    <w:rsid w:val="002840C8"/>
    <w:rsid w:val="00291DE0"/>
    <w:rsid w:val="0029263F"/>
    <w:rsid w:val="00294556"/>
    <w:rsid w:val="00294F2D"/>
    <w:rsid w:val="00297CCA"/>
    <w:rsid w:val="002A0B93"/>
    <w:rsid w:val="002A2D61"/>
    <w:rsid w:val="002A6946"/>
    <w:rsid w:val="002A709C"/>
    <w:rsid w:val="002B01AE"/>
    <w:rsid w:val="002B1B90"/>
    <w:rsid w:val="002C2CF9"/>
    <w:rsid w:val="002C3764"/>
    <w:rsid w:val="002C6725"/>
    <w:rsid w:val="002C7AF0"/>
    <w:rsid w:val="002C7FE4"/>
    <w:rsid w:val="002D0C21"/>
    <w:rsid w:val="002D2949"/>
    <w:rsid w:val="002E3629"/>
    <w:rsid w:val="002E3D0F"/>
    <w:rsid w:val="002F134D"/>
    <w:rsid w:val="002F16F5"/>
    <w:rsid w:val="002F29F5"/>
    <w:rsid w:val="002F4BFF"/>
    <w:rsid w:val="0030102E"/>
    <w:rsid w:val="00301111"/>
    <w:rsid w:val="003019F1"/>
    <w:rsid w:val="00303442"/>
    <w:rsid w:val="00304B34"/>
    <w:rsid w:val="003058B9"/>
    <w:rsid w:val="003075DC"/>
    <w:rsid w:val="003110BC"/>
    <w:rsid w:val="003176AD"/>
    <w:rsid w:val="00320363"/>
    <w:rsid w:val="003220E4"/>
    <w:rsid w:val="003228FA"/>
    <w:rsid w:val="00333E63"/>
    <w:rsid w:val="00345D87"/>
    <w:rsid w:val="00354AEE"/>
    <w:rsid w:val="00355397"/>
    <w:rsid w:val="003615B8"/>
    <w:rsid w:val="00363288"/>
    <w:rsid w:val="00365371"/>
    <w:rsid w:val="003653F9"/>
    <w:rsid w:val="00366077"/>
    <w:rsid w:val="0038125C"/>
    <w:rsid w:val="00381B6C"/>
    <w:rsid w:val="0038703E"/>
    <w:rsid w:val="003915DE"/>
    <w:rsid w:val="003948BD"/>
    <w:rsid w:val="00397CD5"/>
    <w:rsid w:val="003A0FDC"/>
    <w:rsid w:val="003A2625"/>
    <w:rsid w:val="003B0F39"/>
    <w:rsid w:val="003B6DE6"/>
    <w:rsid w:val="003B70F5"/>
    <w:rsid w:val="003B77A0"/>
    <w:rsid w:val="003C246D"/>
    <w:rsid w:val="003C4ED3"/>
    <w:rsid w:val="003D2A62"/>
    <w:rsid w:val="003D2B12"/>
    <w:rsid w:val="003D3632"/>
    <w:rsid w:val="003E1627"/>
    <w:rsid w:val="003E312E"/>
    <w:rsid w:val="003F2EC6"/>
    <w:rsid w:val="003F3607"/>
    <w:rsid w:val="003F6D73"/>
    <w:rsid w:val="003F7045"/>
    <w:rsid w:val="003F7166"/>
    <w:rsid w:val="003F7A08"/>
    <w:rsid w:val="004008B3"/>
    <w:rsid w:val="0040212A"/>
    <w:rsid w:val="00403F23"/>
    <w:rsid w:val="00410A58"/>
    <w:rsid w:val="00410EA7"/>
    <w:rsid w:val="004161F4"/>
    <w:rsid w:val="00416A92"/>
    <w:rsid w:val="00416F2A"/>
    <w:rsid w:val="004266B1"/>
    <w:rsid w:val="00432D2C"/>
    <w:rsid w:val="0044006D"/>
    <w:rsid w:val="00443C99"/>
    <w:rsid w:val="004522A9"/>
    <w:rsid w:val="0045278B"/>
    <w:rsid w:val="00456782"/>
    <w:rsid w:val="00470BB8"/>
    <w:rsid w:val="00486B8E"/>
    <w:rsid w:val="004872C4"/>
    <w:rsid w:val="00487454"/>
    <w:rsid w:val="0049536B"/>
    <w:rsid w:val="00497AE7"/>
    <w:rsid w:val="004A4FFA"/>
    <w:rsid w:val="004A6C7D"/>
    <w:rsid w:val="004B5E0C"/>
    <w:rsid w:val="004C449D"/>
    <w:rsid w:val="004C5B41"/>
    <w:rsid w:val="004D00E1"/>
    <w:rsid w:val="004D57AF"/>
    <w:rsid w:val="004E20EB"/>
    <w:rsid w:val="004E5885"/>
    <w:rsid w:val="004F33D4"/>
    <w:rsid w:val="004F46CF"/>
    <w:rsid w:val="004F6781"/>
    <w:rsid w:val="004F6967"/>
    <w:rsid w:val="00500727"/>
    <w:rsid w:val="0050274B"/>
    <w:rsid w:val="00504C48"/>
    <w:rsid w:val="00505991"/>
    <w:rsid w:val="00513CB5"/>
    <w:rsid w:val="005142C4"/>
    <w:rsid w:val="005205A5"/>
    <w:rsid w:val="0052130B"/>
    <w:rsid w:val="00527A79"/>
    <w:rsid w:val="0053445D"/>
    <w:rsid w:val="0053674E"/>
    <w:rsid w:val="00542409"/>
    <w:rsid w:val="00545176"/>
    <w:rsid w:val="005455A4"/>
    <w:rsid w:val="00550F2F"/>
    <w:rsid w:val="005517BD"/>
    <w:rsid w:val="005524C2"/>
    <w:rsid w:val="0056203E"/>
    <w:rsid w:val="00562B47"/>
    <w:rsid w:val="0056656C"/>
    <w:rsid w:val="00567B90"/>
    <w:rsid w:val="00567CCD"/>
    <w:rsid w:val="00575023"/>
    <w:rsid w:val="00577B04"/>
    <w:rsid w:val="0058090A"/>
    <w:rsid w:val="0058279C"/>
    <w:rsid w:val="00583D2E"/>
    <w:rsid w:val="00584D95"/>
    <w:rsid w:val="00585C2F"/>
    <w:rsid w:val="00587E11"/>
    <w:rsid w:val="00590E5D"/>
    <w:rsid w:val="00596217"/>
    <w:rsid w:val="00596A50"/>
    <w:rsid w:val="00597B5D"/>
    <w:rsid w:val="005A0181"/>
    <w:rsid w:val="005A1474"/>
    <w:rsid w:val="005B3111"/>
    <w:rsid w:val="005C4FCE"/>
    <w:rsid w:val="005D1983"/>
    <w:rsid w:val="005D3321"/>
    <w:rsid w:val="005D354E"/>
    <w:rsid w:val="005D5D59"/>
    <w:rsid w:val="005E00A8"/>
    <w:rsid w:val="005E1BAC"/>
    <w:rsid w:val="005E347D"/>
    <w:rsid w:val="005E4AB9"/>
    <w:rsid w:val="005E7AED"/>
    <w:rsid w:val="005F0A3A"/>
    <w:rsid w:val="005F3274"/>
    <w:rsid w:val="005F3BFB"/>
    <w:rsid w:val="005F5EF8"/>
    <w:rsid w:val="00600B5F"/>
    <w:rsid w:val="00603EE6"/>
    <w:rsid w:val="00604C80"/>
    <w:rsid w:val="0060701E"/>
    <w:rsid w:val="0061008B"/>
    <w:rsid w:val="00611941"/>
    <w:rsid w:val="00616F09"/>
    <w:rsid w:val="00621B10"/>
    <w:rsid w:val="0062296B"/>
    <w:rsid w:val="0062367F"/>
    <w:rsid w:val="00624194"/>
    <w:rsid w:val="00627DB2"/>
    <w:rsid w:val="00640012"/>
    <w:rsid w:val="006409BE"/>
    <w:rsid w:val="00640DFC"/>
    <w:rsid w:val="0064225F"/>
    <w:rsid w:val="006442A6"/>
    <w:rsid w:val="006507B3"/>
    <w:rsid w:val="0065132F"/>
    <w:rsid w:val="0065346B"/>
    <w:rsid w:val="00656D2E"/>
    <w:rsid w:val="006637A3"/>
    <w:rsid w:val="00663DC8"/>
    <w:rsid w:val="006709ED"/>
    <w:rsid w:val="00670C68"/>
    <w:rsid w:val="00671352"/>
    <w:rsid w:val="00671CD6"/>
    <w:rsid w:val="00672D05"/>
    <w:rsid w:val="00676202"/>
    <w:rsid w:val="00680D41"/>
    <w:rsid w:val="0068608E"/>
    <w:rsid w:val="006870FD"/>
    <w:rsid w:val="00693942"/>
    <w:rsid w:val="00696D08"/>
    <w:rsid w:val="006A0785"/>
    <w:rsid w:val="006A365C"/>
    <w:rsid w:val="006A49DF"/>
    <w:rsid w:val="006A4B0F"/>
    <w:rsid w:val="006B14BE"/>
    <w:rsid w:val="006B47EE"/>
    <w:rsid w:val="006C0CDD"/>
    <w:rsid w:val="006C46C5"/>
    <w:rsid w:val="006C6189"/>
    <w:rsid w:val="006C6BE1"/>
    <w:rsid w:val="006C7F8E"/>
    <w:rsid w:val="006D71F5"/>
    <w:rsid w:val="006E75B2"/>
    <w:rsid w:val="006F08B2"/>
    <w:rsid w:val="006F2ADE"/>
    <w:rsid w:val="00703E03"/>
    <w:rsid w:val="007043D6"/>
    <w:rsid w:val="00710F00"/>
    <w:rsid w:val="007127C1"/>
    <w:rsid w:val="00715905"/>
    <w:rsid w:val="00717078"/>
    <w:rsid w:val="0072250E"/>
    <w:rsid w:val="00724979"/>
    <w:rsid w:val="00725937"/>
    <w:rsid w:val="007313D0"/>
    <w:rsid w:val="00731973"/>
    <w:rsid w:val="00735E45"/>
    <w:rsid w:val="00740DF4"/>
    <w:rsid w:val="00740FE3"/>
    <w:rsid w:val="007415B1"/>
    <w:rsid w:val="007464FC"/>
    <w:rsid w:val="007534E6"/>
    <w:rsid w:val="007544E4"/>
    <w:rsid w:val="007550D5"/>
    <w:rsid w:val="00757063"/>
    <w:rsid w:val="00760A22"/>
    <w:rsid w:val="00762AFE"/>
    <w:rsid w:val="00763295"/>
    <w:rsid w:val="00767B26"/>
    <w:rsid w:val="00773FF9"/>
    <w:rsid w:val="007747B7"/>
    <w:rsid w:val="00775AA5"/>
    <w:rsid w:val="00777923"/>
    <w:rsid w:val="00777E23"/>
    <w:rsid w:val="007832BA"/>
    <w:rsid w:val="00790D73"/>
    <w:rsid w:val="0079141E"/>
    <w:rsid w:val="00791CAE"/>
    <w:rsid w:val="0079407A"/>
    <w:rsid w:val="00797028"/>
    <w:rsid w:val="007A5DEE"/>
    <w:rsid w:val="007A705D"/>
    <w:rsid w:val="007A779E"/>
    <w:rsid w:val="007B6F19"/>
    <w:rsid w:val="007B7B84"/>
    <w:rsid w:val="007C0CCC"/>
    <w:rsid w:val="007C31B0"/>
    <w:rsid w:val="007C65C1"/>
    <w:rsid w:val="007D05BC"/>
    <w:rsid w:val="007D0DDA"/>
    <w:rsid w:val="007D132D"/>
    <w:rsid w:val="007D23D7"/>
    <w:rsid w:val="007D5B86"/>
    <w:rsid w:val="007D5B97"/>
    <w:rsid w:val="007D6281"/>
    <w:rsid w:val="007E0B00"/>
    <w:rsid w:val="007E1EAF"/>
    <w:rsid w:val="007E4619"/>
    <w:rsid w:val="007E4A87"/>
    <w:rsid w:val="007F080A"/>
    <w:rsid w:val="007F6732"/>
    <w:rsid w:val="00802E72"/>
    <w:rsid w:val="00816317"/>
    <w:rsid w:val="00820DF1"/>
    <w:rsid w:val="00821B97"/>
    <w:rsid w:val="00821D53"/>
    <w:rsid w:val="00822C55"/>
    <w:rsid w:val="00827522"/>
    <w:rsid w:val="00830B54"/>
    <w:rsid w:val="00833BC6"/>
    <w:rsid w:val="008462A5"/>
    <w:rsid w:val="00851FD8"/>
    <w:rsid w:val="00856D3B"/>
    <w:rsid w:val="00860652"/>
    <w:rsid w:val="00860FB6"/>
    <w:rsid w:val="008629E7"/>
    <w:rsid w:val="00862DFF"/>
    <w:rsid w:val="00870724"/>
    <w:rsid w:val="008763CC"/>
    <w:rsid w:val="00880BC9"/>
    <w:rsid w:val="008815B7"/>
    <w:rsid w:val="00885A00"/>
    <w:rsid w:val="00886A7F"/>
    <w:rsid w:val="00887E9B"/>
    <w:rsid w:val="008920F0"/>
    <w:rsid w:val="00897223"/>
    <w:rsid w:val="00897440"/>
    <w:rsid w:val="008A2600"/>
    <w:rsid w:val="008A5243"/>
    <w:rsid w:val="008A585E"/>
    <w:rsid w:val="008A65AA"/>
    <w:rsid w:val="008C177D"/>
    <w:rsid w:val="008C1BDB"/>
    <w:rsid w:val="008C2A0E"/>
    <w:rsid w:val="008C313D"/>
    <w:rsid w:val="008C59E6"/>
    <w:rsid w:val="008C66DB"/>
    <w:rsid w:val="008C7174"/>
    <w:rsid w:val="008C7445"/>
    <w:rsid w:val="008D09CD"/>
    <w:rsid w:val="008E0F6F"/>
    <w:rsid w:val="008E5453"/>
    <w:rsid w:val="008E6AA3"/>
    <w:rsid w:val="008F0313"/>
    <w:rsid w:val="008F085B"/>
    <w:rsid w:val="008F529F"/>
    <w:rsid w:val="008F7778"/>
    <w:rsid w:val="008F7A1E"/>
    <w:rsid w:val="009003C4"/>
    <w:rsid w:val="00903206"/>
    <w:rsid w:val="00904517"/>
    <w:rsid w:val="00917E2C"/>
    <w:rsid w:val="009217FB"/>
    <w:rsid w:val="00921E6F"/>
    <w:rsid w:val="00923671"/>
    <w:rsid w:val="0092428A"/>
    <w:rsid w:val="0092685D"/>
    <w:rsid w:val="009277A5"/>
    <w:rsid w:val="009315B9"/>
    <w:rsid w:val="009319DA"/>
    <w:rsid w:val="00932ADB"/>
    <w:rsid w:val="00936E14"/>
    <w:rsid w:val="00944384"/>
    <w:rsid w:val="009473CD"/>
    <w:rsid w:val="00951B49"/>
    <w:rsid w:val="00952A80"/>
    <w:rsid w:val="00953565"/>
    <w:rsid w:val="00960038"/>
    <w:rsid w:val="0096038C"/>
    <w:rsid w:val="0096244D"/>
    <w:rsid w:val="00963363"/>
    <w:rsid w:val="00966B9B"/>
    <w:rsid w:val="009702C0"/>
    <w:rsid w:val="0097400A"/>
    <w:rsid w:val="0098007E"/>
    <w:rsid w:val="00980176"/>
    <w:rsid w:val="00980DB1"/>
    <w:rsid w:val="00982205"/>
    <w:rsid w:val="00983AB4"/>
    <w:rsid w:val="0098709E"/>
    <w:rsid w:val="00987C8A"/>
    <w:rsid w:val="00992806"/>
    <w:rsid w:val="00992EF3"/>
    <w:rsid w:val="00995F31"/>
    <w:rsid w:val="00997AB8"/>
    <w:rsid w:val="009A52B8"/>
    <w:rsid w:val="009A54CA"/>
    <w:rsid w:val="009A62F5"/>
    <w:rsid w:val="009A6D08"/>
    <w:rsid w:val="009B0F2C"/>
    <w:rsid w:val="009B42D2"/>
    <w:rsid w:val="009C035E"/>
    <w:rsid w:val="009D2ABD"/>
    <w:rsid w:val="009D5E50"/>
    <w:rsid w:val="009E0FFB"/>
    <w:rsid w:val="009E341D"/>
    <w:rsid w:val="009E3DB6"/>
    <w:rsid w:val="009E555F"/>
    <w:rsid w:val="009E610E"/>
    <w:rsid w:val="009E6413"/>
    <w:rsid w:val="009F0741"/>
    <w:rsid w:val="009F53B4"/>
    <w:rsid w:val="009F566C"/>
    <w:rsid w:val="009F5976"/>
    <w:rsid w:val="009F60E0"/>
    <w:rsid w:val="009F62A9"/>
    <w:rsid w:val="00A04607"/>
    <w:rsid w:val="00A0782F"/>
    <w:rsid w:val="00A07A72"/>
    <w:rsid w:val="00A1501A"/>
    <w:rsid w:val="00A15A97"/>
    <w:rsid w:val="00A2131D"/>
    <w:rsid w:val="00A248A2"/>
    <w:rsid w:val="00A27C9B"/>
    <w:rsid w:val="00A321A8"/>
    <w:rsid w:val="00A3786D"/>
    <w:rsid w:val="00A37AF5"/>
    <w:rsid w:val="00A413FF"/>
    <w:rsid w:val="00A416EA"/>
    <w:rsid w:val="00A4273B"/>
    <w:rsid w:val="00A47AD3"/>
    <w:rsid w:val="00A54FD6"/>
    <w:rsid w:val="00A71E4D"/>
    <w:rsid w:val="00A750F8"/>
    <w:rsid w:val="00A81D63"/>
    <w:rsid w:val="00A81E72"/>
    <w:rsid w:val="00A86BC3"/>
    <w:rsid w:val="00A904CF"/>
    <w:rsid w:val="00A919EB"/>
    <w:rsid w:val="00A91DE3"/>
    <w:rsid w:val="00A91FDA"/>
    <w:rsid w:val="00A95383"/>
    <w:rsid w:val="00AA1719"/>
    <w:rsid w:val="00AA5F09"/>
    <w:rsid w:val="00AA7B26"/>
    <w:rsid w:val="00AB0A9A"/>
    <w:rsid w:val="00AB166B"/>
    <w:rsid w:val="00AB6CF3"/>
    <w:rsid w:val="00AB7664"/>
    <w:rsid w:val="00AB7803"/>
    <w:rsid w:val="00AB7CFC"/>
    <w:rsid w:val="00AC2BC8"/>
    <w:rsid w:val="00AC610F"/>
    <w:rsid w:val="00AD71AC"/>
    <w:rsid w:val="00AD7468"/>
    <w:rsid w:val="00AD7DD5"/>
    <w:rsid w:val="00AE3890"/>
    <w:rsid w:val="00AE4BEE"/>
    <w:rsid w:val="00AE7A26"/>
    <w:rsid w:val="00AF482A"/>
    <w:rsid w:val="00AF7B13"/>
    <w:rsid w:val="00B0151A"/>
    <w:rsid w:val="00B03002"/>
    <w:rsid w:val="00B0621E"/>
    <w:rsid w:val="00B14C98"/>
    <w:rsid w:val="00B266A4"/>
    <w:rsid w:val="00B26C16"/>
    <w:rsid w:val="00B26E1B"/>
    <w:rsid w:val="00B30D5B"/>
    <w:rsid w:val="00B35E0E"/>
    <w:rsid w:val="00B37814"/>
    <w:rsid w:val="00B40319"/>
    <w:rsid w:val="00B44E40"/>
    <w:rsid w:val="00B45ACC"/>
    <w:rsid w:val="00B512DA"/>
    <w:rsid w:val="00B516DA"/>
    <w:rsid w:val="00B538A6"/>
    <w:rsid w:val="00B54BD5"/>
    <w:rsid w:val="00B556BA"/>
    <w:rsid w:val="00B56BAE"/>
    <w:rsid w:val="00B608EE"/>
    <w:rsid w:val="00B7001E"/>
    <w:rsid w:val="00B70A8C"/>
    <w:rsid w:val="00B70EB4"/>
    <w:rsid w:val="00B74DF5"/>
    <w:rsid w:val="00B7790E"/>
    <w:rsid w:val="00B811D8"/>
    <w:rsid w:val="00B87E4E"/>
    <w:rsid w:val="00B95915"/>
    <w:rsid w:val="00B97643"/>
    <w:rsid w:val="00B9785D"/>
    <w:rsid w:val="00BA0E6A"/>
    <w:rsid w:val="00BA11DE"/>
    <w:rsid w:val="00BA382A"/>
    <w:rsid w:val="00BA3B88"/>
    <w:rsid w:val="00BA6CB1"/>
    <w:rsid w:val="00BA77AF"/>
    <w:rsid w:val="00BB5E12"/>
    <w:rsid w:val="00BC04BA"/>
    <w:rsid w:val="00BC207E"/>
    <w:rsid w:val="00BC2D8D"/>
    <w:rsid w:val="00BC6458"/>
    <w:rsid w:val="00BC724F"/>
    <w:rsid w:val="00BC7DC7"/>
    <w:rsid w:val="00BE08C7"/>
    <w:rsid w:val="00BE4150"/>
    <w:rsid w:val="00BE41A7"/>
    <w:rsid w:val="00BE425E"/>
    <w:rsid w:val="00BE73B8"/>
    <w:rsid w:val="00BF09D5"/>
    <w:rsid w:val="00BF4958"/>
    <w:rsid w:val="00BF5060"/>
    <w:rsid w:val="00BF5C92"/>
    <w:rsid w:val="00BF6098"/>
    <w:rsid w:val="00BF76A2"/>
    <w:rsid w:val="00BF7F58"/>
    <w:rsid w:val="00C01E08"/>
    <w:rsid w:val="00C17E59"/>
    <w:rsid w:val="00C2201A"/>
    <w:rsid w:val="00C25057"/>
    <w:rsid w:val="00C25712"/>
    <w:rsid w:val="00C3091D"/>
    <w:rsid w:val="00C32345"/>
    <w:rsid w:val="00C35DD8"/>
    <w:rsid w:val="00C4070B"/>
    <w:rsid w:val="00C408EC"/>
    <w:rsid w:val="00C43883"/>
    <w:rsid w:val="00C44F4E"/>
    <w:rsid w:val="00C53FCE"/>
    <w:rsid w:val="00C57FC5"/>
    <w:rsid w:val="00C6317A"/>
    <w:rsid w:val="00C666F3"/>
    <w:rsid w:val="00C742CB"/>
    <w:rsid w:val="00C80A27"/>
    <w:rsid w:val="00C85B7A"/>
    <w:rsid w:val="00C86C5D"/>
    <w:rsid w:val="00C96B3E"/>
    <w:rsid w:val="00C97D42"/>
    <w:rsid w:val="00CA64F6"/>
    <w:rsid w:val="00CB1953"/>
    <w:rsid w:val="00CB4103"/>
    <w:rsid w:val="00CB4752"/>
    <w:rsid w:val="00CB587F"/>
    <w:rsid w:val="00CD0012"/>
    <w:rsid w:val="00CD038A"/>
    <w:rsid w:val="00CD2AE0"/>
    <w:rsid w:val="00CD2EA4"/>
    <w:rsid w:val="00CD5EB2"/>
    <w:rsid w:val="00CD6CEB"/>
    <w:rsid w:val="00CE7CF7"/>
    <w:rsid w:val="00CF0336"/>
    <w:rsid w:val="00CF2C8B"/>
    <w:rsid w:val="00CF43EF"/>
    <w:rsid w:val="00CF599F"/>
    <w:rsid w:val="00CF7E68"/>
    <w:rsid w:val="00D02986"/>
    <w:rsid w:val="00D02B92"/>
    <w:rsid w:val="00D1048A"/>
    <w:rsid w:val="00D13CF6"/>
    <w:rsid w:val="00D16C5D"/>
    <w:rsid w:val="00D170F7"/>
    <w:rsid w:val="00D35305"/>
    <w:rsid w:val="00D4198E"/>
    <w:rsid w:val="00D44D2C"/>
    <w:rsid w:val="00D464C0"/>
    <w:rsid w:val="00D53F11"/>
    <w:rsid w:val="00D62ACA"/>
    <w:rsid w:val="00D66273"/>
    <w:rsid w:val="00D662BD"/>
    <w:rsid w:val="00D70C62"/>
    <w:rsid w:val="00D73D68"/>
    <w:rsid w:val="00D77B5F"/>
    <w:rsid w:val="00D85FAA"/>
    <w:rsid w:val="00D8741D"/>
    <w:rsid w:val="00D90681"/>
    <w:rsid w:val="00D954AC"/>
    <w:rsid w:val="00D95628"/>
    <w:rsid w:val="00DA2225"/>
    <w:rsid w:val="00DA26F8"/>
    <w:rsid w:val="00DA348C"/>
    <w:rsid w:val="00DB0495"/>
    <w:rsid w:val="00DB6A21"/>
    <w:rsid w:val="00DB7863"/>
    <w:rsid w:val="00DC009D"/>
    <w:rsid w:val="00DC371A"/>
    <w:rsid w:val="00DD0366"/>
    <w:rsid w:val="00DD2CDA"/>
    <w:rsid w:val="00DD5A36"/>
    <w:rsid w:val="00DD6178"/>
    <w:rsid w:val="00DD7B2E"/>
    <w:rsid w:val="00DE589B"/>
    <w:rsid w:val="00DE6F77"/>
    <w:rsid w:val="00DF2276"/>
    <w:rsid w:val="00DF2C9F"/>
    <w:rsid w:val="00DF31B5"/>
    <w:rsid w:val="00DF762F"/>
    <w:rsid w:val="00E00004"/>
    <w:rsid w:val="00E027E9"/>
    <w:rsid w:val="00E04B82"/>
    <w:rsid w:val="00E12E33"/>
    <w:rsid w:val="00E1766C"/>
    <w:rsid w:val="00E17F92"/>
    <w:rsid w:val="00E20652"/>
    <w:rsid w:val="00E236AE"/>
    <w:rsid w:val="00E24437"/>
    <w:rsid w:val="00E24D9F"/>
    <w:rsid w:val="00E24FB8"/>
    <w:rsid w:val="00E300E0"/>
    <w:rsid w:val="00E307C4"/>
    <w:rsid w:val="00E30A81"/>
    <w:rsid w:val="00E313A9"/>
    <w:rsid w:val="00E34C91"/>
    <w:rsid w:val="00E40895"/>
    <w:rsid w:val="00E42DB7"/>
    <w:rsid w:val="00E44CD3"/>
    <w:rsid w:val="00E46665"/>
    <w:rsid w:val="00E47428"/>
    <w:rsid w:val="00E52AD7"/>
    <w:rsid w:val="00E52C47"/>
    <w:rsid w:val="00E54D64"/>
    <w:rsid w:val="00E551B9"/>
    <w:rsid w:val="00E5540A"/>
    <w:rsid w:val="00E57B2D"/>
    <w:rsid w:val="00E6096B"/>
    <w:rsid w:val="00E60FD5"/>
    <w:rsid w:val="00E61E36"/>
    <w:rsid w:val="00E62AAD"/>
    <w:rsid w:val="00E6663A"/>
    <w:rsid w:val="00E703C3"/>
    <w:rsid w:val="00E83158"/>
    <w:rsid w:val="00E86928"/>
    <w:rsid w:val="00E8766C"/>
    <w:rsid w:val="00E90415"/>
    <w:rsid w:val="00E911FC"/>
    <w:rsid w:val="00E9128B"/>
    <w:rsid w:val="00EA1F29"/>
    <w:rsid w:val="00EA5592"/>
    <w:rsid w:val="00EA5FFB"/>
    <w:rsid w:val="00EA791A"/>
    <w:rsid w:val="00EB110D"/>
    <w:rsid w:val="00EB1DE9"/>
    <w:rsid w:val="00EB387B"/>
    <w:rsid w:val="00EB5440"/>
    <w:rsid w:val="00EC00F7"/>
    <w:rsid w:val="00EC1A2E"/>
    <w:rsid w:val="00EC59AC"/>
    <w:rsid w:val="00EC63FD"/>
    <w:rsid w:val="00EC6CD0"/>
    <w:rsid w:val="00ED00EE"/>
    <w:rsid w:val="00ED171E"/>
    <w:rsid w:val="00EE27C8"/>
    <w:rsid w:val="00EE4B19"/>
    <w:rsid w:val="00EF6EA0"/>
    <w:rsid w:val="00F01C73"/>
    <w:rsid w:val="00F036DA"/>
    <w:rsid w:val="00F049EF"/>
    <w:rsid w:val="00F102B2"/>
    <w:rsid w:val="00F111C9"/>
    <w:rsid w:val="00F1510B"/>
    <w:rsid w:val="00F22761"/>
    <w:rsid w:val="00F2319C"/>
    <w:rsid w:val="00F32761"/>
    <w:rsid w:val="00F3737A"/>
    <w:rsid w:val="00F42CE4"/>
    <w:rsid w:val="00F4363F"/>
    <w:rsid w:val="00F43F20"/>
    <w:rsid w:val="00F45009"/>
    <w:rsid w:val="00F5149F"/>
    <w:rsid w:val="00F52169"/>
    <w:rsid w:val="00F526DC"/>
    <w:rsid w:val="00F535FA"/>
    <w:rsid w:val="00F609EB"/>
    <w:rsid w:val="00F62D94"/>
    <w:rsid w:val="00F6513E"/>
    <w:rsid w:val="00F709DA"/>
    <w:rsid w:val="00F73C46"/>
    <w:rsid w:val="00F74DA5"/>
    <w:rsid w:val="00F75437"/>
    <w:rsid w:val="00F75554"/>
    <w:rsid w:val="00F82159"/>
    <w:rsid w:val="00F82B38"/>
    <w:rsid w:val="00F84CBD"/>
    <w:rsid w:val="00F92EF5"/>
    <w:rsid w:val="00F974DF"/>
    <w:rsid w:val="00FA0AAC"/>
    <w:rsid w:val="00FA1E37"/>
    <w:rsid w:val="00FA4480"/>
    <w:rsid w:val="00FA500E"/>
    <w:rsid w:val="00FB327D"/>
    <w:rsid w:val="00FB488C"/>
    <w:rsid w:val="00FC1275"/>
    <w:rsid w:val="00FC15AC"/>
    <w:rsid w:val="00FC2A38"/>
    <w:rsid w:val="00FC478B"/>
    <w:rsid w:val="00FC5208"/>
    <w:rsid w:val="00FC61DE"/>
    <w:rsid w:val="00FD1712"/>
    <w:rsid w:val="00FD4AB8"/>
    <w:rsid w:val="00FD514F"/>
    <w:rsid w:val="00FD7C06"/>
    <w:rsid w:val="00FE6385"/>
    <w:rsid w:val="00FE6EE9"/>
    <w:rsid w:val="00FF1FB9"/>
    <w:rsid w:val="00FF27A7"/>
    <w:rsid w:val="00FF32E9"/>
    <w:rsid w:val="00FF45D0"/>
    <w:rsid w:val="00FF6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AE0"/>
  <w15:docId w15:val="{907F552D-C15B-4523-9689-2792FA6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2B38"/>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24C2"/>
    <w:rPr>
      <w:color w:val="0000FF"/>
      <w:u w:val="single"/>
    </w:rPr>
  </w:style>
  <w:style w:type="paragraph" w:styleId="a4">
    <w:name w:val="No Spacing"/>
    <w:uiPriority w:val="1"/>
    <w:qFormat/>
    <w:rsid w:val="005524C2"/>
    <w:rPr>
      <w:sz w:val="22"/>
      <w:szCs w:val="22"/>
      <w:lang w:eastAsia="en-US"/>
    </w:rPr>
  </w:style>
  <w:style w:type="paragraph" w:styleId="a5">
    <w:name w:val="List Paragraph"/>
    <w:basedOn w:val="a"/>
    <w:uiPriority w:val="34"/>
    <w:qFormat/>
    <w:rsid w:val="005524C2"/>
    <w:pPr>
      <w:ind w:left="720"/>
      <w:contextualSpacing/>
    </w:pPr>
  </w:style>
  <w:style w:type="paragraph" w:customStyle="1" w:styleId="msonormalcxspmiddle">
    <w:name w:val="msonormalcxspmiddle"/>
    <w:basedOn w:val="a"/>
    <w:rsid w:val="0056656C"/>
    <w:pPr>
      <w:spacing w:before="100" w:beforeAutospacing="1" w:after="100" w:afterAutospacing="1"/>
    </w:pPr>
    <w:rPr>
      <w:rFonts w:eastAsia="Times New Roman"/>
      <w:sz w:val="24"/>
      <w:szCs w:val="24"/>
      <w:lang w:val="ru-RU"/>
    </w:rPr>
  </w:style>
  <w:style w:type="paragraph" w:styleId="a6">
    <w:name w:val="Normal (Web)"/>
    <w:basedOn w:val="a"/>
    <w:uiPriority w:val="99"/>
    <w:unhideWhenUsed/>
    <w:rsid w:val="00B30D5B"/>
    <w:pPr>
      <w:spacing w:before="100" w:beforeAutospacing="1" w:after="100" w:afterAutospacing="1"/>
    </w:pPr>
    <w:rPr>
      <w:rFonts w:eastAsia="Times New Roman"/>
      <w:sz w:val="24"/>
      <w:szCs w:val="24"/>
      <w:lang w:eastAsia="uk-UA"/>
    </w:rPr>
  </w:style>
  <w:style w:type="character" w:styleId="a7">
    <w:name w:val="Strong"/>
    <w:uiPriority w:val="22"/>
    <w:qFormat/>
    <w:rsid w:val="00B30D5B"/>
    <w:rPr>
      <w:b/>
      <w:bCs/>
    </w:rPr>
  </w:style>
  <w:style w:type="paragraph" w:styleId="a8">
    <w:name w:val="header"/>
    <w:basedOn w:val="a"/>
    <w:link w:val="a9"/>
    <w:uiPriority w:val="99"/>
    <w:unhideWhenUsed/>
    <w:rsid w:val="00410A58"/>
    <w:pPr>
      <w:tabs>
        <w:tab w:val="center" w:pos="4819"/>
        <w:tab w:val="right" w:pos="9639"/>
      </w:tabs>
    </w:pPr>
  </w:style>
  <w:style w:type="character" w:customStyle="1" w:styleId="a9">
    <w:name w:val="Верхній колонтитул Знак"/>
    <w:basedOn w:val="a0"/>
    <w:link w:val="a8"/>
    <w:uiPriority w:val="99"/>
    <w:rsid w:val="00410A58"/>
    <w:rPr>
      <w:rFonts w:ascii="Times New Roman" w:hAnsi="Times New Roman"/>
      <w:sz w:val="28"/>
      <w:szCs w:val="28"/>
      <w:lang w:eastAsia="ru-RU"/>
    </w:rPr>
  </w:style>
  <w:style w:type="paragraph" w:styleId="aa">
    <w:name w:val="footer"/>
    <w:basedOn w:val="a"/>
    <w:link w:val="ab"/>
    <w:uiPriority w:val="99"/>
    <w:unhideWhenUsed/>
    <w:rsid w:val="00410A58"/>
    <w:pPr>
      <w:tabs>
        <w:tab w:val="center" w:pos="4819"/>
        <w:tab w:val="right" w:pos="9639"/>
      </w:tabs>
    </w:pPr>
  </w:style>
  <w:style w:type="character" w:customStyle="1" w:styleId="ab">
    <w:name w:val="Нижній колонтитул Знак"/>
    <w:basedOn w:val="a0"/>
    <w:link w:val="aa"/>
    <w:uiPriority w:val="99"/>
    <w:rsid w:val="00410A58"/>
    <w:rPr>
      <w:rFonts w:ascii="Times New Roman" w:hAnsi="Times New Roman"/>
      <w:sz w:val="28"/>
      <w:szCs w:val="28"/>
      <w:lang w:eastAsia="ru-RU"/>
    </w:rPr>
  </w:style>
  <w:style w:type="character" w:customStyle="1" w:styleId="2">
    <w:name w:val="Основной текст (2)_"/>
    <w:basedOn w:val="a0"/>
    <w:link w:val="20"/>
    <w:rsid w:val="000C2733"/>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0C2733"/>
    <w:pPr>
      <w:widowControl w:val="0"/>
      <w:shd w:val="clear" w:color="auto" w:fill="FFFFFF"/>
      <w:spacing w:line="322" w:lineRule="exact"/>
    </w:pPr>
    <w:rPr>
      <w:rFonts w:eastAsia="Times New Roman"/>
      <w:lang w:eastAsia="uk-UA"/>
    </w:rPr>
  </w:style>
  <w:style w:type="paragraph" w:customStyle="1" w:styleId="21">
    <w:name w:val="Основной текст с отступом 21"/>
    <w:basedOn w:val="a"/>
    <w:rsid w:val="008763CC"/>
    <w:pPr>
      <w:ind w:firstLine="851"/>
      <w:jc w:val="both"/>
    </w:pPr>
    <w:rPr>
      <w:rFonts w:eastAsia="Times New Roman"/>
      <w:szCs w:val="20"/>
    </w:rPr>
  </w:style>
  <w:style w:type="table" w:styleId="ac">
    <w:name w:val="Table Grid"/>
    <w:basedOn w:val="a1"/>
    <w:uiPriority w:val="59"/>
    <w:rsid w:val="00A3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FE6385"/>
    <w:pPr>
      <w:spacing w:before="100" w:beforeAutospacing="1" w:after="100" w:afterAutospacing="1"/>
    </w:pPr>
    <w:rPr>
      <w:rFonts w:eastAsia="Times New Roman"/>
      <w:sz w:val="24"/>
      <w:szCs w:val="24"/>
      <w:lang w:val="ru-RU"/>
    </w:rPr>
  </w:style>
  <w:style w:type="paragraph" w:customStyle="1" w:styleId="msonormalcxspmiddlecxspmiddlecxspmiddle">
    <w:name w:val="msonormalcxspmiddlecxspmiddlecxspmiddle"/>
    <w:basedOn w:val="a"/>
    <w:rsid w:val="00E52AD7"/>
    <w:pPr>
      <w:spacing w:before="100" w:beforeAutospacing="1" w:after="100" w:afterAutospacing="1"/>
    </w:pPr>
    <w:rPr>
      <w:rFonts w:eastAsia="Times New Roman"/>
      <w:sz w:val="24"/>
      <w:szCs w:val="24"/>
      <w:lang w:eastAsia="uk-UA"/>
    </w:rPr>
  </w:style>
  <w:style w:type="character" w:customStyle="1" w:styleId="rvts0">
    <w:name w:val="rvts0"/>
    <w:rsid w:val="00816317"/>
  </w:style>
  <w:style w:type="paragraph" w:styleId="HTML">
    <w:name w:val="HTML Preformatted"/>
    <w:basedOn w:val="a"/>
    <w:link w:val="HTML0"/>
    <w:rsid w:val="00816317"/>
    <w:pPr>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sz w:val="20"/>
      <w:szCs w:val="20"/>
      <w:lang w:eastAsia="uk-UA"/>
    </w:rPr>
  </w:style>
  <w:style w:type="character" w:customStyle="1" w:styleId="HTML0">
    <w:name w:val="Стандартний HTML Знак"/>
    <w:basedOn w:val="a0"/>
    <w:link w:val="HTML"/>
    <w:rsid w:val="00816317"/>
    <w:rPr>
      <w:rFonts w:ascii="Courier New" w:eastAsia="Times New Roman" w:hAnsi="Courier New"/>
    </w:rPr>
  </w:style>
  <w:style w:type="paragraph" w:customStyle="1" w:styleId="rvps6">
    <w:name w:val="rvps6"/>
    <w:basedOn w:val="a"/>
    <w:rsid w:val="00816317"/>
    <w:pPr>
      <w:spacing w:before="100" w:beforeAutospacing="1" w:after="100" w:afterAutospacing="1"/>
    </w:pPr>
    <w:rPr>
      <w:sz w:val="24"/>
      <w:szCs w:val="24"/>
      <w:lang w:eastAsia="uk-UA"/>
    </w:rPr>
  </w:style>
  <w:style w:type="character" w:customStyle="1" w:styleId="rvts23">
    <w:name w:val="rvts23"/>
    <w:rsid w:val="00816317"/>
  </w:style>
  <w:style w:type="paragraph" w:styleId="ad">
    <w:name w:val="Balloon Text"/>
    <w:basedOn w:val="a"/>
    <w:link w:val="ae"/>
    <w:uiPriority w:val="99"/>
    <w:semiHidden/>
    <w:unhideWhenUsed/>
    <w:rsid w:val="00816317"/>
    <w:rPr>
      <w:rFonts w:ascii="Tahoma" w:hAnsi="Tahoma" w:cs="Tahoma"/>
      <w:sz w:val="16"/>
      <w:szCs w:val="16"/>
    </w:rPr>
  </w:style>
  <w:style w:type="character" w:customStyle="1" w:styleId="ae">
    <w:name w:val="Текст у виносці Знак"/>
    <w:basedOn w:val="a0"/>
    <w:link w:val="ad"/>
    <w:uiPriority w:val="99"/>
    <w:semiHidden/>
    <w:rsid w:val="00816317"/>
    <w:rPr>
      <w:rFonts w:ascii="Tahoma" w:hAnsi="Tahoma" w:cs="Tahoma"/>
      <w:sz w:val="16"/>
      <w:szCs w:val="16"/>
      <w:lang w:eastAsia="ru-RU"/>
    </w:rPr>
  </w:style>
  <w:style w:type="paragraph" w:customStyle="1" w:styleId="1">
    <w:name w:val="1"/>
    <w:basedOn w:val="a"/>
    <w:next w:val="af"/>
    <w:qFormat/>
    <w:rsid w:val="00672D05"/>
    <w:pPr>
      <w:jc w:val="center"/>
    </w:pPr>
    <w:rPr>
      <w:rFonts w:eastAsia="Times New Roman"/>
      <w:szCs w:val="20"/>
    </w:rPr>
  </w:style>
  <w:style w:type="paragraph" w:styleId="af">
    <w:name w:val="Title"/>
    <w:basedOn w:val="a"/>
    <w:next w:val="a"/>
    <w:link w:val="af0"/>
    <w:uiPriority w:val="10"/>
    <w:qFormat/>
    <w:rsid w:val="00672D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 Знак"/>
    <w:basedOn w:val="a0"/>
    <w:link w:val="af"/>
    <w:uiPriority w:val="10"/>
    <w:rsid w:val="00672D0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Неразрешенное упоминание1"/>
    <w:basedOn w:val="a0"/>
    <w:uiPriority w:val="99"/>
    <w:semiHidden/>
    <w:unhideWhenUsed/>
    <w:rsid w:val="00DA348C"/>
    <w:rPr>
      <w:color w:val="605E5C"/>
      <w:shd w:val="clear" w:color="auto" w:fill="E1DFDD"/>
    </w:rPr>
  </w:style>
  <w:style w:type="paragraph" w:styleId="af1">
    <w:name w:val="Body Text"/>
    <w:basedOn w:val="a"/>
    <w:link w:val="af2"/>
    <w:rsid w:val="00AB6CF3"/>
    <w:pPr>
      <w:tabs>
        <w:tab w:val="left" w:pos="-2694"/>
      </w:tabs>
      <w:jc w:val="both"/>
    </w:pPr>
    <w:rPr>
      <w:rFonts w:eastAsia="Times New Roman"/>
    </w:rPr>
  </w:style>
  <w:style w:type="character" w:customStyle="1" w:styleId="af2">
    <w:name w:val="Основний текст Знак"/>
    <w:basedOn w:val="a0"/>
    <w:link w:val="af1"/>
    <w:rsid w:val="00AB6CF3"/>
    <w:rPr>
      <w:rFonts w:ascii="Times New Roman" w:eastAsia="Times New Roman" w:hAnsi="Times New Roman"/>
      <w:sz w:val="28"/>
      <w:szCs w:val="28"/>
      <w:lang w:eastAsia="ru-RU"/>
    </w:rPr>
  </w:style>
  <w:style w:type="paragraph" w:customStyle="1" w:styleId="af3">
    <w:name w:val="[Немає стилю абзацу]"/>
    <w:uiPriority w:val="99"/>
    <w:rsid w:val="00156273"/>
    <w:pPr>
      <w:widowControl w:val="0"/>
      <w:autoSpaceDE w:val="0"/>
      <w:autoSpaceDN w:val="0"/>
      <w:adjustRightInd w:val="0"/>
      <w:spacing w:line="288" w:lineRule="auto"/>
      <w:textAlignment w:val="center"/>
    </w:pPr>
    <w:rPr>
      <w:rFonts w:ascii="Times New Roman" w:eastAsia="Times New Roman" w:hAnsi="Times New Roman"/>
      <w:color w:val="000000"/>
      <w:sz w:val="24"/>
      <w:szCs w:val="24"/>
      <w:lang w:val="en-US"/>
    </w:rPr>
  </w:style>
  <w:style w:type="character" w:styleId="af4">
    <w:name w:val="Unresolved Mention"/>
    <w:basedOn w:val="a0"/>
    <w:uiPriority w:val="99"/>
    <w:semiHidden/>
    <w:unhideWhenUsed/>
    <w:rsid w:val="001C4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6905">
      <w:bodyDiv w:val="1"/>
      <w:marLeft w:val="0"/>
      <w:marRight w:val="0"/>
      <w:marTop w:val="0"/>
      <w:marBottom w:val="0"/>
      <w:divBdr>
        <w:top w:val="none" w:sz="0" w:space="0" w:color="auto"/>
        <w:left w:val="none" w:sz="0" w:space="0" w:color="auto"/>
        <w:bottom w:val="none" w:sz="0" w:space="0" w:color="auto"/>
        <w:right w:val="none" w:sz="0" w:space="0" w:color="auto"/>
      </w:divBdr>
    </w:div>
    <w:div w:id="136076322">
      <w:bodyDiv w:val="1"/>
      <w:marLeft w:val="0"/>
      <w:marRight w:val="0"/>
      <w:marTop w:val="0"/>
      <w:marBottom w:val="0"/>
      <w:divBdr>
        <w:top w:val="none" w:sz="0" w:space="0" w:color="auto"/>
        <w:left w:val="none" w:sz="0" w:space="0" w:color="auto"/>
        <w:bottom w:val="none" w:sz="0" w:space="0" w:color="auto"/>
        <w:right w:val="none" w:sz="0" w:space="0" w:color="auto"/>
      </w:divBdr>
    </w:div>
    <w:div w:id="205602774">
      <w:bodyDiv w:val="1"/>
      <w:marLeft w:val="0"/>
      <w:marRight w:val="0"/>
      <w:marTop w:val="0"/>
      <w:marBottom w:val="0"/>
      <w:divBdr>
        <w:top w:val="none" w:sz="0" w:space="0" w:color="auto"/>
        <w:left w:val="none" w:sz="0" w:space="0" w:color="auto"/>
        <w:bottom w:val="none" w:sz="0" w:space="0" w:color="auto"/>
        <w:right w:val="none" w:sz="0" w:space="0" w:color="auto"/>
      </w:divBdr>
    </w:div>
    <w:div w:id="212280074">
      <w:bodyDiv w:val="1"/>
      <w:marLeft w:val="0"/>
      <w:marRight w:val="0"/>
      <w:marTop w:val="0"/>
      <w:marBottom w:val="0"/>
      <w:divBdr>
        <w:top w:val="none" w:sz="0" w:space="0" w:color="auto"/>
        <w:left w:val="none" w:sz="0" w:space="0" w:color="auto"/>
        <w:bottom w:val="none" w:sz="0" w:space="0" w:color="auto"/>
        <w:right w:val="none" w:sz="0" w:space="0" w:color="auto"/>
      </w:divBdr>
    </w:div>
    <w:div w:id="381441214">
      <w:bodyDiv w:val="1"/>
      <w:marLeft w:val="0"/>
      <w:marRight w:val="0"/>
      <w:marTop w:val="0"/>
      <w:marBottom w:val="0"/>
      <w:divBdr>
        <w:top w:val="none" w:sz="0" w:space="0" w:color="auto"/>
        <w:left w:val="none" w:sz="0" w:space="0" w:color="auto"/>
        <w:bottom w:val="none" w:sz="0" w:space="0" w:color="auto"/>
        <w:right w:val="none" w:sz="0" w:space="0" w:color="auto"/>
      </w:divBdr>
    </w:div>
    <w:div w:id="430323020">
      <w:bodyDiv w:val="1"/>
      <w:marLeft w:val="0"/>
      <w:marRight w:val="0"/>
      <w:marTop w:val="0"/>
      <w:marBottom w:val="0"/>
      <w:divBdr>
        <w:top w:val="none" w:sz="0" w:space="0" w:color="auto"/>
        <w:left w:val="none" w:sz="0" w:space="0" w:color="auto"/>
        <w:bottom w:val="none" w:sz="0" w:space="0" w:color="auto"/>
        <w:right w:val="none" w:sz="0" w:space="0" w:color="auto"/>
      </w:divBdr>
    </w:div>
    <w:div w:id="580407837">
      <w:bodyDiv w:val="1"/>
      <w:marLeft w:val="0"/>
      <w:marRight w:val="0"/>
      <w:marTop w:val="0"/>
      <w:marBottom w:val="0"/>
      <w:divBdr>
        <w:top w:val="none" w:sz="0" w:space="0" w:color="auto"/>
        <w:left w:val="none" w:sz="0" w:space="0" w:color="auto"/>
        <w:bottom w:val="none" w:sz="0" w:space="0" w:color="auto"/>
        <w:right w:val="none" w:sz="0" w:space="0" w:color="auto"/>
      </w:divBdr>
    </w:div>
    <w:div w:id="665405581">
      <w:bodyDiv w:val="1"/>
      <w:marLeft w:val="0"/>
      <w:marRight w:val="0"/>
      <w:marTop w:val="0"/>
      <w:marBottom w:val="0"/>
      <w:divBdr>
        <w:top w:val="none" w:sz="0" w:space="0" w:color="auto"/>
        <w:left w:val="none" w:sz="0" w:space="0" w:color="auto"/>
        <w:bottom w:val="none" w:sz="0" w:space="0" w:color="auto"/>
        <w:right w:val="none" w:sz="0" w:space="0" w:color="auto"/>
      </w:divBdr>
    </w:div>
    <w:div w:id="823012486">
      <w:bodyDiv w:val="1"/>
      <w:marLeft w:val="0"/>
      <w:marRight w:val="0"/>
      <w:marTop w:val="0"/>
      <w:marBottom w:val="0"/>
      <w:divBdr>
        <w:top w:val="none" w:sz="0" w:space="0" w:color="auto"/>
        <w:left w:val="none" w:sz="0" w:space="0" w:color="auto"/>
        <w:bottom w:val="none" w:sz="0" w:space="0" w:color="auto"/>
        <w:right w:val="none" w:sz="0" w:space="0" w:color="auto"/>
      </w:divBdr>
    </w:div>
    <w:div w:id="823816479">
      <w:bodyDiv w:val="1"/>
      <w:marLeft w:val="0"/>
      <w:marRight w:val="0"/>
      <w:marTop w:val="0"/>
      <w:marBottom w:val="0"/>
      <w:divBdr>
        <w:top w:val="none" w:sz="0" w:space="0" w:color="auto"/>
        <w:left w:val="none" w:sz="0" w:space="0" w:color="auto"/>
        <w:bottom w:val="none" w:sz="0" w:space="0" w:color="auto"/>
        <w:right w:val="none" w:sz="0" w:space="0" w:color="auto"/>
      </w:divBdr>
    </w:div>
    <w:div w:id="833767408">
      <w:bodyDiv w:val="1"/>
      <w:marLeft w:val="0"/>
      <w:marRight w:val="0"/>
      <w:marTop w:val="0"/>
      <w:marBottom w:val="0"/>
      <w:divBdr>
        <w:top w:val="none" w:sz="0" w:space="0" w:color="auto"/>
        <w:left w:val="none" w:sz="0" w:space="0" w:color="auto"/>
        <w:bottom w:val="none" w:sz="0" w:space="0" w:color="auto"/>
        <w:right w:val="none" w:sz="0" w:space="0" w:color="auto"/>
      </w:divBdr>
    </w:div>
    <w:div w:id="893731928">
      <w:bodyDiv w:val="1"/>
      <w:marLeft w:val="0"/>
      <w:marRight w:val="0"/>
      <w:marTop w:val="0"/>
      <w:marBottom w:val="0"/>
      <w:divBdr>
        <w:top w:val="none" w:sz="0" w:space="0" w:color="auto"/>
        <w:left w:val="none" w:sz="0" w:space="0" w:color="auto"/>
        <w:bottom w:val="none" w:sz="0" w:space="0" w:color="auto"/>
        <w:right w:val="none" w:sz="0" w:space="0" w:color="auto"/>
      </w:divBdr>
    </w:div>
    <w:div w:id="1123227220">
      <w:bodyDiv w:val="1"/>
      <w:marLeft w:val="0"/>
      <w:marRight w:val="0"/>
      <w:marTop w:val="0"/>
      <w:marBottom w:val="0"/>
      <w:divBdr>
        <w:top w:val="none" w:sz="0" w:space="0" w:color="auto"/>
        <w:left w:val="none" w:sz="0" w:space="0" w:color="auto"/>
        <w:bottom w:val="none" w:sz="0" w:space="0" w:color="auto"/>
        <w:right w:val="none" w:sz="0" w:space="0" w:color="auto"/>
      </w:divBdr>
    </w:div>
    <w:div w:id="1171876022">
      <w:bodyDiv w:val="1"/>
      <w:marLeft w:val="0"/>
      <w:marRight w:val="0"/>
      <w:marTop w:val="0"/>
      <w:marBottom w:val="0"/>
      <w:divBdr>
        <w:top w:val="none" w:sz="0" w:space="0" w:color="auto"/>
        <w:left w:val="none" w:sz="0" w:space="0" w:color="auto"/>
        <w:bottom w:val="none" w:sz="0" w:space="0" w:color="auto"/>
        <w:right w:val="none" w:sz="0" w:space="0" w:color="auto"/>
      </w:divBdr>
    </w:div>
    <w:div w:id="1183519122">
      <w:bodyDiv w:val="1"/>
      <w:marLeft w:val="0"/>
      <w:marRight w:val="0"/>
      <w:marTop w:val="0"/>
      <w:marBottom w:val="0"/>
      <w:divBdr>
        <w:top w:val="none" w:sz="0" w:space="0" w:color="auto"/>
        <w:left w:val="none" w:sz="0" w:space="0" w:color="auto"/>
        <w:bottom w:val="none" w:sz="0" w:space="0" w:color="auto"/>
        <w:right w:val="none" w:sz="0" w:space="0" w:color="auto"/>
      </w:divBdr>
    </w:div>
    <w:div w:id="1206142246">
      <w:bodyDiv w:val="1"/>
      <w:marLeft w:val="0"/>
      <w:marRight w:val="0"/>
      <w:marTop w:val="0"/>
      <w:marBottom w:val="0"/>
      <w:divBdr>
        <w:top w:val="none" w:sz="0" w:space="0" w:color="auto"/>
        <w:left w:val="none" w:sz="0" w:space="0" w:color="auto"/>
        <w:bottom w:val="none" w:sz="0" w:space="0" w:color="auto"/>
        <w:right w:val="none" w:sz="0" w:space="0" w:color="auto"/>
      </w:divBdr>
    </w:div>
    <w:div w:id="1220704612">
      <w:bodyDiv w:val="1"/>
      <w:marLeft w:val="0"/>
      <w:marRight w:val="0"/>
      <w:marTop w:val="0"/>
      <w:marBottom w:val="0"/>
      <w:divBdr>
        <w:top w:val="none" w:sz="0" w:space="0" w:color="auto"/>
        <w:left w:val="none" w:sz="0" w:space="0" w:color="auto"/>
        <w:bottom w:val="none" w:sz="0" w:space="0" w:color="auto"/>
        <w:right w:val="none" w:sz="0" w:space="0" w:color="auto"/>
      </w:divBdr>
    </w:div>
    <w:div w:id="1381058143">
      <w:bodyDiv w:val="1"/>
      <w:marLeft w:val="0"/>
      <w:marRight w:val="0"/>
      <w:marTop w:val="0"/>
      <w:marBottom w:val="0"/>
      <w:divBdr>
        <w:top w:val="none" w:sz="0" w:space="0" w:color="auto"/>
        <w:left w:val="none" w:sz="0" w:space="0" w:color="auto"/>
        <w:bottom w:val="none" w:sz="0" w:space="0" w:color="auto"/>
        <w:right w:val="none" w:sz="0" w:space="0" w:color="auto"/>
      </w:divBdr>
    </w:div>
    <w:div w:id="178430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box.zp@ss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box.zp@sso.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box.zp@sso.go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box.zp@sso.gov.ua" TargetMode="External"/><Relationship Id="rId4" Type="http://schemas.openxmlformats.org/officeDocument/2006/relationships/settings" Target="settings.xml"/><Relationship Id="rId9" Type="http://schemas.openxmlformats.org/officeDocument/2006/relationships/hyperlink" Target="mailto:inbox.zp@sso.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1B823-022A-4B1A-B02F-B9C810CA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27406</Words>
  <Characters>15622</Characters>
  <Application>Microsoft Office Word</Application>
  <DocSecurity>0</DocSecurity>
  <Lines>130</Lines>
  <Paragraphs>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42943</CharactersWithSpaces>
  <SharedDoc>false</SharedDoc>
  <HLinks>
    <vt:vector size="372" baseType="variant">
      <vt:variant>
        <vt:i4>196660</vt:i4>
      </vt:variant>
      <vt:variant>
        <vt:i4>183</vt:i4>
      </vt:variant>
      <vt:variant>
        <vt:i4>0</vt:i4>
      </vt:variant>
      <vt:variant>
        <vt:i4>5</vt:i4>
      </vt:variant>
      <vt:variant>
        <vt:lpwstr>mailto:od@sso.court.gov.ua</vt:lpwstr>
      </vt:variant>
      <vt:variant>
        <vt:lpwstr/>
      </vt:variant>
      <vt:variant>
        <vt:i4>196660</vt:i4>
      </vt:variant>
      <vt:variant>
        <vt:i4>180</vt:i4>
      </vt:variant>
      <vt:variant>
        <vt:i4>0</vt:i4>
      </vt:variant>
      <vt:variant>
        <vt:i4>5</vt:i4>
      </vt:variant>
      <vt:variant>
        <vt:lpwstr>mailto:od@sso.court.gov.ua</vt:lpwstr>
      </vt:variant>
      <vt:variant>
        <vt:lpwstr/>
      </vt:variant>
      <vt:variant>
        <vt:i4>196660</vt:i4>
      </vt:variant>
      <vt:variant>
        <vt:i4>177</vt:i4>
      </vt:variant>
      <vt:variant>
        <vt:i4>0</vt:i4>
      </vt:variant>
      <vt:variant>
        <vt:i4>5</vt:i4>
      </vt:variant>
      <vt:variant>
        <vt:lpwstr>mailto:od@sso.court.gov.ua</vt:lpwstr>
      </vt:variant>
      <vt:variant>
        <vt:lpwstr/>
      </vt:variant>
      <vt:variant>
        <vt:i4>196660</vt:i4>
      </vt:variant>
      <vt:variant>
        <vt:i4>174</vt:i4>
      </vt:variant>
      <vt:variant>
        <vt:i4>0</vt:i4>
      </vt:variant>
      <vt:variant>
        <vt:i4>5</vt:i4>
      </vt:variant>
      <vt:variant>
        <vt:lpwstr>mailto:od@sso.court.gov.ua</vt:lpwstr>
      </vt:variant>
      <vt:variant>
        <vt:lpwstr/>
      </vt:variant>
      <vt:variant>
        <vt:i4>196660</vt:i4>
      </vt:variant>
      <vt:variant>
        <vt:i4>171</vt:i4>
      </vt:variant>
      <vt:variant>
        <vt:i4>0</vt:i4>
      </vt:variant>
      <vt:variant>
        <vt:i4>5</vt:i4>
      </vt:variant>
      <vt:variant>
        <vt:lpwstr>mailto:od@sso.court.gov.ua</vt:lpwstr>
      </vt:variant>
      <vt:variant>
        <vt:lpwstr/>
      </vt:variant>
      <vt:variant>
        <vt:i4>196660</vt:i4>
      </vt:variant>
      <vt:variant>
        <vt:i4>168</vt:i4>
      </vt:variant>
      <vt:variant>
        <vt:i4>0</vt:i4>
      </vt:variant>
      <vt:variant>
        <vt:i4>5</vt:i4>
      </vt:variant>
      <vt:variant>
        <vt:lpwstr>mailto:od@sso.court.gov.ua</vt:lpwstr>
      </vt:variant>
      <vt:variant>
        <vt:lpwstr/>
      </vt:variant>
      <vt:variant>
        <vt:i4>196660</vt:i4>
      </vt:variant>
      <vt:variant>
        <vt:i4>165</vt:i4>
      </vt:variant>
      <vt:variant>
        <vt:i4>0</vt:i4>
      </vt:variant>
      <vt:variant>
        <vt:i4>5</vt:i4>
      </vt:variant>
      <vt:variant>
        <vt:lpwstr>mailto:od@sso.court.gov.ua</vt:lpwstr>
      </vt:variant>
      <vt:variant>
        <vt:lpwstr/>
      </vt:variant>
      <vt:variant>
        <vt:i4>196660</vt:i4>
      </vt:variant>
      <vt:variant>
        <vt:i4>162</vt:i4>
      </vt:variant>
      <vt:variant>
        <vt:i4>0</vt:i4>
      </vt:variant>
      <vt:variant>
        <vt:i4>5</vt:i4>
      </vt:variant>
      <vt:variant>
        <vt:lpwstr>mailto:od@sso.court.gov.ua</vt:lpwstr>
      </vt:variant>
      <vt:variant>
        <vt:lpwstr/>
      </vt:variant>
      <vt:variant>
        <vt:i4>196660</vt:i4>
      </vt:variant>
      <vt:variant>
        <vt:i4>159</vt:i4>
      </vt:variant>
      <vt:variant>
        <vt:i4>0</vt:i4>
      </vt:variant>
      <vt:variant>
        <vt:i4>5</vt:i4>
      </vt:variant>
      <vt:variant>
        <vt:lpwstr>mailto:od@sso.court.gov.ua</vt:lpwstr>
      </vt:variant>
      <vt:variant>
        <vt:lpwstr/>
      </vt:variant>
      <vt:variant>
        <vt:i4>196660</vt:i4>
      </vt:variant>
      <vt:variant>
        <vt:i4>156</vt:i4>
      </vt:variant>
      <vt:variant>
        <vt:i4>0</vt:i4>
      </vt:variant>
      <vt:variant>
        <vt:i4>5</vt:i4>
      </vt:variant>
      <vt:variant>
        <vt:lpwstr>mailto:od@sso.court.gov.ua</vt:lpwstr>
      </vt:variant>
      <vt:variant>
        <vt:lpwstr/>
      </vt:variant>
      <vt:variant>
        <vt:i4>196660</vt:i4>
      </vt:variant>
      <vt:variant>
        <vt:i4>153</vt:i4>
      </vt:variant>
      <vt:variant>
        <vt:i4>0</vt:i4>
      </vt:variant>
      <vt:variant>
        <vt:i4>5</vt:i4>
      </vt:variant>
      <vt:variant>
        <vt:lpwstr>mailto:od@sso.court.gov.ua</vt:lpwstr>
      </vt:variant>
      <vt:variant>
        <vt:lpwstr/>
      </vt:variant>
      <vt:variant>
        <vt:i4>196660</vt:i4>
      </vt:variant>
      <vt:variant>
        <vt:i4>150</vt:i4>
      </vt:variant>
      <vt:variant>
        <vt:i4>0</vt:i4>
      </vt:variant>
      <vt:variant>
        <vt:i4>5</vt:i4>
      </vt:variant>
      <vt:variant>
        <vt:lpwstr>mailto:od@sso.court.gov.ua</vt:lpwstr>
      </vt:variant>
      <vt:variant>
        <vt:lpwstr/>
      </vt:variant>
      <vt:variant>
        <vt:i4>196660</vt:i4>
      </vt:variant>
      <vt:variant>
        <vt:i4>147</vt:i4>
      </vt:variant>
      <vt:variant>
        <vt:i4>0</vt:i4>
      </vt:variant>
      <vt:variant>
        <vt:i4>5</vt:i4>
      </vt:variant>
      <vt:variant>
        <vt:lpwstr>mailto:od@sso.court.gov.ua</vt:lpwstr>
      </vt:variant>
      <vt:variant>
        <vt:lpwstr/>
      </vt:variant>
      <vt:variant>
        <vt:i4>196660</vt:i4>
      </vt:variant>
      <vt:variant>
        <vt:i4>144</vt:i4>
      </vt:variant>
      <vt:variant>
        <vt:i4>0</vt:i4>
      </vt:variant>
      <vt:variant>
        <vt:i4>5</vt:i4>
      </vt:variant>
      <vt:variant>
        <vt:lpwstr>mailto:od@sso.court.gov.ua</vt:lpwstr>
      </vt:variant>
      <vt:variant>
        <vt:lpwstr/>
      </vt:variant>
      <vt:variant>
        <vt:i4>196660</vt:i4>
      </vt:variant>
      <vt:variant>
        <vt:i4>141</vt:i4>
      </vt:variant>
      <vt:variant>
        <vt:i4>0</vt:i4>
      </vt:variant>
      <vt:variant>
        <vt:i4>5</vt:i4>
      </vt:variant>
      <vt:variant>
        <vt:lpwstr>mailto:od@sso.court.gov.ua</vt:lpwstr>
      </vt:variant>
      <vt:variant>
        <vt:lpwstr/>
      </vt:variant>
      <vt:variant>
        <vt:i4>196660</vt:i4>
      </vt:variant>
      <vt:variant>
        <vt:i4>138</vt:i4>
      </vt:variant>
      <vt:variant>
        <vt:i4>0</vt:i4>
      </vt:variant>
      <vt:variant>
        <vt:i4>5</vt:i4>
      </vt:variant>
      <vt:variant>
        <vt:lpwstr>mailto:od@sso.court.gov.ua</vt:lpwstr>
      </vt:variant>
      <vt:variant>
        <vt:lpwstr/>
      </vt:variant>
      <vt:variant>
        <vt:i4>196660</vt:i4>
      </vt:variant>
      <vt:variant>
        <vt:i4>135</vt:i4>
      </vt:variant>
      <vt:variant>
        <vt:i4>0</vt:i4>
      </vt:variant>
      <vt:variant>
        <vt:i4>5</vt:i4>
      </vt:variant>
      <vt:variant>
        <vt:lpwstr>mailto:od@sso.court.gov.ua</vt:lpwstr>
      </vt:variant>
      <vt:variant>
        <vt:lpwstr/>
      </vt:variant>
      <vt:variant>
        <vt:i4>196660</vt:i4>
      </vt:variant>
      <vt:variant>
        <vt:i4>132</vt:i4>
      </vt:variant>
      <vt:variant>
        <vt:i4>0</vt:i4>
      </vt:variant>
      <vt:variant>
        <vt:i4>5</vt:i4>
      </vt:variant>
      <vt:variant>
        <vt:lpwstr>mailto:od@sso.court.gov.ua</vt:lpwstr>
      </vt:variant>
      <vt:variant>
        <vt:lpwstr/>
      </vt:variant>
      <vt:variant>
        <vt:i4>196660</vt:i4>
      </vt:variant>
      <vt:variant>
        <vt:i4>129</vt:i4>
      </vt:variant>
      <vt:variant>
        <vt:i4>0</vt:i4>
      </vt:variant>
      <vt:variant>
        <vt:i4>5</vt:i4>
      </vt:variant>
      <vt:variant>
        <vt:lpwstr>mailto:od@sso.court.gov.ua</vt:lpwstr>
      </vt:variant>
      <vt:variant>
        <vt:lpwstr/>
      </vt:variant>
      <vt:variant>
        <vt:i4>196660</vt:i4>
      </vt:variant>
      <vt:variant>
        <vt:i4>126</vt:i4>
      </vt:variant>
      <vt:variant>
        <vt:i4>0</vt:i4>
      </vt:variant>
      <vt:variant>
        <vt:i4>5</vt:i4>
      </vt:variant>
      <vt:variant>
        <vt:lpwstr>mailto:od@sso.court.gov.ua</vt:lpwstr>
      </vt:variant>
      <vt:variant>
        <vt:lpwstr/>
      </vt:variant>
      <vt:variant>
        <vt:i4>196660</vt:i4>
      </vt:variant>
      <vt:variant>
        <vt:i4>123</vt:i4>
      </vt:variant>
      <vt:variant>
        <vt:i4>0</vt:i4>
      </vt:variant>
      <vt:variant>
        <vt:i4>5</vt:i4>
      </vt:variant>
      <vt:variant>
        <vt:lpwstr>mailto:od@sso.court.gov.ua</vt:lpwstr>
      </vt:variant>
      <vt:variant>
        <vt:lpwstr/>
      </vt:variant>
      <vt:variant>
        <vt:i4>196660</vt:i4>
      </vt:variant>
      <vt:variant>
        <vt:i4>120</vt:i4>
      </vt:variant>
      <vt:variant>
        <vt:i4>0</vt:i4>
      </vt:variant>
      <vt:variant>
        <vt:i4>5</vt:i4>
      </vt:variant>
      <vt:variant>
        <vt:lpwstr>mailto:od@sso.court.gov.ua</vt:lpwstr>
      </vt:variant>
      <vt:variant>
        <vt:lpwstr/>
      </vt:variant>
      <vt:variant>
        <vt:i4>196660</vt:i4>
      </vt:variant>
      <vt:variant>
        <vt:i4>117</vt:i4>
      </vt:variant>
      <vt:variant>
        <vt:i4>0</vt:i4>
      </vt:variant>
      <vt:variant>
        <vt:i4>5</vt:i4>
      </vt:variant>
      <vt:variant>
        <vt:lpwstr>mailto:od@sso.court.gov.ua</vt:lpwstr>
      </vt:variant>
      <vt:variant>
        <vt:lpwstr/>
      </vt:variant>
      <vt:variant>
        <vt:i4>196660</vt:i4>
      </vt:variant>
      <vt:variant>
        <vt:i4>114</vt:i4>
      </vt:variant>
      <vt:variant>
        <vt:i4>0</vt:i4>
      </vt:variant>
      <vt:variant>
        <vt:i4>5</vt:i4>
      </vt:variant>
      <vt:variant>
        <vt:lpwstr>mailto:od@sso.court.gov.ua</vt:lpwstr>
      </vt:variant>
      <vt:variant>
        <vt:lpwstr/>
      </vt:variant>
      <vt:variant>
        <vt:i4>196660</vt:i4>
      </vt:variant>
      <vt:variant>
        <vt:i4>111</vt:i4>
      </vt:variant>
      <vt:variant>
        <vt:i4>0</vt:i4>
      </vt:variant>
      <vt:variant>
        <vt:i4>5</vt:i4>
      </vt:variant>
      <vt:variant>
        <vt:lpwstr>mailto:od@sso.court.gov.ua</vt:lpwstr>
      </vt:variant>
      <vt:variant>
        <vt:lpwstr/>
      </vt:variant>
      <vt:variant>
        <vt:i4>196660</vt:i4>
      </vt:variant>
      <vt:variant>
        <vt:i4>108</vt:i4>
      </vt:variant>
      <vt:variant>
        <vt:i4>0</vt:i4>
      </vt:variant>
      <vt:variant>
        <vt:i4>5</vt:i4>
      </vt:variant>
      <vt:variant>
        <vt:lpwstr>mailto:od@sso.court.gov.ua</vt:lpwstr>
      </vt:variant>
      <vt:variant>
        <vt:lpwstr/>
      </vt:variant>
      <vt:variant>
        <vt:i4>196660</vt:i4>
      </vt:variant>
      <vt:variant>
        <vt:i4>105</vt:i4>
      </vt:variant>
      <vt:variant>
        <vt:i4>0</vt:i4>
      </vt:variant>
      <vt:variant>
        <vt:i4>5</vt:i4>
      </vt:variant>
      <vt:variant>
        <vt:lpwstr>mailto:od@sso.court.gov.ua</vt:lpwstr>
      </vt:variant>
      <vt:variant>
        <vt:lpwstr/>
      </vt:variant>
      <vt:variant>
        <vt:i4>196660</vt:i4>
      </vt:variant>
      <vt:variant>
        <vt:i4>102</vt:i4>
      </vt:variant>
      <vt:variant>
        <vt:i4>0</vt:i4>
      </vt:variant>
      <vt:variant>
        <vt:i4>5</vt:i4>
      </vt:variant>
      <vt:variant>
        <vt:lpwstr>mailto:od@sso.court.gov.ua</vt:lpwstr>
      </vt:variant>
      <vt:variant>
        <vt:lpwstr/>
      </vt:variant>
      <vt:variant>
        <vt:i4>196660</vt:i4>
      </vt:variant>
      <vt:variant>
        <vt:i4>99</vt:i4>
      </vt:variant>
      <vt:variant>
        <vt:i4>0</vt:i4>
      </vt:variant>
      <vt:variant>
        <vt:i4>5</vt:i4>
      </vt:variant>
      <vt:variant>
        <vt:lpwstr>mailto:od@sso.court.gov.ua</vt:lpwstr>
      </vt:variant>
      <vt:variant>
        <vt:lpwstr/>
      </vt:variant>
      <vt:variant>
        <vt:i4>196660</vt:i4>
      </vt:variant>
      <vt:variant>
        <vt:i4>96</vt:i4>
      </vt:variant>
      <vt:variant>
        <vt:i4>0</vt:i4>
      </vt:variant>
      <vt:variant>
        <vt:i4>5</vt:i4>
      </vt:variant>
      <vt:variant>
        <vt:lpwstr>mailto:od@sso.court.gov.ua</vt:lpwstr>
      </vt:variant>
      <vt:variant>
        <vt:lpwstr/>
      </vt:variant>
      <vt:variant>
        <vt:i4>196660</vt:i4>
      </vt:variant>
      <vt:variant>
        <vt:i4>93</vt:i4>
      </vt:variant>
      <vt:variant>
        <vt:i4>0</vt:i4>
      </vt:variant>
      <vt:variant>
        <vt:i4>5</vt:i4>
      </vt:variant>
      <vt:variant>
        <vt:lpwstr>mailto:od@sso.court.gov.ua</vt:lpwstr>
      </vt:variant>
      <vt:variant>
        <vt:lpwstr/>
      </vt:variant>
      <vt:variant>
        <vt:i4>196660</vt:i4>
      </vt:variant>
      <vt:variant>
        <vt:i4>90</vt:i4>
      </vt:variant>
      <vt:variant>
        <vt:i4>0</vt:i4>
      </vt:variant>
      <vt:variant>
        <vt:i4>5</vt:i4>
      </vt:variant>
      <vt:variant>
        <vt:lpwstr>mailto:od@sso.court.gov.ua</vt:lpwstr>
      </vt:variant>
      <vt:variant>
        <vt:lpwstr/>
      </vt:variant>
      <vt:variant>
        <vt:i4>196660</vt:i4>
      </vt:variant>
      <vt:variant>
        <vt:i4>87</vt:i4>
      </vt:variant>
      <vt:variant>
        <vt:i4>0</vt:i4>
      </vt:variant>
      <vt:variant>
        <vt:i4>5</vt:i4>
      </vt:variant>
      <vt:variant>
        <vt:lpwstr>mailto:od@sso.court.gov.ua</vt:lpwstr>
      </vt:variant>
      <vt:variant>
        <vt:lpwstr/>
      </vt:variant>
      <vt:variant>
        <vt:i4>196660</vt:i4>
      </vt:variant>
      <vt:variant>
        <vt:i4>84</vt:i4>
      </vt:variant>
      <vt:variant>
        <vt:i4>0</vt:i4>
      </vt:variant>
      <vt:variant>
        <vt:i4>5</vt:i4>
      </vt:variant>
      <vt:variant>
        <vt:lpwstr>mailto:od@sso.court.gov.ua</vt:lpwstr>
      </vt:variant>
      <vt:variant>
        <vt:lpwstr/>
      </vt:variant>
      <vt:variant>
        <vt:i4>196660</vt:i4>
      </vt:variant>
      <vt:variant>
        <vt:i4>81</vt:i4>
      </vt:variant>
      <vt:variant>
        <vt:i4>0</vt:i4>
      </vt:variant>
      <vt:variant>
        <vt:i4>5</vt:i4>
      </vt:variant>
      <vt:variant>
        <vt:lpwstr>mailto:od@sso.court.gov.ua</vt:lpwstr>
      </vt:variant>
      <vt:variant>
        <vt:lpwstr/>
      </vt:variant>
      <vt:variant>
        <vt:i4>196660</vt:i4>
      </vt:variant>
      <vt:variant>
        <vt:i4>78</vt:i4>
      </vt:variant>
      <vt:variant>
        <vt:i4>0</vt:i4>
      </vt:variant>
      <vt:variant>
        <vt:i4>5</vt:i4>
      </vt:variant>
      <vt:variant>
        <vt:lpwstr>mailto:od@sso.court.gov.ua</vt:lpwstr>
      </vt:variant>
      <vt:variant>
        <vt:lpwstr/>
      </vt:variant>
      <vt:variant>
        <vt:i4>196660</vt:i4>
      </vt:variant>
      <vt:variant>
        <vt:i4>75</vt:i4>
      </vt:variant>
      <vt:variant>
        <vt:i4>0</vt:i4>
      </vt:variant>
      <vt:variant>
        <vt:i4>5</vt:i4>
      </vt:variant>
      <vt:variant>
        <vt:lpwstr>mailto:od@sso.court.gov.ua</vt:lpwstr>
      </vt:variant>
      <vt:variant>
        <vt:lpwstr/>
      </vt:variant>
      <vt:variant>
        <vt:i4>196660</vt:i4>
      </vt:variant>
      <vt:variant>
        <vt:i4>72</vt:i4>
      </vt:variant>
      <vt:variant>
        <vt:i4>0</vt:i4>
      </vt:variant>
      <vt:variant>
        <vt:i4>5</vt:i4>
      </vt:variant>
      <vt:variant>
        <vt:lpwstr>mailto:od@sso.court.gov.ua</vt:lpwstr>
      </vt:variant>
      <vt:variant>
        <vt:lpwstr/>
      </vt:variant>
      <vt:variant>
        <vt:i4>196660</vt:i4>
      </vt:variant>
      <vt:variant>
        <vt:i4>69</vt:i4>
      </vt:variant>
      <vt:variant>
        <vt:i4>0</vt:i4>
      </vt:variant>
      <vt:variant>
        <vt:i4>5</vt:i4>
      </vt:variant>
      <vt:variant>
        <vt:lpwstr>mailto:od@sso.court.gov.ua</vt:lpwstr>
      </vt:variant>
      <vt:variant>
        <vt:lpwstr/>
      </vt:variant>
      <vt:variant>
        <vt:i4>196660</vt:i4>
      </vt:variant>
      <vt:variant>
        <vt:i4>66</vt:i4>
      </vt:variant>
      <vt:variant>
        <vt:i4>0</vt:i4>
      </vt:variant>
      <vt:variant>
        <vt:i4>5</vt:i4>
      </vt:variant>
      <vt:variant>
        <vt:lpwstr>mailto:od@sso.court.gov.ua</vt:lpwstr>
      </vt:variant>
      <vt:variant>
        <vt:lpwstr/>
      </vt:variant>
      <vt:variant>
        <vt:i4>196660</vt:i4>
      </vt:variant>
      <vt:variant>
        <vt:i4>63</vt:i4>
      </vt:variant>
      <vt:variant>
        <vt:i4>0</vt:i4>
      </vt:variant>
      <vt:variant>
        <vt:i4>5</vt:i4>
      </vt:variant>
      <vt:variant>
        <vt:lpwstr>mailto:od@sso.court.gov.ua</vt:lpwstr>
      </vt:variant>
      <vt:variant>
        <vt:lpwstr/>
      </vt:variant>
      <vt:variant>
        <vt:i4>196660</vt:i4>
      </vt:variant>
      <vt:variant>
        <vt:i4>60</vt:i4>
      </vt:variant>
      <vt:variant>
        <vt:i4>0</vt:i4>
      </vt:variant>
      <vt:variant>
        <vt:i4>5</vt:i4>
      </vt:variant>
      <vt:variant>
        <vt:lpwstr>mailto:od@sso.court.gov.ua</vt:lpwstr>
      </vt:variant>
      <vt:variant>
        <vt:lpwstr/>
      </vt:variant>
      <vt:variant>
        <vt:i4>196660</vt:i4>
      </vt:variant>
      <vt:variant>
        <vt:i4>57</vt:i4>
      </vt:variant>
      <vt:variant>
        <vt:i4>0</vt:i4>
      </vt:variant>
      <vt:variant>
        <vt:i4>5</vt:i4>
      </vt:variant>
      <vt:variant>
        <vt:lpwstr>mailto:od@sso.court.gov.ua</vt:lpwstr>
      </vt:variant>
      <vt:variant>
        <vt:lpwstr/>
      </vt:variant>
      <vt:variant>
        <vt:i4>196660</vt:i4>
      </vt:variant>
      <vt:variant>
        <vt:i4>54</vt:i4>
      </vt:variant>
      <vt:variant>
        <vt:i4>0</vt:i4>
      </vt:variant>
      <vt:variant>
        <vt:i4>5</vt:i4>
      </vt:variant>
      <vt:variant>
        <vt:lpwstr>mailto:od@sso.court.gov.ua</vt:lpwstr>
      </vt:variant>
      <vt:variant>
        <vt:lpwstr/>
      </vt:variant>
      <vt:variant>
        <vt:i4>196660</vt:i4>
      </vt:variant>
      <vt:variant>
        <vt:i4>51</vt:i4>
      </vt:variant>
      <vt:variant>
        <vt:i4>0</vt:i4>
      </vt:variant>
      <vt:variant>
        <vt:i4>5</vt:i4>
      </vt:variant>
      <vt:variant>
        <vt:lpwstr>mailto:od@sso.court.gov.ua</vt:lpwstr>
      </vt:variant>
      <vt:variant>
        <vt:lpwstr/>
      </vt:variant>
      <vt:variant>
        <vt:i4>196660</vt:i4>
      </vt:variant>
      <vt:variant>
        <vt:i4>48</vt:i4>
      </vt:variant>
      <vt:variant>
        <vt:i4>0</vt:i4>
      </vt:variant>
      <vt:variant>
        <vt:i4>5</vt:i4>
      </vt:variant>
      <vt:variant>
        <vt:lpwstr>mailto:od@sso.court.gov.ua</vt:lpwstr>
      </vt:variant>
      <vt:variant>
        <vt:lpwstr/>
      </vt:variant>
      <vt:variant>
        <vt:i4>196660</vt:i4>
      </vt:variant>
      <vt:variant>
        <vt:i4>45</vt:i4>
      </vt:variant>
      <vt:variant>
        <vt:i4>0</vt:i4>
      </vt:variant>
      <vt:variant>
        <vt:i4>5</vt:i4>
      </vt:variant>
      <vt:variant>
        <vt:lpwstr>mailto:od@sso.court.gov.ua</vt:lpwstr>
      </vt:variant>
      <vt:variant>
        <vt:lpwstr/>
      </vt:variant>
      <vt:variant>
        <vt:i4>196660</vt:i4>
      </vt:variant>
      <vt:variant>
        <vt:i4>42</vt:i4>
      </vt:variant>
      <vt:variant>
        <vt:i4>0</vt:i4>
      </vt:variant>
      <vt:variant>
        <vt:i4>5</vt:i4>
      </vt:variant>
      <vt:variant>
        <vt:lpwstr>mailto:od@sso.court.gov.ua</vt:lpwstr>
      </vt:variant>
      <vt:variant>
        <vt:lpwstr/>
      </vt:variant>
      <vt:variant>
        <vt:i4>196660</vt:i4>
      </vt:variant>
      <vt:variant>
        <vt:i4>39</vt:i4>
      </vt:variant>
      <vt:variant>
        <vt:i4>0</vt:i4>
      </vt:variant>
      <vt:variant>
        <vt:i4>5</vt:i4>
      </vt:variant>
      <vt:variant>
        <vt:lpwstr>mailto:od@sso.court.gov.ua</vt:lpwstr>
      </vt:variant>
      <vt:variant>
        <vt:lpwstr/>
      </vt:variant>
      <vt:variant>
        <vt:i4>196660</vt:i4>
      </vt:variant>
      <vt:variant>
        <vt:i4>36</vt:i4>
      </vt:variant>
      <vt:variant>
        <vt:i4>0</vt:i4>
      </vt:variant>
      <vt:variant>
        <vt:i4>5</vt:i4>
      </vt:variant>
      <vt:variant>
        <vt:lpwstr>mailto:od@sso.court.gov.ua</vt:lpwstr>
      </vt:variant>
      <vt:variant>
        <vt:lpwstr/>
      </vt:variant>
      <vt:variant>
        <vt:i4>196660</vt:i4>
      </vt:variant>
      <vt:variant>
        <vt:i4>33</vt:i4>
      </vt:variant>
      <vt:variant>
        <vt:i4>0</vt:i4>
      </vt:variant>
      <vt:variant>
        <vt:i4>5</vt:i4>
      </vt:variant>
      <vt:variant>
        <vt:lpwstr>mailto:od@sso.court.gov.ua</vt:lpwstr>
      </vt:variant>
      <vt:variant>
        <vt:lpwstr/>
      </vt:variant>
      <vt:variant>
        <vt:i4>196660</vt:i4>
      </vt:variant>
      <vt:variant>
        <vt:i4>30</vt:i4>
      </vt:variant>
      <vt:variant>
        <vt:i4>0</vt:i4>
      </vt:variant>
      <vt:variant>
        <vt:i4>5</vt:i4>
      </vt:variant>
      <vt:variant>
        <vt:lpwstr>mailto:od@sso.court.gov.ua</vt:lpwstr>
      </vt:variant>
      <vt:variant>
        <vt:lpwstr/>
      </vt:variant>
      <vt:variant>
        <vt:i4>196660</vt:i4>
      </vt:variant>
      <vt:variant>
        <vt:i4>27</vt:i4>
      </vt:variant>
      <vt:variant>
        <vt:i4>0</vt:i4>
      </vt:variant>
      <vt:variant>
        <vt:i4>5</vt:i4>
      </vt:variant>
      <vt:variant>
        <vt:lpwstr>mailto:od@sso.court.gov.ua</vt:lpwstr>
      </vt:variant>
      <vt:variant>
        <vt:lpwstr/>
      </vt:variant>
      <vt:variant>
        <vt:i4>196660</vt:i4>
      </vt:variant>
      <vt:variant>
        <vt:i4>24</vt:i4>
      </vt:variant>
      <vt:variant>
        <vt:i4>0</vt:i4>
      </vt:variant>
      <vt:variant>
        <vt:i4>5</vt:i4>
      </vt:variant>
      <vt:variant>
        <vt:lpwstr>mailto:od@sso.court.gov.ua</vt:lpwstr>
      </vt:variant>
      <vt:variant>
        <vt:lpwstr/>
      </vt:variant>
      <vt:variant>
        <vt:i4>196660</vt:i4>
      </vt:variant>
      <vt:variant>
        <vt:i4>21</vt:i4>
      </vt:variant>
      <vt:variant>
        <vt:i4>0</vt:i4>
      </vt:variant>
      <vt:variant>
        <vt:i4>5</vt:i4>
      </vt:variant>
      <vt:variant>
        <vt:lpwstr>mailto:od@sso.court.gov.ua</vt:lpwstr>
      </vt:variant>
      <vt:variant>
        <vt:lpwstr/>
      </vt:variant>
      <vt:variant>
        <vt:i4>196660</vt:i4>
      </vt:variant>
      <vt:variant>
        <vt:i4>18</vt:i4>
      </vt:variant>
      <vt:variant>
        <vt:i4>0</vt:i4>
      </vt:variant>
      <vt:variant>
        <vt:i4>5</vt:i4>
      </vt:variant>
      <vt:variant>
        <vt:lpwstr>mailto:od@sso.court.gov.ua</vt:lpwstr>
      </vt:variant>
      <vt:variant>
        <vt:lpwstr/>
      </vt:variant>
      <vt:variant>
        <vt:i4>196660</vt:i4>
      </vt:variant>
      <vt:variant>
        <vt:i4>15</vt:i4>
      </vt:variant>
      <vt:variant>
        <vt:i4>0</vt:i4>
      </vt:variant>
      <vt:variant>
        <vt:i4>5</vt:i4>
      </vt:variant>
      <vt:variant>
        <vt:lpwstr>mailto:od@sso.court.gov.ua</vt:lpwstr>
      </vt:variant>
      <vt:variant>
        <vt:lpwstr/>
      </vt:variant>
      <vt:variant>
        <vt:i4>196660</vt:i4>
      </vt:variant>
      <vt:variant>
        <vt:i4>12</vt:i4>
      </vt:variant>
      <vt:variant>
        <vt:i4>0</vt:i4>
      </vt:variant>
      <vt:variant>
        <vt:i4>5</vt:i4>
      </vt:variant>
      <vt:variant>
        <vt:lpwstr>mailto:od@sso.court.gov.ua</vt:lpwstr>
      </vt:variant>
      <vt:variant>
        <vt:lpwstr/>
      </vt:variant>
      <vt:variant>
        <vt:i4>196660</vt:i4>
      </vt:variant>
      <vt:variant>
        <vt:i4>9</vt:i4>
      </vt:variant>
      <vt:variant>
        <vt:i4>0</vt:i4>
      </vt:variant>
      <vt:variant>
        <vt:i4>5</vt:i4>
      </vt:variant>
      <vt:variant>
        <vt:lpwstr>mailto:od@sso.court.gov.ua</vt:lpwstr>
      </vt:variant>
      <vt:variant>
        <vt:lpwstr/>
      </vt:variant>
      <vt:variant>
        <vt:i4>196660</vt:i4>
      </vt:variant>
      <vt:variant>
        <vt:i4>6</vt:i4>
      </vt:variant>
      <vt:variant>
        <vt:i4>0</vt:i4>
      </vt:variant>
      <vt:variant>
        <vt:i4>5</vt:i4>
      </vt:variant>
      <vt:variant>
        <vt:lpwstr>mailto:od@sso.court.gov.ua</vt:lpwstr>
      </vt:variant>
      <vt:variant>
        <vt:lpwstr/>
      </vt:variant>
      <vt:variant>
        <vt:i4>196660</vt:i4>
      </vt:variant>
      <vt:variant>
        <vt:i4>3</vt:i4>
      </vt:variant>
      <vt:variant>
        <vt:i4>0</vt:i4>
      </vt:variant>
      <vt:variant>
        <vt:i4>5</vt:i4>
      </vt:variant>
      <vt:variant>
        <vt:lpwstr>mailto:od@sso.court.gov.ua</vt:lpwstr>
      </vt:variant>
      <vt:variant>
        <vt:lpwstr/>
      </vt:variant>
      <vt:variant>
        <vt:i4>196660</vt:i4>
      </vt:variant>
      <vt:variant>
        <vt:i4>0</vt:i4>
      </vt:variant>
      <vt:variant>
        <vt:i4>0</vt:i4>
      </vt:variant>
      <vt:variant>
        <vt:i4>5</vt:i4>
      </vt:variant>
      <vt:variant>
        <vt:lpwstr>mailto:od@sso.court.gov.ua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Приймак</dc:creator>
  <cp:lastModifiedBy>SSO-20</cp:lastModifiedBy>
  <cp:revision>3</cp:revision>
  <cp:lastPrinted>2024-06-26T15:49:00Z</cp:lastPrinted>
  <dcterms:created xsi:type="dcterms:W3CDTF">2026-07-09T05:15:00Z</dcterms:created>
  <dcterms:modified xsi:type="dcterms:W3CDTF">2026-07-09T05:36:00Z</dcterms:modified>
</cp:coreProperties>
</file>