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4FD8" w:rsidRDefault="00BD3B7B" w:rsidP="00BD3B7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2C3C">
        <w:rPr>
          <w:rFonts w:ascii="Times New Roman" w:hAnsi="Times New Roman" w:cs="Times New Roman"/>
          <w:b/>
          <w:sz w:val="24"/>
          <w:szCs w:val="24"/>
        </w:rPr>
        <w:t xml:space="preserve">Інформація </w:t>
      </w:r>
      <w:r>
        <w:rPr>
          <w:rFonts w:ascii="Times New Roman" w:hAnsi="Times New Roman" w:cs="Times New Roman"/>
          <w:b/>
          <w:sz w:val="24"/>
          <w:szCs w:val="24"/>
        </w:rPr>
        <w:t>і</w:t>
      </w:r>
      <w:r w:rsidRPr="00542C3C">
        <w:rPr>
          <w:rFonts w:ascii="Times New Roman" w:hAnsi="Times New Roman" w:cs="Times New Roman"/>
          <w:b/>
          <w:sz w:val="24"/>
          <w:szCs w:val="24"/>
        </w:rPr>
        <w:t xml:space="preserve">з </w:t>
      </w:r>
      <w:proofErr w:type="spellStart"/>
      <w:r w:rsidRPr="00542C3C">
        <w:rPr>
          <w:rFonts w:ascii="Times New Roman" w:hAnsi="Times New Roman" w:cs="Times New Roman"/>
          <w:b/>
          <w:sz w:val="24"/>
          <w:szCs w:val="24"/>
        </w:rPr>
        <w:t>фотозвітом</w:t>
      </w:r>
      <w:proofErr w:type="spellEnd"/>
      <w:r w:rsidRPr="00542C3C">
        <w:rPr>
          <w:rFonts w:ascii="Times New Roman" w:hAnsi="Times New Roman" w:cs="Times New Roman"/>
          <w:b/>
          <w:sz w:val="24"/>
          <w:szCs w:val="24"/>
        </w:rPr>
        <w:t xml:space="preserve"> щодо доступності приміщень суду для </w:t>
      </w:r>
      <w:proofErr w:type="spellStart"/>
      <w:r w:rsidRPr="00542C3C">
        <w:rPr>
          <w:rFonts w:ascii="Times New Roman" w:hAnsi="Times New Roman" w:cs="Times New Roman"/>
          <w:b/>
          <w:sz w:val="24"/>
          <w:szCs w:val="24"/>
        </w:rPr>
        <w:t>маломобільних</w:t>
      </w:r>
      <w:proofErr w:type="spellEnd"/>
      <w:r w:rsidRPr="00542C3C">
        <w:rPr>
          <w:rFonts w:ascii="Times New Roman" w:hAnsi="Times New Roman" w:cs="Times New Roman"/>
          <w:b/>
          <w:sz w:val="24"/>
          <w:szCs w:val="24"/>
        </w:rPr>
        <w:t xml:space="preserve"> груп населення</w:t>
      </w:r>
    </w:p>
    <w:p w:rsidR="00BD3B7B" w:rsidRDefault="00BD3B7B" w:rsidP="00BD3B7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uk-UA"/>
        </w:rPr>
        <w:drawing>
          <wp:inline distT="0" distB="0" distL="0" distR="0">
            <wp:extent cx="6115050" cy="8153400"/>
            <wp:effectExtent l="0" t="0" r="0" b="0"/>
            <wp:docPr id="4" name="Рисунок 4" descr="C:\Users\volkov\AppData\Local\Microsoft\Windows\INetCache\Content.Word\IMG_20180604_12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olkov\AppData\Local\Microsoft\Windows\INetCache\Content.Word\IMG_20180604_1221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B7B" w:rsidRDefault="00BD3B7B" w:rsidP="00BD3B7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5pt;height:361.5pt">
            <v:imagedata r:id="rId7" o:title="IMG_20180604_122120"/>
          </v:shape>
        </w:pict>
      </w:r>
    </w:p>
    <w:p w:rsidR="00BD3B7B" w:rsidRPr="00BD3B7B" w:rsidRDefault="00BD3B7B" w:rsidP="00BD3B7B">
      <w:pPr>
        <w:jc w:val="center"/>
      </w:pPr>
      <w:r>
        <w:rPr>
          <w:rFonts w:ascii="Times New Roman" w:hAnsi="Times New Roman" w:cs="Times New Roman"/>
          <w:b/>
          <w:sz w:val="24"/>
          <w:szCs w:val="24"/>
        </w:rPr>
        <w:pict>
          <v:shape id="_x0000_i1026" type="#_x0000_t75" style="width:481.5pt;height:361.5pt">
            <v:imagedata r:id="rId8" o:title="IMG_20180604_122149"/>
          </v:shape>
        </w:pict>
      </w:r>
    </w:p>
    <w:sectPr w:rsidR="00BD3B7B" w:rsidRPr="00BD3B7B" w:rsidSect="00FE71BA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E67BA5"/>
    <w:multiLevelType w:val="hybridMultilevel"/>
    <w:tmpl w:val="714E5B64"/>
    <w:lvl w:ilvl="0" w:tplc="5D143444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B6B02CB"/>
    <w:multiLevelType w:val="hybridMultilevel"/>
    <w:tmpl w:val="8E700258"/>
    <w:lvl w:ilvl="0" w:tplc="0422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BE12F9"/>
    <w:rsid w:val="00030767"/>
    <w:rsid w:val="00060FBF"/>
    <w:rsid w:val="000613F3"/>
    <w:rsid w:val="00067264"/>
    <w:rsid w:val="00073669"/>
    <w:rsid w:val="000E0609"/>
    <w:rsid w:val="00100F61"/>
    <w:rsid w:val="0010460E"/>
    <w:rsid w:val="00177977"/>
    <w:rsid w:val="001A227E"/>
    <w:rsid w:val="001C65A2"/>
    <w:rsid w:val="001F746D"/>
    <w:rsid w:val="002301B1"/>
    <w:rsid w:val="00301D35"/>
    <w:rsid w:val="003C28B7"/>
    <w:rsid w:val="003D68A1"/>
    <w:rsid w:val="003F6E4E"/>
    <w:rsid w:val="00415006"/>
    <w:rsid w:val="00417349"/>
    <w:rsid w:val="00481072"/>
    <w:rsid w:val="0052290B"/>
    <w:rsid w:val="00542C3C"/>
    <w:rsid w:val="00564FD8"/>
    <w:rsid w:val="005C231A"/>
    <w:rsid w:val="005E78FB"/>
    <w:rsid w:val="006C3B20"/>
    <w:rsid w:val="006D6799"/>
    <w:rsid w:val="00700286"/>
    <w:rsid w:val="00783F5D"/>
    <w:rsid w:val="0079034D"/>
    <w:rsid w:val="007C2155"/>
    <w:rsid w:val="007F2D21"/>
    <w:rsid w:val="008A6213"/>
    <w:rsid w:val="008C252F"/>
    <w:rsid w:val="0095467D"/>
    <w:rsid w:val="00974330"/>
    <w:rsid w:val="009B6902"/>
    <w:rsid w:val="009C493C"/>
    <w:rsid w:val="00A043D6"/>
    <w:rsid w:val="00A124B1"/>
    <w:rsid w:val="00A23127"/>
    <w:rsid w:val="00A31942"/>
    <w:rsid w:val="00A36345"/>
    <w:rsid w:val="00A71274"/>
    <w:rsid w:val="00A8369F"/>
    <w:rsid w:val="00AB3540"/>
    <w:rsid w:val="00B05C24"/>
    <w:rsid w:val="00B103A1"/>
    <w:rsid w:val="00B2168A"/>
    <w:rsid w:val="00B928F9"/>
    <w:rsid w:val="00B92AF6"/>
    <w:rsid w:val="00BC55A8"/>
    <w:rsid w:val="00BD3B7B"/>
    <w:rsid w:val="00BE12F9"/>
    <w:rsid w:val="00C1351E"/>
    <w:rsid w:val="00D516E4"/>
    <w:rsid w:val="00D51E5F"/>
    <w:rsid w:val="00E127FE"/>
    <w:rsid w:val="00E552F5"/>
    <w:rsid w:val="00E9533B"/>
    <w:rsid w:val="00EB73D0"/>
    <w:rsid w:val="00ED66B3"/>
    <w:rsid w:val="00F33503"/>
    <w:rsid w:val="00FE71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8D3297"/>
  <w15:docId w15:val="{0332FAA8-BB8E-4D10-89ED-5E819C58AC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E71B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002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0460E"/>
    <w:pPr>
      <w:ind w:left="720"/>
      <w:contextualSpacing/>
    </w:pPr>
  </w:style>
  <w:style w:type="character" w:styleId="a5">
    <w:name w:val="Hyperlink"/>
    <w:basedOn w:val="a0"/>
    <w:uiPriority w:val="99"/>
    <w:semiHidden/>
    <w:unhideWhenUsed/>
    <w:rsid w:val="00030767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A231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у виносці Знак"/>
    <w:basedOn w:val="a0"/>
    <w:link w:val="a6"/>
    <w:uiPriority w:val="99"/>
    <w:semiHidden/>
    <w:rsid w:val="00A231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505D751-C453-4144-8018-97955AE172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</TotalTime>
  <Pages>2</Pages>
  <Words>61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Користувач Windows</dc:creator>
  <cp:keywords/>
  <dc:description/>
  <cp:lastModifiedBy>Волков О. С.</cp:lastModifiedBy>
  <cp:revision>134</cp:revision>
  <dcterms:created xsi:type="dcterms:W3CDTF">2018-05-10T11:10:00Z</dcterms:created>
  <dcterms:modified xsi:type="dcterms:W3CDTF">2018-06-04T12:24:00Z</dcterms:modified>
</cp:coreProperties>
</file>